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7BCD30" w14:textId="1B3EA769" w:rsidR="00031E16" w:rsidRPr="00113CDF" w:rsidRDefault="000E0988" w:rsidP="00AB6D24">
      <w:pPr>
        <w:suppressAutoHyphens w:val="0"/>
        <w:autoSpaceDE/>
        <w:ind w:left="5670"/>
        <w:rPr>
          <w:rFonts w:eastAsia="Calibri" w:cs="Times New Roman"/>
          <w:color w:val="auto"/>
          <w:lang w:eastAsia="en-US"/>
        </w:rPr>
      </w:pPr>
      <w:bookmarkStart w:id="0" w:name="_Hlk29904755"/>
      <w:bookmarkStart w:id="1" w:name="_GoBack"/>
      <w:bookmarkEnd w:id="1"/>
      <w:r w:rsidRPr="00113CDF">
        <w:rPr>
          <w:rFonts w:eastAsia="Calibri" w:cs="Times New Roman"/>
          <w:color w:val="auto"/>
          <w:lang w:eastAsia="en-US"/>
        </w:rPr>
        <w:t xml:space="preserve">Утверждено </w:t>
      </w:r>
      <w:r w:rsidR="00830BF1" w:rsidRPr="00113CDF">
        <w:rPr>
          <w:rFonts w:eastAsia="Calibri" w:cs="Times New Roman"/>
          <w:color w:val="auto"/>
          <w:lang w:eastAsia="en-US"/>
        </w:rPr>
        <w:t xml:space="preserve">протоколом </w:t>
      </w:r>
      <w:r w:rsidR="00931AF9" w:rsidRPr="00931AF9">
        <w:rPr>
          <w:rFonts w:eastAsia="Calibri" w:cs="Times New Roman"/>
          <w:color w:val="auto"/>
          <w:lang w:eastAsia="en-US"/>
        </w:rPr>
        <w:t xml:space="preserve">Общего собрания участников </w:t>
      </w:r>
      <w:r w:rsidRPr="00113CDF">
        <w:rPr>
          <w:rFonts w:eastAsia="Calibri" w:cs="Times New Roman"/>
          <w:color w:val="auto"/>
          <w:lang w:eastAsia="en-US"/>
        </w:rPr>
        <w:t>ООО «</w:t>
      </w:r>
      <w:r w:rsidR="00931AF9">
        <w:rPr>
          <w:rFonts w:eastAsia="Calibri" w:cs="Times New Roman"/>
          <w:color w:val="auto"/>
          <w:lang w:eastAsia="en-US"/>
        </w:rPr>
        <w:t>ТСЗВ</w:t>
      </w:r>
      <w:r w:rsidRPr="00113CDF">
        <w:rPr>
          <w:rFonts w:eastAsia="Calibri" w:cs="Times New Roman"/>
          <w:color w:val="auto"/>
          <w:lang w:eastAsia="en-US"/>
        </w:rPr>
        <w:t>»</w:t>
      </w:r>
      <w:r w:rsidR="00CC727D" w:rsidRPr="00113CDF">
        <w:rPr>
          <w:rFonts w:eastAsia="Calibri" w:cs="Times New Roman"/>
          <w:color w:val="auto"/>
          <w:lang w:eastAsia="en-US"/>
        </w:rPr>
        <w:t xml:space="preserve"> </w:t>
      </w:r>
    </w:p>
    <w:p w14:paraId="177B7B4A" w14:textId="3CCBAEC8" w:rsidR="00CC727D" w:rsidRPr="00113CDF" w:rsidRDefault="00CC727D" w:rsidP="00AB6D24">
      <w:pPr>
        <w:suppressAutoHyphens w:val="0"/>
        <w:autoSpaceDE/>
        <w:ind w:left="5670"/>
        <w:rPr>
          <w:rFonts w:eastAsia="Calibri" w:cs="Times New Roman"/>
          <w:color w:val="auto"/>
          <w:lang w:eastAsia="en-US"/>
        </w:rPr>
      </w:pPr>
      <w:r w:rsidRPr="00113CDF">
        <w:rPr>
          <w:rFonts w:eastAsia="Calibri" w:cs="Times New Roman"/>
          <w:color w:val="auto"/>
          <w:lang w:eastAsia="en-US"/>
        </w:rPr>
        <w:t>№</w:t>
      </w:r>
      <w:r w:rsidR="007C083F" w:rsidRPr="00113CDF">
        <w:rPr>
          <w:rFonts w:eastAsia="Calibri" w:cs="Times New Roman"/>
          <w:color w:val="auto"/>
          <w:lang w:eastAsia="en-US"/>
        </w:rPr>
        <w:t xml:space="preserve"> </w:t>
      </w:r>
      <w:r w:rsidR="00F129A9">
        <w:rPr>
          <w:rFonts w:eastAsia="Calibri" w:cs="Times New Roman"/>
          <w:color w:val="auto"/>
          <w:u w:val="single"/>
          <w:lang w:eastAsia="en-US"/>
        </w:rPr>
        <w:t>__</w:t>
      </w:r>
      <w:r w:rsidR="00463D2B">
        <w:rPr>
          <w:rFonts w:eastAsia="Calibri" w:cs="Times New Roman"/>
          <w:color w:val="auto"/>
          <w:lang w:eastAsia="en-US"/>
        </w:rPr>
        <w:t xml:space="preserve"> </w:t>
      </w:r>
      <w:r w:rsidRPr="00113CDF">
        <w:rPr>
          <w:rFonts w:eastAsia="Calibri" w:cs="Times New Roman"/>
          <w:color w:val="auto"/>
          <w:lang w:eastAsia="en-US"/>
        </w:rPr>
        <w:t xml:space="preserve">от </w:t>
      </w:r>
      <w:r w:rsidR="00830BF1" w:rsidRPr="00113CDF">
        <w:rPr>
          <w:rFonts w:eastAsia="Calibri" w:cs="Times New Roman"/>
          <w:color w:val="auto"/>
          <w:lang w:eastAsia="en-US"/>
        </w:rPr>
        <w:t>«</w:t>
      </w:r>
      <w:r w:rsidR="00F129A9">
        <w:rPr>
          <w:rFonts w:eastAsia="Calibri" w:cs="Times New Roman"/>
          <w:color w:val="auto"/>
          <w:u w:val="single"/>
          <w:lang w:eastAsia="en-US"/>
        </w:rPr>
        <w:t>___</w:t>
      </w:r>
      <w:r w:rsidRPr="00113CDF">
        <w:rPr>
          <w:rFonts w:eastAsia="Calibri" w:cs="Times New Roman"/>
          <w:color w:val="auto"/>
          <w:lang w:eastAsia="en-US"/>
        </w:rPr>
        <w:t>»</w:t>
      </w:r>
      <w:r w:rsidR="00D85A74" w:rsidRPr="007647A0">
        <w:rPr>
          <w:rFonts w:eastAsia="Calibri" w:cs="Times New Roman"/>
          <w:color w:val="auto"/>
          <w:lang w:eastAsia="en-US"/>
        </w:rPr>
        <w:t xml:space="preserve"> </w:t>
      </w:r>
      <w:r w:rsidR="00F129A9">
        <w:rPr>
          <w:rFonts w:eastAsia="Calibri" w:cs="Times New Roman"/>
          <w:color w:val="auto"/>
          <w:u w:val="single"/>
          <w:lang w:eastAsia="en-US"/>
        </w:rPr>
        <w:t>_____________</w:t>
      </w:r>
      <w:r w:rsidR="00463D2B">
        <w:rPr>
          <w:rFonts w:eastAsia="Calibri" w:cs="Times New Roman"/>
          <w:color w:val="auto"/>
          <w:lang w:eastAsia="en-US"/>
        </w:rPr>
        <w:t xml:space="preserve"> </w:t>
      </w:r>
      <w:r w:rsidRPr="00113CDF">
        <w:rPr>
          <w:rFonts w:eastAsia="Calibri" w:cs="Times New Roman"/>
          <w:color w:val="auto"/>
          <w:lang w:eastAsia="en-US"/>
        </w:rPr>
        <w:t>20</w:t>
      </w:r>
      <w:r w:rsidR="0084555E">
        <w:rPr>
          <w:rFonts w:eastAsia="Calibri" w:cs="Times New Roman"/>
          <w:color w:val="auto"/>
          <w:lang w:eastAsia="en-US"/>
        </w:rPr>
        <w:t>20</w:t>
      </w:r>
      <w:r w:rsidRPr="00113CDF">
        <w:rPr>
          <w:rFonts w:eastAsia="Calibri" w:cs="Times New Roman"/>
          <w:color w:val="auto"/>
          <w:lang w:eastAsia="en-US"/>
        </w:rPr>
        <w:t xml:space="preserve"> года</w:t>
      </w:r>
      <w:r w:rsidR="00830BF1" w:rsidRPr="00113CDF">
        <w:rPr>
          <w:rFonts w:eastAsia="Calibri" w:cs="Times New Roman"/>
          <w:color w:val="auto"/>
          <w:lang w:eastAsia="en-US"/>
        </w:rPr>
        <w:t xml:space="preserve"> </w:t>
      </w:r>
    </w:p>
    <w:p w14:paraId="773578FB" w14:textId="77777777" w:rsidR="00500BC1" w:rsidRPr="00113CDF" w:rsidRDefault="00500BC1" w:rsidP="00AB6D24">
      <w:pPr>
        <w:suppressAutoHyphens w:val="0"/>
        <w:autoSpaceDE/>
        <w:ind w:left="708" w:firstLine="708"/>
        <w:jc w:val="center"/>
        <w:rPr>
          <w:rFonts w:eastAsia="Calibri" w:cs="Times New Roman"/>
          <w:b/>
          <w:color w:val="auto"/>
          <w:lang w:eastAsia="en-US"/>
        </w:rPr>
      </w:pPr>
    </w:p>
    <w:p w14:paraId="596F30BD" w14:textId="77777777" w:rsidR="00500BC1" w:rsidRPr="00113CDF" w:rsidRDefault="00500BC1" w:rsidP="00AB6D24">
      <w:pPr>
        <w:suppressAutoHyphens w:val="0"/>
        <w:autoSpaceDE/>
        <w:ind w:left="708" w:firstLine="708"/>
        <w:jc w:val="center"/>
        <w:rPr>
          <w:rFonts w:eastAsia="Calibri" w:cs="Times New Roman"/>
          <w:b/>
          <w:color w:val="auto"/>
          <w:lang w:eastAsia="en-US"/>
        </w:rPr>
      </w:pPr>
    </w:p>
    <w:p w14:paraId="19ADB0BC" w14:textId="77777777" w:rsidR="00500BC1" w:rsidRPr="00113CDF" w:rsidRDefault="00500BC1" w:rsidP="00AB6D24">
      <w:pPr>
        <w:suppressAutoHyphens w:val="0"/>
        <w:autoSpaceDE/>
        <w:ind w:left="708" w:firstLine="708"/>
        <w:jc w:val="center"/>
        <w:rPr>
          <w:rFonts w:eastAsia="Calibri" w:cs="Times New Roman"/>
          <w:b/>
          <w:color w:val="auto"/>
          <w:lang w:eastAsia="en-US"/>
        </w:rPr>
      </w:pPr>
    </w:p>
    <w:p w14:paraId="3761C941" w14:textId="77777777" w:rsidR="00500BC1" w:rsidRPr="00113CDF" w:rsidRDefault="00500BC1" w:rsidP="00FD7ED0">
      <w:pPr>
        <w:suppressAutoHyphens w:val="0"/>
        <w:autoSpaceDE/>
        <w:ind w:left="708" w:firstLine="708"/>
        <w:rPr>
          <w:rFonts w:eastAsia="Calibri" w:cs="Times New Roman"/>
          <w:b/>
          <w:color w:val="auto"/>
          <w:lang w:eastAsia="en-US"/>
        </w:rPr>
      </w:pPr>
    </w:p>
    <w:p w14:paraId="3D729BDA" w14:textId="77777777" w:rsidR="00500BC1" w:rsidRPr="00113CDF" w:rsidRDefault="00500BC1" w:rsidP="00AB6D24">
      <w:pPr>
        <w:suppressAutoHyphens w:val="0"/>
        <w:autoSpaceDE/>
        <w:ind w:left="708" w:firstLine="708"/>
        <w:jc w:val="center"/>
        <w:rPr>
          <w:rFonts w:eastAsia="Calibri" w:cs="Times New Roman"/>
          <w:b/>
          <w:color w:val="auto"/>
          <w:lang w:eastAsia="en-US"/>
        </w:rPr>
      </w:pPr>
    </w:p>
    <w:p w14:paraId="70D1E0D8" w14:textId="77777777" w:rsidR="00500BC1" w:rsidRPr="00113CDF" w:rsidRDefault="00500BC1" w:rsidP="00AB6D24">
      <w:pPr>
        <w:suppressAutoHyphens w:val="0"/>
        <w:autoSpaceDE/>
        <w:ind w:left="708" w:firstLine="708"/>
        <w:jc w:val="center"/>
        <w:rPr>
          <w:rFonts w:eastAsia="Calibri" w:cs="Times New Roman"/>
          <w:b/>
          <w:color w:val="auto"/>
          <w:lang w:eastAsia="en-US"/>
        </w:rPr>
      </w:pPr>
    </w:p>
    <w:p w14:paraId="3EABB8D4"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5CDE6851"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5B54DA51"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61484F08"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2E0CDE8B"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3EC23EE8"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3CF41DE7"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7C2BF5AA" w14:textId="77777777" w:rsidR="00036046" w:rsidRPr="00113CDF" w:rsidRDefault="00036046" w:rsidP="00AB6D24">
      <w:pPr>
        <w:suppressAutoHyphens w:val="0"/>
        <w:autoSpaceDE/>
        <w:ind w:left="708" w:firstLine="708"/>
        <w:jc w:val="center"/>
        <w:rPr>
          <w:rFonts w:eastAsia="Calibri" w:cs="Times New Roman"/>
          <w:b/>
          <w:color w:val="auto"/>
          <w:lang w:eastAsia="en-US"/>
        </w:rPr>
      </w:pPr>
    </w:p>
    <w:p w14:paraId="3D7C774A" w14:textId="77777777" w:rsidR="00500BC1" w:rsidRPr="00113CDF" w:rsidRDefault="00500BC1" w:rsidP="00AB6D24">
      <w:pPr>
        <w:suppressAutoHyphens w:val="0"/>
        <w:autoSpaceDE/>
        <w:ind w:left="708" w:firstLine="708"/>
        <w:jc w:val="center"/>
        <w:rPr>
          <w:rFonts w:eastAsia="Calibri" w:cs="Times New Roman"/>
          <w:b/>
          <w:color w:val="auto"/>
          <w:lang w:eastAsia="en-US"/>
        </w:rPr>
      </w:pPr>
    </w:p>
    <w:p w14:paraId="6AF92786" w14:textId="77777777" w:rsidR="00500BC1" w:rsidRPr="00113CDF" w:rsidRDefault="00500BC1" w:rsidP="00AB6D24">
      <w:pPr>
        <w:suppressAutoHyphens w:val="0"/>
        <w:autoSpaceDE/>
        <w:ind w:left="708" w:firstLine="708"/>
        <w:jc w:val="center"/>
        <w:rPr>
          <w:rFonts w:eastAsia="Calibri" w:cs="Times New Roman"/>
          <w:b/>
          <w:color w:val="auto"/>
          <w:lang w:eastAsia="en-US"/>
        </w:rPr>
      </w:pPr>
    </w:p>
    <w:p w14:paraId="736E311E" w14:textId="77777777" w:rsidR="00500BC1" w:rsidRPr="00113CDF" w:rsidRDefault="00500BC1" w:rsidP="003B6891">
      <w:pPr>
        <w:suppressAutoHyphens w:val="0"/>
        <w:autoSpaceDE/>
        <w:ind w:left="708" w:firstLine="708"/>
        <w:jc w:val="center"/>
        <w:rPr>
          <w:rFonts w:eastAsia="Calibri" w:cs="Times New Roman"/>
          <w:b/>
          <w:color w:val="auto"/>
          <w:lang w:eastAsia="en-US"/>
        </w:rPr>
      </w:pPr>
    </w:p>
    <w:p w14:paraId="655F4C66" w14:textId="77777777" w:rsidR="00500BC1" w:rsidRPr="00113CDF" w:rsidRDefault="00500BC1" w:rsidP="00566E9D">
      <w:pPr>
        <w:suppressAutoHyphens w:val="0"/>
        <w:autoSpaceDE/>
        <w:ind w:left="708" w:firstLine="708"/>
        <w:jc w:val="center"/>
        <w:rPr>
          <w:rFonts w:eastAsia="Calibri" w:cs="Times New Roman"/>
          <w:b/>
          <w:color w:val="auto"/>
          <w:lang w:eastAsia="en-US"/>
        </w:rPr>
      </w:pPr>
      <w:r w:rsidRPr="00113CDF">
        <w:rPr>
          <w:rFonts w:eastAsia="Calibri" w:cs="Times New Roman"/>
          <w:b/>
          <w:color w:val="auto"/>
          <w:lang w:eastAsia="en-US"/>
        </w:rPr>
        <w:t>ПОЛОЖЕНИЕ О ЗАКУПК</w:t>
      </w:r>
      <w:r w:rsidR="007D6250" w:rsidRPr="00113CDF">
        <w:rPr>
          <w:rFonts w:eastAsia="Calibri" w:cs="Times New Roman"/>
          <w:b/>
          <w:color w:val="auto"/>
          <w:lang w:eastAsia="en-US"/>
        </w:rPr>
        <w:t>Е ТОВАРОВ, РАБОТ, УСЛУГ</w:t>
      </w:r>
    </w:p>
    <w:p w14:paraId="1402D2AE" w14:textId="2CDBB455" w:rsidR="005D77AD" w:rsidRPr="00113CDF" w:rsidRDefault="00500BC1" w:rsidP="00566E9D">
      <w:pPr>
        <w:suppressAutoHyphens w:val="0"/>
        <w:autoSpaceDE/>
        <w:ind w:left="708" w:firstLine="708"/>
        <w:jc w:val="center"/>
        <w:rPr>
          <w:rFonts w:eastAsia="Calibri" w:cs="Times New Roman"/>
          <w:b/>
          <w:color w:val="auto"/>
          <w:lang w:eastAsia="en-US"/>
        </w:rPr>
      </w:pPr>
      <w:r w:rsidRPr="00113CDF">
        <w:rPr>
          <w:rFonts w:eastAsia="Calibri" w:cs="Times New Roman"/>
          <w:b/>
          <w:color w:val="auto"/>
          <w:lang w:eastAsia="en-US"/>
        </w:rPr>
        <w:t>ООО «</w:t>
      </w:r>
      <w:r w:rsidR="00931AF9">
        <w:rPr>
          <w:rFonts w:eastAsia="Calibri" w:cs="Times New Roman"/>
          <w:b/>
          <w:color w:val="auto"/>
          <w:lang w:eastAsia="en-US"/>
        </w:rPr>
        <w:t>ТЕПЛОВЫЕ СЕТИ ЗАПАДНОГО ВЫВОДА</w:t>
      </w:r>
      <w:r w:rsidRPr="00113CDF">
        <w:rPr>
          <w:rFonts w:eastAsia="Calibri" w:cs="Times New Roman"/>
          <w:b/>
          <w:color w:val="auto"/>
          <w:lang w:eastAsia="en-US"/>
        </w:rPr>
        <w:t>»</w:t>
      </w:r>
    </w:p>
    <w:p w14:paraId="4B5906B9"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3163B2D0"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58CF939A"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2E5E6412"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7631DA4E"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7190E562"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5EBCD4F7"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0D42E505"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5A58A9C3"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1675797B"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33C21CC8"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38D6E7DE"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278A06DE"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7536369B" w14:textId="77777777" w:rsidR="005D77AD" w:rsidRPr="00113CDF" w:rsidRDefault="005D77AD" w:rsidP="00AB6D24">
      <w:pPr>
        <w:suppressAutoHyphens w:val="0"/>
        <w:autoSpaceDE/>
        <w:ind w:left="708" w:firstLine="708"/>
        <w:jc w:val="center"/>
        <w:rPr>
          <w:rFonts w:eastAsia="Calibri" w:cs="Times New Roman"/>
          <w:b/>
          <w:color w:val="auto"/>
          <w:lang w:eastAsia="en-US"/>
        </w:rPr>
      </w:pPr>
    </w:p>
    <w:p w14:paraId="3BD9CED9"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2DE11C19"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2FFFA694"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7DA637C8"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6CB6E073"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3ECD9217"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6F6A4F00"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5C659A40"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40DB6EC7"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3D35A6DA"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4E4EDBE0"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425602AE"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78B1B309"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542E5AB4" w14:textId="77777777" w:rsidR="003B6891" w:rsidRPr="00113CDF" w:rsidRDefault="003B6891" w:rsidP="00AB6D24">
      <w:pPr>
        <w:suppressAutoHyphens w:val="0"/>
        <w:autoSpaceDE/>
        <w:ind w:left="708" w:firstLine="708"/>
        <w:jc w:val="center"/>
        <w:rPr>
          <w:rFonts w:eastAsia="Calibri" w:cs="Times New Roman"/>
          <w:b/>
          <w:color w:val="auto"/>
          <w:lang w:eastAsia="en-US"/>
        </w:rPr>
      </w:pPr>
    </w:p>
    <w:p w14:paraId="115A7DBD" w14:textId="77777777" w:rsidR="003B6891" w:rsidRPr="00113CDF" w:rsidRDefault="003B6891" w:rsidP="003B6891">
      <w:pPr>
        <w:suppressAutoHyphens w:val="0"/>
        <w:autoSpaceDE/>
        <w:ind w:left="708" w:firstLine="708"/>
        <w:jc w:val="center"/>
        <w:rPr>
          <w:rFonts w:eastAsia="Calibri" w:cs="Times New Roman"/>
          <w:b/>
          <w:color w:val="auto"/>
          <w:lang w:eastAsia="en-US"/>
        </w:rPr>
      </w:pPr>
    </w:p>
    <w:p w14:paraId="57968709" w14:textId="77777777" w:rsidR="005D77AD" w:rsidRPr="00113CDF" w:rsidRDefault="005D77AD" w:rsidP="003B6891">
      <w:pPr>
        <w:suppressAutoHyphens w:val="0"/>
        <w:autoSpaceDE/>
        <w:ind w:left="708" w:firstLine="708"/>
        <w:jc w:val="center"/>
        <w:rPr>
          <w:rFonts w:eastAsia="Calibri" w:cs="Times New Roman"/>
          <w:b/>
          <w:color w:val="auto"/>
          <w:lang w:eastAsia="en-US"/>
        </w:rPr>
      </w:pPr>
      <w:r w:rsidRPr="00113CDF">
        <w:rPr>
          <w:rFonts w:eastAsia="Calibri" w:cs="Times New Roman"/>
          <w:b/>
          <w:color w:val="auto"/>
          <w:lang w:eastAsia="en-US"/>
        </w:rPr>
        <w:t>г. Набережные Челны</w:t>
      </w:r>
    </w:p>
    <w:p w14:paraId="44C75A22" w14:textId="3E90C260" w:rsidR="00484360" w:rsidRPr="00113CDF" w:rsidRDefault="005D77AD" w:rsidP="003B6891">
      <w:pPr>
        <w:suppressAutoHyphens w:val="0"/>
        <w:autoSpaceDE/>
        <w:ind w:left="708" w:firstLine="708"/>
        <w:jc w:val="center"/>
        <w:rPr>
          <w:rFonts w:eastAsia="Calibri" w:cs="Times New Roman"/>
          <w:b/>
          <w:color w:val="auto"/>
          <w:lang w:eastAsia="en-US"/>
        </w:rPr>
      </w:pPr>
      <w:r w:rsidRPr="00113CDF">
        <w:rPr>
          <w:rFonts w:eastAsia="Calibri" w:cs="Times New Roman"/>
          <w:b/>
          <w:color w:val="auto"/>
          <w:lang w:eastAsia="en-US"/>
        </w:rPr>
        <w:t>20</w:t>
      </w:r>
      <w:r w:rsidR="00F129A9">
        <w:rPr>
          <w:rFonts w:eastAsia="Calibri" w:cs="Times New Roman"/>
          <w:b/>
          <w:color w:val="auto"/>
          <w:lang w:eastAsia="en-US"/>
        </w:rPr>
        <w:t>20</w:t>
      </w:r>
      <w:r w:rsidR="00484360" w:rsidRPr="00113CDF">
        <w:rPr>
          <w:rFonts w:eastAsia="Calibri" w:cs="Times New Roman"/>
          <w:b/>
          <w:color w:val="auto"/>
          <w:lang w:eastAsia="en-US"/>
        </w:rPr>
        <w:br w:type="page"/>
      </w:r>
    </w:p>
    <w:p w14:paraId="2ED9997A" w14:textId="77777777" w:rsidR="00484360" w:rsidRPr="00113CDF" w:rsidRDefault="00484360" w:rsidP="00AB6D24">
      <w:pPr>
        <w:pageBreakBefore/>
        <w:suppressAutoHyphens w:val="0"/>
        <w:autoSpaceDE/>
        <w:rPr>
          <w:rFonts w:cs="Times New Roman"/>
          <w:b/>
          <w:color w:val="auto"/>
          <w:lang w:eastAsia="ru-RU"/>
        </w:rPr>
      </w:pPr>
      <w:bookmarkStart w:id="2" w:name="_Hlk24102566"/>
      <w:r w:rsidRPr="00113CDF">
        <w:rPr>
          <w:rFonts w:cs="Times New Roman"/>
          <w:b/>
          <w:color w:val="auto"/>
          <w:lang w:eastAsia="ru-RU"/>
        </w:rPr>
        <w:lastRenderedPageBreak/>
        <w:t>ГЛАВА 1. ОБЩИЕ ПОЛОЖЕНИЯ</w:t>
      </w:r>
    </w:p>
    <w:p w14:paraId="6CE1AFF7" w14:textId="77777777" w:rsidR="00E01E74" w:rsidRPr="00113CDF" w:rsidRDefault="00E01E74" w:rsidP="00AB6D24">
      <w:pPr>
        <w:pStyle w:val="2"/>
        <w:spacing w:before="0" w:after="0"/>
        <w:ind w:firstLine="709"/>
        <w:jc w:val="both"/>
        <w:rPr>
          <w:rFonts w:ascii="Times New Roman" w:hAnsi="Times New Roman"/>
          <w:i w:val="0"/>
          <w:sz w:val="24"/>
          <w:szCs w:val="24"/>
          <w:lang w:val="ru-RU"/>
        </w:rPr>
      </w:pPr>
    </w:p>
    <w:p w14:paraId="29287DFC" w14:textId="77777777" w:rsidR="00484360" w:rsidRPr="00113CDF" w:rsidRDefault="00484360" w:rsidP="00AB6D24">
      <w:pPr>
        <w:pStyle w:val="2"/>
        <w:spacing w:before="0" w:after="0"/>
        <w:ind w:firstLine="709"/>
        <w:jc w:val="both"/>
        <w:rPr>
          <w:rFonts w:ascii="Times New Roman" w:hAnsi="Times New Roman"/>
          <w:i w:val="0"/>
          <w:sz w:val="24"/>
          <w:szCs w:val="24"/>
        </w:rPr>
      </w:pPr>
      <w:r w:rsidRPr="00113CDF">
        <w:rPr>
          <w:rFonts w:ascii="Times New Roman" w:hAnsi="Times New Roman"/>
          <w:i w:val="0"/>
          <w:sz w:val="24"/>
          <w:szCs w:val="24"/>
        </w:rPr>
        <w:t>1. Предмет, объект, область применения, цели и принципы регулирования, субъекты деятельности</w:t>
      </w:r>
    </w:p>
    <w:p w14:paraId="1175EBB7" w14:textId="77777777" w:rsidR="00E01E74" w:rsidRPr="00113CDF" w:rsidRDefault="00E01E74" w:rsidP="00AB6D24">
      <w:pPr>
        <w:suppressAutoHyphens w:val="0"/>
        <w:autoSpaceDE/>
        <w:ind w:firstLine="709"/>
        <w:jc w:val="both"/>
        <w:rPr>
          <w:rFonts w:cs="Times New Roman"/>
          <w:b/>
          <w:bCs/>
          <w:iCs/>
          <w:color w:val="auto"/>
          <w:lang w:eastAsia="ru-RU"/>
        </w:rPr>
      </w:pPr>
    </w:p>
    <w:p w14:paraId="73E083AD" w14:textId="77777777" w:rsidR="00484360" w:rsidRPr="00113CDF" w:rsidRDefault="00484360" w:rsidP="001239B3">
      <w:pPr>
        <w:suppressAutoHyphens w:val="0"/>
        <w:autoSpaceDE/>
        <w:ind w:firstLine="709"/>
        <w:jc w:val="both"/>
        <w:rPr>
          <w:rFonts w:cs="Times New Roman"/>
          <w:b/>
          <w:bCs/>
          <w:iCs/>
          <w:color w:val="auto"/>
          <w:lang w:eastAsia="ru-RU"/>
        </w:rPr>
      </w:pPr>
      <w:r w:rsidRPr="00113CDF">
        <w:rPr>
          <w:rFonts w:cs="Times New Roman"/>
          <w:b/>
          <w:bCs/>
          <w:iCs/>
          <w:color w:val="auto"/>
          <w:lang w:eastAsia="ru-RU"/>
        </w:rPr>
        <w:t xml:space="preserve">1.1. Предмет и объект регулирования </w:t>
      </w:r>
    </w:p>
    <w:p w14:paraId="07286688" w14:textId="2B5AF432" w:rsidR="00484360" w:rsidRPr="00113CDF" w:rsidRDefault="00484360" w:rsidP="001239B3">
      <w:pPr>
        <w:suppressAutoHyphens w:val="0"/>
        <w:autoSpaceDE/>
        <w:ind w:firstLine="709"/>
        <w:jc w:val="both"/>
        <w:rPr>
          <w:rFonts w:cs="Times New Roman"/>
          <w:color w:val="auto"/>
          <w:lang w:eastAsia="ru-RU"/>
        </w:rPr>
      </w:pPr>
      <w:r w:rsidRPr="00113CDF">
        <w:rPr>
          <w:rFonts w:cs="Times New Roman"/>
          <w:color w:val="auto"/>
          <w:lang w:eastAsia="ru-RU"/>
        </w:rPr>
        <w:t>1.1.1. Положение о закупке</w:t>
      </w:r>
      <w:r w:rsidR="006239E2" w:rsidRPr="00113CDF">
        <w:rPr>
          <w:rFonts w:cs="Times New Roman"/>
          <w:color w:val="auto"/>
          <w:lang w:eastAsia="ru-RU"/>
        </w:rPr>
        <w:t xml:space="preserve"> товаров, работ, услуг ООО «</w:t>
      </w:r>
      <w:r w:rsidR="00931AF9">
        <w:rPr>
          <w:rFonts w:cs="Times New Roman"/>
          <w:color w:val="auto"/>
          <w:lang w:eastAsia="ru-RU"/>
        </w:rPr>
        <w:t>ТСЗВ</w:t>
      </w:r>
      <w:r w:rsidR="006239E2" w:rsidRPr="00113CDF">
        <w:rPr>
          <w:rFonts w:cs="Times New Roman"/>
          <w:color w:val="auto"/>
          <w:lang w:eastAsia="ru-RU"/>
        </w:rPr>
        <w:t xml:space="preserve">» </w:t>
      </w:r>
      <w:r w:rsidRPr="00113CDF">
        <w:rPr>
          <w:rFonts w:cs="Times New Roman"/>
          <w:color w:val="auto"/>
          <w:lang w:eastAsia="ru-RU"/>
        </w:rPr>
        <w:t xml:space="preserve"> (далее – Положение</w:t>
      </w:r>
      <w:r w:rsidR="006239E2" w:rsidRPr="00113CDF">
        <w:rPr>
          <w:rFonts w:cs="Times New Roman"/>
          <w:color w:val="auto"/>
          <w:lang w:eastAsia="ru-RU"/>
        </w:rPr>
        <w:t xml:space="preserve"> о закупке, Положение</w:t>
      </w:r>
      <w:r w:rsidRPr="00113CDF">
        <w:rPr>
          <w:rFonts w:cs="Times New Roman"/>
          <w:color w:val="auto"/>
          <w:lang w:eastAsia="ru-RU"/>
        </w:rPr>
        <w:t>)  регулирует отношения по закупкам товаров, работ, услуг для нужд Общества с ограниченной ответственностью «</w:t>
      </w:r>
      <w:r w:rsidR="00931AF9">
        <w:rPr>
          <w:rFonts w:cs="Times New Roman"/>
          <w:color w:val="auto"/>
          <w:lang w:eastAsia="ru-RU"/>
        </w:rPr>
        <w:t>ТСЗВ</w:t>
      </w:r>
      <w:r w:rsidR="001239B3" w:rsidRPr="00113CDF">
        <w:rPr>
          <w:rFonts w:cs="Times New Roman"/>
          <w:color w:val="auto"/>
          <w:lang w:eastAsia="ru-RU"/>
        </w:rPr>
        <w:t>» (далее – Заказчик)</w:t>
      </w:r>
      <w:r w:rsidR="00AD56AD" w:rsidRPr="00113CDF">
        <w:rPr>
          <w:rFonts w:cs="Times New Roman"/>
          <w:color w:val="auto"/>
          <w:lang w:eastAsia="ru-RU"/>
        </w:rPr>
        <w:t xml:space="preserve">, </w:t>
      </w:r>
      <w:r w:rsidRPr="00113CDF">
        <w:rPr>
          <w:rFonts w:cs="Times New Roman"/>
          <w:color w:val="auto"/>
          <w:lang w:eastAsia="ru-RU"/>
        </w:rPr>
        <w:t>определяет порядок подготовки и проведения закупки</w:t>
      </w:r>
      <w:r w:rsidR="001C40A7">
        <w:rPr>
          <w:rFonts w:cs="Times New Roman"/>
          <w:color w:val="auto"/>
          <w:lang w:eastAsia="ru-RU"/>
        </w:rPr>
        <w:t xml:space="preserve">, </w:t>
      </w:r>
      <w:r w:rsidRPr="00113CDF">
        <w:rPr>
          <w:rFonts w:cs="Times New Roman"/>
          <w:color w:val="auto"/>
          <w:lang w:eastAsia="ru-RU"/>
        </w:rPr>
        <w:t>порядок заключения и исполнения договоров</w:t>
      </w:r>
      <w:r w:rsidR="001C40A7">
        <w:rPr>
          <w:rFonts w:cs="Times New Roman"/>
          <w:color w:val="auto"/>
          <w:lang w:eastAsia="ru-RU"/>
        </w:rPr>
        <w:t>,</w:t>
      </w:r>
      <w:r w:rsidR="001C40A7" w:rsidRPr="001C40A7">
        <w:t xml:space="preserve"> </w:t>
      </w:r>
      <w:r w:rsidR="001C40A7" w:rsidRPr="001C40A7">
        <w:rPr>
          <w:rFonts w:cs="Times New Roman"/>
          <w:color w:val="auto"/>
          <w:lang w:eastAsia="ru-RU"/>
        </w:rPr>
        <w:t xml:space="preserve">а также иные связанные с обеспечением закупки </w:t>
      </w:r>
      <w:r w:rsidR="001C40A7" w:rsidRPr="00F42654">
        <w:rPr>
          <w:rFonts w:cs="Times New Roman"/>
          <w:color w:val="auto"/>
          <w:lang w:eastAsia="ru-RU"/>
        </w:rPr>
        <w:t>положения</w:t>
      </w:r>
      <w:r w:rsidR="001C40A7" w:rsidRPr="001C40A7">
        <w:rPr>
          <w:rFonts w:cs="Times New Roman"/>
          <w:color w:val="auto"/>
          <w:lang w:eastAsia="ru-RU"/>
        </w:rPr>
        <w:t>.</w:t>
      </w:r>
      <w:r w:rsidR="001C40A7" w:rsidRPr="00F42654">
        <w:rPr>
          <w:color w:val="auto"/>
        </w:rPr>
        <w:t xml:space="preserve"> </w:t>
      </w:r>
      <w:r w:rsidR="00FE3C68" w:rsidRPr="00F42654">
        <w:rPr>
          <w:color w:val="auto"/>
        </w:rPr>
        <w:t>Во всем, что не урегулировано настоящим Положением, документацией о закупке и (или) извещением об осуществлении закупки, Заказчик и участники закупки руководствуются действующим законодательством и правилами, регламентами электронной торговой площадки, на которой проводится закупка.</w:t>
      </w:r>
    </w:p>
    <w:p w14:paraId="33F22B6D" w14:textId="2F43E8D8" w:rsidR="00484360" w:rsidRPr="00113CDF" w:rsidRDefault="00484360" w:rsidP="001239B3">
      <w:pPr>
        <w:suppressAutoHyphens w:val="0"/>
        <w:autoSpaceDE/>
        <w:ind w:firstLine="709"/>
        <w:jc w:val="both"/>
        <w:rPr>
          <w:rFonts w:cs="Times New Roman"/>
          <w:color w:val="auto"/>
          <w:lang w:eastAsia="ru-RU"/>
        </w:rPr>
      </w:pPr>
      <w:r w:rsidRPr="00113CDF">
        <w:rPr>
          <w:rFonts w:cs="Times New Roman"/>
          <w:color w:val="auto"/>
          <w:lang w:eastAsia="ru-RU"/>
        </w:rPr>
        <w:t>1.1.2. Положение о закупке разработано в соответствии с Федеральным законом от 18 июля 2011 г. № 223-ФЗ «О закупках товаров, работ, услуг отдельными видами юридических лиц» (далее – Федеральный закон № 223-ФЗ</w:t>
      </w:r>
      <w:r w:rsidR="001C40A7">
        <w:rPr>
          <w:rFonts w:cs="Times New Roman"/>
          <w:color w:val="auto"/>
          <w:lang w:eastAsia="ru-RU"/>
        </w:rPr>
        <w:t>)</w:t>
      </w:r>
      <w:r w:rsidR="006220EC" w:rsidRPr="00113CDF">
        <w:rPr>
          <w:rFonts w:cs="Times New Roman"/>
          <w:color w:val="auto"/>
          <w:lang w:eastAsia="ru-RU"/>
        </w:rPr>
        <w:t>.</w:t>
      </w:r>
    </w:p>
    <w:p w14:paraId="6C78BB07" w14:textId="77777777" w:rsidR="00484360" w:rsidRPr="00113CDF" w:rsidRDefault="00484360" w:rsidP="001239B3">
      <w:pPr>
        <w:suppressAutoHyphens w:val="0"/>
        <w:autoSpaceDE/>
        <w:ind w:firstLine="709"/>
        <w:jc w:val="both"/>
        <w:rPr>
          <w:rFonts w:cs="Times New Roman"/>
          <w:color w:val="auto"/>
        </w:rPr>
      </w:pPr>
      <w:r w:rsidRPr="00113CDF">
        <w:rPr>
          <w:rFonts w:cs="Times New Roman"/>
          <w:color w:val="auto"/>
        </w:rPr>
        <w:t>1.1.3. Термины и определения, применяемые в настоящем Положении, приведены в Приложении 1 к настоящему Положению.</w:t>
      </w:r>
    </w:p>
    <w:p w14:paraId="6EABF1DA" w14:textId="4B95F284" w:rsidR="00483094" w:rsidRPr="00113CDF" w:rsidRDefault="00483094" w:rsidP="001239B3">
      <w:pPr>
        <w:suppressAutoHyphens w:val="0"/>
        <w:autoSpaceDE/>
        <w:ind w:firstLine="709"/>
        <w:jc w:val="both"/>
        <w:rPr>
          <w:rFonts w:cs="Times New Roman"/>
          <w:b/>
          <w:bCs/>
          <w:iCs/>
          <w:color w:val="auto"/>
          <w:lang w:eastAsia="ru-RU"/>
        </w:rPr>
      </w:pPr>
      <w:r w:rsidRPr="00113CDF">
        <w:rPr>
          <w:rFonts w:cs="Times New Roman"/>
          <w:color w:val="auto"/>
        </w:rPr>
        <w:t>1.1.4. В случае внесения в Конституцию Российской Федерации, Гражданский кодекс Российской Федерации, Федеральный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о закупке применяется в части, не противоречащей таким изменениям.</w:t>
      </w:r>
      <w:r w:rsidR="001C40A7" w:rsidRPr="001C40A7">
        <w:t xml:space="preserve"> </w:t>
      </w:r>
    </w:p>
    <w:bookmarkEnd w:id="2"/>
    <w:p w14:paraId="556A3134" w14:textId="77777777" w:rsidR="001D41F0" w:rsidRPr="00113CDF" w:rsidRDefault="001D41F0" w:rsidP="001239B3">
      <w:pPr>
        <w:suppressAutoHyphens w:val="0"/>
        <w:autoSpaceDE/>
        <w:ind w:firstLine="709"/>
        <w:jc w:val="both"/>
        <w:rPr>
          <w:rFonts w:cs="Times New Roman"/>
          <w:b/>
          <w:bCs/>
          <w:iCs/>
          <w:color w:val="auto"/>
          <w:lang w:eastAsia="ru-RU"/>
        </w:rPr>
      </w:pPr>
    </w:p>
    <w:p w14:paraId="65EE7F37" w14:textId="77777777" w:rsidR="00484360" w:rsidRPr="00113CDF" w:rsidRDefault="00484360" w:rsidP="001239B3">
      <w:pPr>
        <w:suppressAutoHyphens w:val="0"/>
        <w:autoSpaceDE/>
        <w:ind w:firstLine="709"/>
        <w:jc w:val="both"/>
        <w:rPr>
          <w:rFonts w:cs="Times New Roman"/>
          <w:b/>
          <w:bCs/>
          <w:iCs/>
          <w:color w:val="auto"/>
          <w:lang w:eastAsia="ru-RU"/>
        </w:rPr>
      </w:pPr>
      <w:r w:rsidRPr="00113CDF">
        <w:rPr>
          <w:rFonts w:cs="Times New Roman"/>
          <w:b/>
          <w:bCs/>
          <w:iCs/>
          <w:color w:val="auto"/>
          <w:lang w:eastAsia="ru-RU"/>
        </w:rPr>
        <w:t>1.2. Область применения</w:t>
      </w:r>
    </w:p>
    <w:p w14:paraId="09934D55" w14:textId="77777777" w:rsidR="00484360" w:rsidRPr="00113CDF" w:rsidRDefault="00484360" w:rsidP="001239B3">
      <w:pPr>
        <w:pStyle w:val="11"/>
        <w:numPr>
          <w:ilvl w:val="2"/>
          <w:numId w:val="35"/>
        </w:numPr>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 xml:space="preserve">Положение </w:t>
      </w:r>
      <w:r w:rsidR="006239E2" w:rsidRPr="00113CDF">
        <w:rPr>
          <w:rFonts w:ascii="Times New Roman" w:hAnsi="Times New Roman" w:cs="Times New Roman"/>
          <w:sz w:val="24"/>
          <w:szCs w:val="24"/>
        </w:rPr>
        <w:t xml:space="preserve">о закупке </w:t>
      </w:r>
      <w:r w:rsidRPr="00113CDF">
        <w:rPr>
          <w:rFonts w:ascii="Times New Roman" w:hAnsi="Times New Roman" w:cs="Times New Roman"/>
          <w:sz w:val="24"/>
          <w:szCs w:val="24"/>
        </w:rPr>
        <w:t xml:space="preserve">применяется во всех случаях расходования денежных средств  Заказчиком за исключением случаев: </w:t>
      </w:r>
    </w:p>
    <w:p w14:paraId="730A5C04" w14:textId="77777777" w:rsidR="00DD6E6D" w:rsidRPr="00113CDF" w:rsidRDefault="00DD6E6D" w:rsidP="001239B3">
      <w:pPr>
        <w:pStyle w:val="11"/>
        <w:numPr>
          <w:ilvl w:val="2"/>
          <w:numId w:val="35"/>
        </w:numPr>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14:paraId="6F78F0BF" w14:textId="6809AE18" w:rsidR="00DD6E6D" w:rsidRPr="00113CDF" w:rsidRDefault="000F1D65" w:rsidP="001239B3">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041F8A">
        <w:rPr>
          <w:rFonts w:ascii="Times New Roman" w:hAnsi="Times New Roman" w:cs="Times New Roman"/>
          <w:sz w:val="24"/>
          <w:szCs w:val="24"/>
        </w:rPr>
        <w:t xml:space="preserve"> </w:t>
      </w:r>
      <w:r w:rsidRPr="00113CDF">
        <w:rPr>
          <w:rFonts w:ascii="Times New Roman" w:hAnsi="Times New Roman" w:cs="Times New Roman"/>
          <w:sz w:val="24"/>
          <w:szCs w:val="24"/>
        </w:rPr>
        <w:t xml:space="preserve">       </w:t>
      </w:r>
      <w:r w:rsidR="008517D6" w:rsidRPr="00113CDF">
        <w:rPr>
          <w:rFonts w:ascii="Times New Roman" w:hAnsi="Times New Roman" w:cs="Times New Roman"/>
          <w:sz w:val="24"/>
          <w:szCs w:val="24"/>
        </w:rPr>
        <w:t>1.2.3.</w:t>
      </w:r>
      <w:r w:rsidR="00DD6E6D" w:rsidRPr="00113CDF">
        <w:rPr>
          <w:rFonts w:ascii="Times New Roman" w:hAnsi="Times New Roman" w:cs="Times New Roman"/>
          <w:sz w:val="24"/>
          <w:szCs w:val="24"/>
        </w:rPr>
        <w:t xml:space="preserve"> приобретением заказчиком биржевых товаров на товарной бирже в соответствии с законодательством о товарных биржах и биржевой торговле;</w:t>
      </w:r>
    </w:p>
    <w:p w14:paraId="0DB8D3CA" w14:textId="5AE1FE62"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1.2.4.</w:t>
      </w:r>
      <w:r w:rsidR="00DD6E6D" w:rsidRPr="00113CDF">
        <w:rPr>
          <w:rFonts w:ascii="Times New Roman" w:hAnsi="Times New Roman" w:cs="Times New Roman"/>
          <w:sz w:val="24"/>
          <w:szCs w:val="24"/>
        </w:rPr>
        <w:t xml:space="preserve"> осуществлением заказчиком закупок товаров, работ, услуг в соответствии с Федеральным законом от 5 апреля 2013 года N 44-ФЗ </w:t>
      </w:r>
      <w:r w:rsidR="00F129A9">
        <w:rPr>
          <w:rFonts w:ascii="Times New Roman" w:hAnsi="Times New Roman" w:cs="Times New Roman"/>
          <w:sz w:val="24"/>
          <w:szCs w:val="24"/>
        </w:rPr>
        <w:t>«</w:t>
      </w:r>
      <w:r w:rsidR="00DD6E6D" w:rsidRPr="00113CDF">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F129A9">
        <w:rPr>
          <w:rFonts w:ascii="Times New Roman" w:hAnsi="Times New Roman" w:cs="Times New Roman"/>
          <w:sz w:val="24"/>
          <w:szCs w:val="24"/>
        </w:rPr>
        <w:t>»</w:t>
      </w:r>
      <w:r w:rsidR="00DD6E6D" w:rsidRPr="00113CDF">
        <w:rPr>
          <w:rFonts w:ascii="Times New Roman" w:hAnsi="Times New Roman" w:cs="Times New Roman"/>
          <w:sz w:val="24"/>
          <w:szCs w:val="24"/>
        </w:rPr>
        <w:t>;</w:t>
      </w:r>
    </w:p>
    <w:p w14:paraId="06A19E5D" w14:textId="77777777"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1.2.5</w:t>
      </w:r>
      <w:r w:rsidR="00DD6E6D" w:rsidRPr="00113CDF">
        <w:rPr>
          <w:rFonts w:ascii="Times New Roman" w:hAnsi="Times New Roman" w:cs="Times New Roman"/>
          <w:sz w:val="24"/>
          <w:szCs w:val="24"/>
        </w:rPr>
        <w:t xml:space="preserve"> закупкой в области военно-технического сотрудничества;</w:t>
      </w:r>
    </w:p>
    <w:p w14:paraId="01450F2F" w14:textId="77777777"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1.2.6.</w:t>
      </w:r>
      <w:r w:rsidR="00DD6E6D" w:rsidRPr="00113CDF">
        <w:rPr>
          <w:rFonts w:ascii="Times New Roman" w:hAnsi="Times New Roman" w:cs="Times New Roman"/>
          <w:sz w:val="24"/>
          <w:szCs w:val="24"/>
        </w:rPr>
        <w:t xml:space="preserve">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14:paraId="516436CB" w14:textId="60DD61CD"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1.2.7.</w:t>
      </w:r>
      <w:r w:rsidR="00DD6E6D" w:rsidRPr="00113CDF">
        <w:rPr>
          <w:rFonts w:ascii="Times New Roman" w:hAnsi="Times New Roman" w:cs="Times New Roman"/>
          <w:sz w:val="24"/>
          <w:szCs w:val="24"/>
        </w:rPr>
        <w:t xml:space="preserve">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статьей 5 Федерального закона от 30 декабря 2008 года N 307-ФЗ </w:t>
      </w:r>
      <w:r w:rsidR="00F129A9">
        <w:rPr>
          <w:rFonts w:ascii="Times New Roman" w:hAnsi="Times New Roman" w:cs="Times New Roman"/>
          <w:sz w:val="24"/>
          <w:szCs w:val="24"/>
        </w:rPr>
        <w:t>«</w:t>
      </w:r>
      <w:r w:rsidR="00DD6E6D" w:rsidRPr="00113CDF">
        <w:rPr>
          <w:rFonts w:ascii="Times New Roman" w:hAnsi="Times New Roman" w:cs="Times New Roman"/>
          <w:sz w:val="24"/>
          <w:szCs w:val="24"/>
        </w:rPr>
        <w:t>Об аудиторской деятельности</w:t>
      </w:r>
      <w:r w:rsidR="00F129A9">
        <w:rPr>
          <w:rFonts w:ascii="Times New Roman" w:hAnsi="Times New Roman" w:cs="Times New Roman"/>
          <w:sz w:val="24"/>
          <w:szCs w:val="24"/>
        </w:rPr>
        <w:t>»</w:t>
      </w:r>
      <w:r w:rsidR="00DD6E6D" w:rsidRPr="00113CDF">
        <w:rPr>
          <w:rFonts w:ascii="Times New Roman" w:hAnsi="Times New Roman" w:cs="Times New Roman"/>
          <w:sz w:val="24"/>
          <w:szCs w:val="24"/>
        </w:rPr>
        <w:t>;</w:t>
      </w:r>
    </w:p>
    <w:p w14:paraId="0C96F6D9" w14:textId="77777777"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1.2.8.</w:t>
      </w:r>
      <w:r w:rsidR="00DD6E6D" w:rsidRPr="00113CDF">
        <w:rPr>
          <w:rFonts w:ascii="Times New Roman" w:hAnsi="Times New Roman" w:cs="Times New Roman"/>
          <w:sz w:val="24"/>
          <w:szCs w:val="24"/>
        </w:rPr>
        <w:t xml:space="preserve"> 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14:paraId="16888D65" w14:textId="147610CD"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1.2.9.</w:t>
      </w:r>
      <w:r w:rsidR="00DD6E6D" w:rsidRPr="00113CDF">
        <w:rPr>
          <w:rFonts w:ascii="Times New Roman" w:hAnsi="Times New Roman" w:cs="Times New Roman"/>
          <w:sz w:val="24"/>
          <w:szCs w:val="24"/>
        </w:rPr>
        <w:t xml:space="preserve"> </w:t>
      </w:r>
      <w:r w:rsidR="00845174">
        <w:rPr>
          <w:rFonts w:ascii="Times New Roman" w:hAnsi="Times New Roman" w:cs="Times New Roman"/>
          <w:sz w:val="24"/>
          <w:szCs w:val="24"/>
        </w:rPr>
        <w:t>о</w:t>
      </w:r>
      <w:r w:rsidR="00F91B93" w:rsidRPr="00F91B93">
        <w:rPr>
          <w:rFonts w:ascii="Times New Roman" w:hAnsi="Times New Roman" w:cs="Times New Roman"/>
          <w:sz w:val="24"/>
          <w:szCs w:val="24"/>
        </w:rPr>
        <w:t xml:space="preserve">существлением кредитной организацией и государственной корпорацией развития </w:t>
      </w:r>
      <w:r w:rsidR="00F129A9">
        <w:rPr>
          <w:rFonts w:ascii="Times New Roman" w:hAnsi="Times New Roman" w:cs="Times New Roman"/>
          <w:sz w:val="24"/>
          <w:szCs w:val="24"/>
        </w:rPr>
        <w:t>«</w:t>
      </w:r>
      <w:r w:rsidR="00F91B93" w:rsidRPr="00F91B93">
        <w:rPr>
          <w:rFonts w:ascii="Times New Roman" w:hAnsi="Times New Roman" w:cs="Times New Roman"/>
          <w:sz w:val="24"/>
          <w:szCs w:val="24"/>
        </w:rPr>
        <w:t>ВЭБ.РФ</w:t>
      </w:r>
      <w:r w:rsidR="00F129A9">
        <w:rPr>
          <w:rFonts w:ascii="Times New Roman" w:hAnsi="Times New Roman" w:cs="Times New Roman"/>
          <w:sz w:val="24"/>
          <w:szCs w:val="24"/>
        </w:rPr>
        <w:t>»</w:t>
      </w:r>
      <w:r w:rsidR="00F91B93" w:rsidRPr="00F91B93">
        <w:rPr>
          <w:rFonts w:ascii="Times New Roman" w:hAnsi="Times New Roman" w:cs="Times New Roman"/>
          <w:sz w:val="24"/>
          <w:szCs w:val="24"/>
        </w:rPr>
        <w:t xml:space="preserve"> лизинговых операций и межбанковских операций, в том числе с иностранными банками</w:t>
      </w:r>
      <w:r w:rsidR="00DD6E6D" w:rsidRPr="00113CDF">
        <w:rPr>
          <w:rFonts w:ascii="Times New Roman" w:hAnsi="Times New Roman" w:cs="Times New Roman"/>
          <w:sz w:val="24"/>
          <w:szCs w:val="24"/>
        </w:rPr>
        <w:t>;</w:t>
      </w:r>
    </w:p>
    <w:p w14:paraId="0FA515C4" w14:textId="77777777"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1.2.10.</w:t>
      </w:r>
      <w:r w:rsidR="00DD6E6D" w:rsidRPr="00113CDF">
        <w:rPr>
          <w:rFonts w:ascii="Times New Roman" w:hAnsi="Times New Roman" w:cs="Times New Roman"/>
          <w:sz w:val="24"/>
          <w:szCs w:val="24"/>
        </w:rPr>
        <w:t xml:space="preserve">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14:paraId="4B40AAE9" w14:textId="71F78F9F"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lastRenderedPageBreak/>
        <w:t xml:space="preserve">1.2.11. </w:t>
      </w:r>
      <w:r w:rsidR="00DD6E6D" w:rsidRPr="00113CDF">
        <w:rPr>
          <w:rFonts w:ascii="Times New Roman" w:hAnsi="Times New Roman" w:cs="Times New Roman"/>
          <w:sz w:val="24"/>
          <w:szCs w:val="24"/>
        </w:rPr>
        <w:t xml:space="preserve">открытием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уполномоченном банке отдельного счета и заключением ими с уполномоченным банком договоров о банковском сопровождении сопровождаемой сделки в соответствии с Федеральным законом от 29 декабря 2012 года N 275-ФЗ </w:t>
      </w:r>
      <w:r w:rsidR="00F129A9">
        <w:rPr>
          <w:rFonts w:ascii="Times New Roman" w:hAnsi="Times New Roman" w:cs="Times New Roman"/>
          <w:sz w:val="24"/>
          <w:szCs w:val="24"/>
        </w:rPr>
        <w:t>«</w:t>
      </w:r>
      <w:r w:rsidR="00DD6E6D" w:rsidRPr="00113CDF">
        <w:rPr>
          <w:rFonts w:ascii="Times New Roman" w:hAnsi="Times New Roman" w:cs="Times New Roman"/>
          <w:sz w:val="24"/>
          <w:szCs w:val="24"/>
        </w:rPr>
        <w:t>О государственном оборонном заказе</w:t>
      </w:r>
      <w:r w:rsidR="00F129A9">
        <w:rPr>
          <w:rFonts w:ascii="Times New Roman" w:hAnsi="Times New Roman" w:cs="Times New Roman"/>
          <w:sz w:val="24"/>
          <w:szCs w:val="24"/>
        </w:rPr>
        <w:t>»</w:t>
      </w:r>
      <w:r w:rsidR="00845174">
        <w:rPr>
          <w:rFonts w:ascii="Times New Roman" w:hAnsi="Times New Roman" w:cs="Times New Roman"/>
          <w:sz w:val="24"/>
          <w:szCs w:val="24"/>
        </w:rPr>
        <w:t>;</w:t>
      </w:r>
    </w:p>
    <w:p w14:paraId="0AE99B04" w14:textId="77777777"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1.2.12.</w:t>
      </w:r>
      <w:r w:rsidR="00DD6E6D" w:rsidRPr="00113CDF">
        <w:rPr>
          <w:rFonts w:ascii="Times New Roman" w:hAnsi="Times New Roman" w:cs="Times New Roman"/>
          <w:sz w:val="24"/>
          <w:szCs w:val="24"/>
        </w:rPr>
        <w:t xml:space="preserve">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w:t>
      </w:r>
    </w:p>
    <w:p w14:paraId="3EECB149" w14:textId="77777777"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1.2.13.</w:t>
      </w:r>
      <w:r w:rsidR="00DD6E6D" w:rsidRPr="00113CDF">
        <w:rPr>
          <w:rFonts w:ascii="Times New Roman" w:hAnsi="Times New Roman" w:cs="Times New Roman"/>
          <w:sz w:val="24"/>
          <w:szCs w:val="24"/>
        </w:rPr>
        <w:t xml:space="preserve"> </w:t>
      </w:r>
      <w:r w:rsidRPr="00113CDF">
        <w:rPr>
          <w:rFonts w:ascii="Times New Roman" w:hAnsi="Times New Roman" w:cs="Times New Roman"/>
          <w:sz w:val="24"/>
          <w:szCs w:val="24"/>
        </w:rPr>
        <w:t>осуществлением Заказчиком закупок товаров, работ, услуг у юридических лиц, которые признаются взаимозависимыми с ним лицами в соответствии с Налоговым ко</w:t>
      </w:r>
      <w:r w:rsidR="001239B3" w:rsidRPr="00113CDF">
        <w:rPr>
          <w:rFonts w:ascii="Times New Roman" w:hAnsi="Times New Roman" w:cs="Times New Roman"/>
          <w:sz w:val="24"/>
          <w:szCs w:val="24"/>
        </w:rPr>
        <w:t xml:space="preserve">дексом Российской Федерации. </w:t>
      </w:r>
      <w:r w:rsidRPr="00113CDF">
        <w:rPr>
          <w:rFonts w:ascii="Times New Roman" w:hAnsi="Times New Roman" w:cs="Times New Roman"/>
          <w:sz w:val="24"/>
          <w:szCs w:val="24"/>
        </w:rPr>
        <w:t>Перечень юридических лиц взаимозависимых с Зака</w:t>
      </w:r>
      <w:r w:rsidR="007E1AA9" w:rsidRPr="00113CDF">
        <w:rPr>
          <w:rFonts w:ascii="Times New Roman" w:hAnsi="Times New Roman" w:cs="Times New Roman"/>
          <w:sz w:val="24"/>
          <w:szCs w:val="24"/>
        </w:rPr>
        <w:t>зчиком приведен в Приложении № 3</w:t>
      </w:r>
      <w:r w:rsidRPr="00113CDF">
        <w:rPr>
          <w:rFonts w:ascii="Times New Roman" w:hAnsi="Times New Roman" w:cs="Times New Roman"/>
          <w:sz w:val="24"/>
          <w:szCs w:val="24"/>
        </w:rPr>
        <w:t xml:space="preserve"> настоящего Положения</w:t>
      </w:r>
      <w:r w:rsidR="00DB45AA" w:rsidRPr="00113CDF">
        <w:rPr>
          <w:rFonts w:ascii="Times New Roman" w:hAnsi="Times New Roman" w:cs="Times New Roman"/>
          <w:sz w:val="24"/>
          <w:szCs w:val="24"/>
        </w:rPr>
        <w:t>;</w:t>
      </w:r>
    </w:p>
    <w:p w14:paraId="195A0647" w14:textId="77777777" w:rsidR="00DD6E6D" w:rsidRPr="00113CDF" w:rsidRDefault="008517D6"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1.2.14.</w:t>
      </w:r>
      <w:r w:rsidR="00DD6E6D" w:rsidRPr="00113CDF">
        <w:rPr>
          <w:rFonts w:ascii="Times New Roman" w:hAnsi="Times New Roman" w:cs="Times New Roman"/>
          <w:sz w:val="24"/>
          <w:szCs w:val="24"/>
        </w:rPr>
        <w:t xml:space="preserve">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иностранного государства</w:t>
      </w:r>
      <w:r w:rsidR="00DB45AA" w:rsidRPr="00113CDF">
        <w:rPr>
          <w:rFonts w:ascii="Times New Roman" w:hAnsi="Times New Roman" w:cs="Times New Roman"/>
          <w:sz w:val="24"/>
          <w:szCs w:val="24"/>
        </w:rPr>
        <w:t>;</w:t>
      </w:r>
    </w:p>
    <w:p w14:paraId="2DAF9395" w14:textId="77777777" w:rsidR="007D331E" w:rsidRPr="00113CDF" w:rsidRDefault="007D331E"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1.2.15. осуществлением Заказчиком отбора субъекта оценочной деятельности для проведения в соответствии с законодательством Российской Федерации об оценочной деятельности оценки объектов оценки в целях определения размера платы за публичный сервитут, устанавливаемый в соответствии с земельным законодательством;</w:t>
      </w:r>
    </w:p>
    <w:p w14:paraId="43BD8109" w14:textId="21AB826D" w:rsidR="00DB45AA" w:rsidRPr="00113CDF" w:rsidRDefault="00DB45AA" w:rsidP="001239B3">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1.2.16.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w:t>
      </w:r>
      <w:r w:rsidR="00845174">
        <w:rPr>
          <w:rFonts w:ascii="Times New Roman" w:hAnsi="Times New Roman" w:cs="Times New Roman"/>
          <w:sz w:val="24"/>
          <w:szCs w:val="24"/>
        </w:rPr>
        <w:t>;</w:t>
      </w:r>
    </w:p>
    <w:p w14:paraId="580C222A" w14:textId="5301E5A4" w:rsidR="00484360" w:rsidRPr="00113CDF" w:rsidRDefault="00A27E37" w:rsidP="001239B3">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0F1D65" w:rsidRPr="00113CDF">
        <w:rPr>
          <w:rFonts w:ascii="Times New Roman" w:hAnsi="Times New Roman" w:cs="Times New Roman"/>
          <w:sz w:val="24"/>
          <w:szCs w:val="24"/>
        </w:rPr>
        <w:t>1.</w:t>
      </w:r>
      <w:r w:rsidR="003D5839" w:rsidRPr="00113CDF">
        <w:rPr>
          <w:rFonts w:ascii="Times New Roman" w:hAnsi="Times New Roman" w:cs="Times New Roman"/>
          <w:sz w:val="24"/>
          <w:szCs w:val="24"/>
        </w:rPr>
        <w:t>2.17</w:t>
      </w:r>
      <w:r w:rsidR="00484360" w:rsidRPr="00113CDF">
        <w:rPr>
          <w:rFonts w:ascii="Times New Roman" w:hAnsi="Times New Roman" w:cs="Times New Roman"/>
          <w:sz w:val="24"/>
          <w:szCs w:val="24"/>
        </w:rPr>
        <w:t>. В случаях закупки товаров, работ, услуг, стоимостью, превышающей размер крупной сделки, согласование закупки осуществляется в соответствии с законодательством Российской Федерации</w:t>
      </w:r>
      <w:r w:rsidR="00845174">
        <w:rPr>
          <w:rFonts w:ascii="Times New Roman" w:hAnsi="Times New Roman" w:cs="Times New Roman"/>
          <w:sz w:val="24"/>
          <w:szCs w:val="24"/>
        </w:rPr>
        <w:t>;</w:t>
      </w:r>
    </w:p>
    <w:p w14:paraId="648794AD" w14:textId="77777777" w:rsidR="00484360" w:rsidRPr="00113CDF" w:rsidRDefault="001133EE" w:rsidP="001239B3">
      <w:pPr>
        <w:pStyle w:val="a5"/>
        <w:spacing w:line="240" w:lineRule="auto"/>
        <w:ind w:left="0" w:firstLine="709"/>
        <w:rPr>
          <w:sz w:val="24"/>
          <w:szCs w:val="24"/>
        </w:rPr>
      </w:pPr>
      <w:r w:rsidRPr="00113CDF">
        <w:rPr>
          <w:sz w:val="24"/>
          <w:szCs w:val="24"/>
        </w:rPr>
        <w:t>1.</w:t>
      </w:r>
      <w:r w:rsidR="003D5839" w:rsidRPr="00113CDF">
        <w:rPr>
          <w:sz w:val="24"/>
          <w:szCs w:val="24"/>
        </w:rPr>
        <w:t>2</w:t>
      </w:r>
      <w:r w:rsidR="00484360" w:rsidRPr="00113CDF">
        <w:rPr>
          <w:sz w:val="24"/>
          <w:szCs w:val="24"/>
        </w:rPr>
        <w:t>.</w:t>
      </w:r>
      <w:r w:rsidR="003D5839" w:rsidRPr="00113CDF">
        <w:rPr>
          <w:sz w:val="24"/>
          <w:szCs w:val="24"/>
        </w:rPr>
        <w:t>18.</w:t>
      </w:r>
      <w:r w:rsidR="00484360" w:rsidRPr="00113CDF">
        <w:rPr>
          <w:sz w:val="24"/>
          <w:szCs w:val="24"/>
        </w:rPr>
        <w:t xml:space="preserve"> Отношения, возникшие у Заказчика до утверждения настоящего Положения, действуют до момента окончания исполнения сторонами всех предусмотренных в заключенном договоре обязательств, если иное не предусмотрено Положением;</w:t>
      </w:r>
    </w:p>
    <w:p w14:paraId="405F8E82" w14:textId="77777777" w:rsidR="00484360" w:rsidRPr="00113CDF" w:rsidRDefault="001133EE" w:rsidP="001239B3">
      <w:pPr>
        <w:pStyle w:val="a5"/>
        <w:spacing w:line="240" w:lineRule="auto"/>
        <w:ind w:left="0" w:firstLine="709"/>
        <w:rPr>
          <w:sz w:val="24"/>
          <w:szCs w:val="24"/>
        </w:rPr>
      </w:pPr>
      <w:r w:rsidRPr="00113CDF">
        <w:rPr>
          <w:sz w:val="24"/>
          <w:szCs w:val="24"/>
        </w:rPr>
        <w:t>1.</w:t>
      </w:r>
      <w:r w:rsidR="003D5839" w:rsidRPr="00113CDF">
        <w:rPr>
          <w:sz w:val="24"/>
          <w:szCs w:val="24"/>
        </w:rPr>
        <w:t>2</w:t>
      </w:r>
      <w:r w:rsidR="00484360" w:rsidRPr="00113CDF">
        <w:rPr>
          <w:sz w:val="24"/>
          <w:szCs w:val="24"/>
        </w:rPr>
        <w:t>.</w:t>
      </w:r>
      <w:r w:rsidR="003D5839" w:rsidRPr="00113CDF">
        <w:rPr>
          <w:sz w:val="24"/>
          <w:szCs w:val="24"/>
        </w:rPr>
        <w:t>19.</w:t>
      </w:r>
      <w:r w:rsidR="00484360" w:rsidRPr="00113CDF">
        <w:rPr>
          <w:sz w:val="24"/>
          <w:szCs w:val="24"/>
        </w:rPr>
        <w:t xml:space="preserve"> Пролонгация договора не является закупкой при одновременном выполнении следующих условий:</w:t>
      </w:r>
    </w:p>
    <w:p w14:paraId="2CEAED04" w14:textId="77777777" w:rsidR="00484360" w:rsidRPr="00113CDF" w:rsidRDefault="003D5839" w:rsidP="001239B3">
      <w:pPr>
        <w:pStyle w:val="a5"/>
        <w:spacing w:line="240" w:lineRule="auto"/>
        <w:ind w:left="0" w:firstLine="709"/>
        <w:rPr>
          <w:sz w:val="24"/>
          <w:szCs w:val="24"/>
        </w:rPr>
      </w:pPr>
      <w:r w:rsidRPr="00113CDF">
        <w:rPr>
          <w:sz w:val="24"/>
          <w:szCs w:val="24"/>
        </w:rPr>
        <w:t xml:space="preserve">1.2.19.1. </w:t>
      </w:r>
      <w:r w:rsidR="00DB45AA" w:rsidRPr="00113CDF">
        <w:rPr>
          <w:sz w:val="24"/>
          <w:szCs w:val="24"/>
        </w:rPr>
        <w:t>д</w:t>
      </w:r>
      <w:r w:rsidR="00484360" w:rsidRPr="00113CDF">
        <w:rPr>
          <w:sz w:val="24"/>
          <w:szCs w:val="24"/>
        </w:rPr>
        <w:t>оговор содержит условие о продлении срока его действия  на следующий период;</w:t>
      </w:r>
    </w:p>
    <w:p w14:paraId="4B93797C" w14:textId="77777777" w:rsidR="00484360" w:rsidRPr="00113CDF" w:rsidRDefault="003D5839" w:rsidP="001239B3">
      <w:pPr>
        <w:pStyle w:val="a5"/>
        <w:spacing w:line="240" w:lineRule="auto"/>
        <w:ind w:left="0" w:firstLine="709"/>
        <w:rPr>
          <w:sz w:val="24"/>
          <w:szCs w:val="24"/>
        </w:rPr>
      </w:pPr>
      <w:r w:rsidRPr="00113CDF">
        <w:rPr>
          <w:sz w:val="24"/>
          <w:szCs w:val="24"/>
        </w:rPr>
        <w:t>1.2.19.</w:t>
      </w:r>
      <w:r w:rsidR="00AC2A17" w:rsidRPr="00113CDF">
        <w:rPr>
          <w:sz w:val="24"/>
          <w:szCs w:val="24"/>
        </w:rPr>
        <w:t>2.</w:t>
      </w:r>
      <w:r w:rsidRPr="00113CDF">
        <w:rPr>
          <w:sz w:val="24"/>
          <w:szCs w:val="24"/>
        </w:rPr>
        <w:t xml:space="preserve"> в</w:t>
      </w:r>
      <w:r w:rsidR="00484360" w:rsidRPr="00113CDF">
        <w:rPr>
          <w:sz w:val="24"/>
          <w:szCs w:val="24"/>
        </w:rPr>
        <w:t xml:space="preserve"> договоре должны быть определены </w:t>
      </w:r>
      <w:r w:rsidR="0097375E" w:rsidRPr="00113CDF">
        <w:rPr>
          <w:sz w:val="24"/>
          <w:szCs w:val="24"/>
        </w:rPr>
        <w:t xml:space="preserve">его </w:t>
      </w:r>
      <w:r w:rsidR="00484360" w:rsidRPr="00113CDF">
        <w:rPr>
          <w:sz w:val="24"/>
          <w:szCs w:val="24"/>
        </w:rPr>
        <w:t>существенные условия.</w:t>
      </w:r>
    </w:p>
    <w:p w14:paraId="73A86B60" w14:textId="246135AE" w:rsidR="00484360" w:rsidRDefault="001133EE" w:rsidP="001239B3">
      <w:pPr>
        <w:pStyle w:val="a5"/>
        <w:spacing w:line="240" w:lineRule="auto"/>
        <w:ind w:left="0" w:firstLine="709"/>
        <w:rPr>
          <w:sz w:val="24"/>
          <w:szCs w:val="24"/>
        </w:rPr>
      </w:pPr>
      <w:r w:rsidRPr="00113CDF">
        <w:rPr>
          <w:sz w:val="24"/>
          <w:szCs w:val="24"/>
        </w:rPr>
        <w:t>1.</w:t>
      </w:r>
      <w:r w:rsidR="003D5839" w:rsidRPr="00113CDF">
        <w:rPr>
          <w:sz w:val="24"/>
          <w:szCs w:val="24"/>
        </w:rPr>
        <w:t>2</w:t>
      </w:r>
      <w:r w:rsidR="00484360" w:rsidRPr="00113CDF">
        <w:rPr>
          <w:sz w:val="24"/>
          <w:szCs w:val="24"/>
        </w:rPr>
        <w:t>.</w:t>
      </w:r>
      <w:r w:rsidR="003D5839" w:rsidRPr="00113CDF">
        <w:rPr>
          <w:sz w:val="24"/>
          <w:szCs w:val="24"/>
        </w:rPr>
        <w:t>20</w:t>
      </w:r>
      <w:r w:rsidR="00AC2A17" w:rsidRPr="00113CDF">
        <w:rPr>
          <w:sz w:val="24"/>
          <w:szCs w:val="24"/>
        </w:rPr>
        <w:t>.</w:t>
      </w:r>
      <w:r w:rsidR="00484360" w:rsidRPr="00113CDF">
        <w:rPr>
          <w:sz w:val="24"/>
          <w:szCs w:val="24"/>
        </w:rPr>
        <w:t xml:space="preserve"> Заказчик вправе издавать </w:t>
      </w:r>
      <w:r w:rsidR="00234999" w:rsidRPr="00113CDF">
        <w:rPr>
          <w:sz w:val="24"/>
          <w:szCs w:val="24"/>
        </w:rPr>
        <w:t>локальные нормативные акты (</w:t>
      </w:r>
      <w:r w:rsidR="00484360" w:rsidRPr="00113CDF">
        <w:rPr>
          <w:sz w:val="24"/>
          <w:szCs w:val="24"/>
        </w:rPr>
        <w:t>приказы</w:t>
      </w:r>
      <w:r w:rsidR="00234999" w:rsidRPr="00113CDF">
        <w:rPr>
          <w:sz w:val="24"/>
          <w:szCs w:val="24"/>
        </w:rPr>
        <w:t>,</w:t>
      </w:r>
      <w:r w:rsidR="00484360" w:rsidRPr="00113CDF">
        <w:rPr>
          <w:sz w:val="24"/>
          <w:szCs w:val="24"/>
        </w:rPr>
        <w:t xml:space="preserve"> распоряжения, регламенты и иные нормативные документы), детализирующие и конкретизирующие порядок осуществления закупочной деятельности. Данные приказы (распоряжения, регламенты и иные нормативные документы) не должны противоречить действующему законодательству и Положению</w:t>
      </w:r>
      <w:r w:rsidR="006239E2" w:rsidRPr="00113CDF">
        <w:rPr>
          <w:sz w:val="24"/>
          <w:szCs w:val="24"/>
        </w:rPr>
        <w:t xml:space="preserve"> о закупке</w:t>
      </w:r>
      <w:r w:rsidR="00484360" w:rsidRPr="00113CDF">
        <w:rPr>
          <w:sz w:val="24"/>
          <w:szCs w:val="24"/>
        </w:rPr>
        <w:t>.</w:t>
      </w:r>
    </w:p>
    <w:p w14:paraId="405513E6" w14:textId="595114FC" w:rsidR="002B6767" w:rsidRPr="00113CDF" w:rsidRDefault="002B6767" w:rsidP="001239B3">
      <w:pPr>
        <w:pStyle w:val="a5"/>
        <w:spacing w:line="240" w:lineRule="auto"/>
        <w:ind w:left="0" w:firstLine="709"/>
        <w:rPr>
          <w:sz w:val="24"/>
          <w:szCs w:val="24"/>
        </w:rPr>
      </w:pPr>
      <w:r>
        <w:rPr>
          <w:sz w:val="24"/>
          <w:szCs w:val="24"/>
        </w:rPr>
        <w:t>1.2.21. Предыдущая редакция Положения о закупке утрачивает силу</w:t>
      </w:r>
      <w:r w:rsidR="00845174">
        <w:rPr>
          <w:sz w:val="24"/>
          <w:szCs w:val="24"/>
        </w:rPr>
        <w:t xml:space="preserve"> с даты размещения настоящей редакции Положения о закупке в </w:t>
      </w:r>
      <w:r w:rsidR="00845174" w:rsidRPr="00845174">
        <w:rPr>
          <w:sz w:val="24"/>
          <w:szCs w:val="24"/>
        </w:rPr>
        <w:t>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ЕИС)</w:t>
      </w:r>
      <w:r w:rsidR="00845174">
        <w:rPr>
          <w:sz w:val="24"/>
          <w:szCs w:val="24"/>
        </w:rPr>
        <w:t>.</w:t>
      </w:r>
    </w:p>
    <w:p w14:paraId="7FA7EE51" w14:textId="77777777" w:rsidR="00AB6237" w:rsidRPr="00113CDF" w:rsidRDefault="00AB6237" w:rsidP="00AB6237">
      <w:pPr>
        <w:suppressAutoHyphens w:val="0"/>
        <w:autoSpaceDE/>
        <w:ind w:firstLine="709"/>
        <w:jc w:val="both"/>
        <w:rPr>
          <w:rFonts w:cs="Times New Roman"/>
          <w:color w:val="auto"/>
          <w:lang w:eastAsia="ru-RU"/>
        </w:rPr>
      </w:pPr>
    </w:p>
    <w:p w14:paraId="686E9B0D" w14:textId="77777777" w:rsidR="00484360" w:rsidRPr="00113CDF" w:rsidRDefault="00766E64" w:rsidP="00766E64">
      <w:pPr>
        <w:rPr>
          <w:b/>
          <w:color w:val="auto"/>
        </w:rPr>
      </w:pPr>
      <w:r w:rsidRPr="00113CDF">
        <w:rPr>
          <w:rFonts w:cs="Times New Roman"/>
          <w:b/>
          <w:color w:val="auto"/>
          <w:lang w:eastAsia="ru-RU"/>
        </w:rPr>
        <w:t xml:space="preserve">           </w:t>
      </w:r>
      <w:r w:rsidR="00484360" w:rsidRPr="00113CDF">
        <w:rPr>
          <w:b/>
          <w:color w:val="auto"/>
        </w:rPr>
        <w:t>1.3. Цели и принципы регулирования закупочной деятельности</w:t>
      </w:r>
    </w:p>
    <w:p w14:paraId="763F24DA" w14:textId="77777777" w:rsidR="00484360" w:rsidRPr="00113CDF" w:rsidRDefault="00484360" w:rsidP="00AB6D24">
      <w:pPr>
        <w:pStyle w:val="a8"/>
        <w:tabs>
          <w:tab w:val="clear" w:pos="851"/>
          <w:tab w:val="clear" w:pos="1134"/>
          <w:tab w:val="left" w:pos="600"/>
          <w:tab w:val="left" w:pos="1200"/>
        </w:tabs>
        <w:spacing w:line="240" w:lineRule="auto"/>
        <w:ind w:firstLine="709"/>
        <w:rPr>
          <w:rFonts w:cs="Times New Roman"/>
          <w:sz w:val="24"/>
          <w:szCs w:val="24"/>
        </w:rPr>
      </w:pPr>
      <w:bookmarkStart w:id="3" w:name="_Ref95217641"/>
      <w:bookmarkStart w:id="4" w:name="_Ref54335434"/>
      <w:r w:rsidRPr="00113CDF">
        <w:rPr>
          <w:rFonts w:cs="Times New Roman"/>
          <w:sz w:val="24"/>
          <w:szCs w:val="24"/>
        </w:rPr>
        <w:t xml:space="preserve">1.3.1. Настоящее Положение </w:t>
      </w:r>
      <w:r w:rsidR="006239E2" w:rsidRPr="00113CDF">
        <w:rPr>
          <w:rFonts w:cs="Times New Roman"/>
          <w:sz w:val="24"/>
          <w:szCs w:val="24"/>
        </w:rPr>
        <w:t xml:space="preserve"> о</w:t>
      </w:r>
      <w:r w:rsidR="00D50F17" w:rsidRPr="00113CDF">
        <w:rPr>
          <w:rFonts w:cs="Times New Roman"/>
          <w:sz w:val="24"/>
          <w:szCs w:val="24"/>
        </w:rPr>
        <w:t xml:space="preserve"> закупке</w:t>
      </w:r>
      <w:r w:rsidR="006239E2" w:rsidRPr="00113CDF">
        <w:rPr>
          <w:rFonts w:cs="Times New Roman"/>
          <w:sz w:val="24"/>
          <w:szCs w:val="24"/>
        </w:rPr>
        <w:t xml:space="preserve"> </w:t>
      </w:r>
      <w:r w:rsidRPr="00113CDF">
        <w:rPr>
          <w:rFonts w:cs="Times New Roman"/>
          <w:sz w:val="24"/>
          <w:szCs w:val="24"/>
        </w:rPr>
        <w:t>регулирует отношения по закупкам в целях:</w:t>
      </w:r>
    </w:p>
    <w:p w14:paraId="6F75A4F2" w14:textId="77777777" w:rsidR="00484360" w:rsidRPr="00113CDF" w:rsidRDefault="00484360" w:rsidP="00AB6D24">
      <w:pPr>
        <w:pStyle w:val="a8"/>
        <w:tabs>
          <w:tab w:val="clear" w:pos="851"/>
          <w:tab w:val="clear" w:pos="1134"/>
          <w:tab w:val="left" w:pos="600"/>
          <w:tab w:val="left" w:pos="1200"/>
        </w:tabs>
        <w:spacing w:line="240" w:lineRule="auto"/>
        <w:ind w:firstLine="709"/>
        <w:rPr>
          <w:rFonts w:cs="Times New Roman"/>
          <w:sz w:val="24"/>
          <w:szCs w:val="24"/>
        </w:rPr>
      </w:pPr>
      <w:r w:rsidRPr="00113CDF">
        <w:rPr>
          <w:rFonts w:cs="Times New Roman"/>
          <w:sz w:val="24"/>
          <w:szCs w:val="24"/>
        </w:rPr>
        <w:t xml:space="preserve">1.3.1.1. создания условий для своевременного и полного удовлетворения потребностей Заказчика в товарах, работах, услугах с необходимыми показателями цены, качества и надежности; </w:t>
      </w:r>
    </w:p>
    <w:p w14:paraId="0F45CB88"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1.3.1.2. эффективного использования денежных средств; </w:t>
      </w:r>
    </w:p>
    <w:p w14:paraId="039DDE60" w14:textId="5D27C24F"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1.3.1.3. расширения возможностей участия юридических и физических лиц в закупках товаров, работ, услуг (далее также </w:t>
      </w:r>
      <w:r w:rsidR="00F129A9">
        <w:rPr>
          <w:rFonts w:cs="Times New Roman"/>
          <w:color w:val="auto"/>
          <w:lang w:eastAsia="ru-RU"/>
        </w:rPr>
        <w:t>–</w:t>
      </w:r>
      <w:r w:rsidRPr="00113CDF">
        <w:rPr>
          <w:rFonts w:cs="Times New Roman"/>
          <w:color w:val="auto"/>
          <w:lang w:eastAsia="ru-RU"/>
        </w:rPr>
        <w:t xml:space="preserve"> закупки) и стимулирования такого участия;</w:t>
      </w:r>
    </w:p>
    <w:p w14:paraId="5A68C4AB"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1.3.1.4. развития добросовестной конкуренции;</w:t>
      </w:r>
    </w:p>
    <w:p w14:paraId="004DAC04"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lastRenderedPageBreak/>
        <w:t>1.3.1.5. обеспечения гласности и прозрачности закупок;</w:t>
      </w:r>
    </w:p>
    <w:p w14:paraId="3ECCCB67"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1.3.1.6. предотвращения коррупции и других злоупотреблений.</w:t>
      </w:r>
    </w:p>
    <w:p w14:paraId="51A3FFDE" w14:textId="77777777" w:rsidR="00484360" w:rsidRPr="00113CDF" w:rsidRDefault="00484360" w:rsidP="00AB6D24">
      <w:pPr>
        <w:tabs>
          <w:tab w:val="left" w:pos="1200"/>
        </w:tabs>
        <w:suppressAutoHyphens w:val="0"/>
        <w:autoSpaceDE/>
        <w:ind w:firstLine="709"/>
        <w:jc w:val="both"/>
        <w:rPr>
          <w:rFonts w:cs="Times New Roman"/>
          <w:color w:val="auto"/>
          <w:lang w:eastAsia="ru-RU"/>
        </w:rPr>
      </w:pPr>
      <w:r w:rsidRPr="00113CDF">
        <w:rPr>
          <w:rFonts w:cs="Times New Roman"/>
          <w:color w:val="auto"/>
          <w:lang w:eastAsia="ru-RU"/>
        </w:rPr>
        <w:t>1.3.2. При закупке товаров, работ, услуг заказчик руководствуется следующими принципами:</w:t>
      </w:r>
    </w:p>
    <w:p w14:paraId="1B9BBA86" w14:textId="77777777" w:rsidR="00484360" w:rsidRPr="00113CDF" w:rsidRDefault="00484360" w:rsidP="00AB6D24">
      <w:pPr>
        <w:tabs>
          <w:tab w:val="left" w:pos="1600"/>
        </w:tabs>
        <w:suppressAutoHyphens w:val="0"/>
        <w:autoSpaceDE/>
        <w:ind w:firstLine="709"/>
        <w:jc w:val="both"/>
        <w:rPr>
          <w:rFonts w:cs="Times New Roman"/>
          <w:color w:val="auto"/>
          <w:lang w:eastAsia="ru-RU"/>
        </w:rPr>
      </w:pPr>
      <w:r w:rsidRPr="00113CDF">
        <w:rPr>
          <w:rFonts w:cs="Times New Roman"/>
          <w:color w:val="auto"/>
          <w:lang w:eastAsia="ru-RU"/>
        </w:rPr>
        <w:t>1.3.2.1. информационная открытость закупки;</w:t>
      </w:r>
    </w:p>
    <w:p w14:paraId="404F561C" w14:textId="77777777" w:rsidR="00484360" w:rsidRPr="00113CDF" w:rsidRDefault="00996DCB" w:rsidP="00AB6D24">
      <w:pPr>
        <w:tabs>
          <w:tab w:val="left" w:pos="1600"/>
        </w:tabs>
        <w:suppressAutoHyphens w:val="0"/>
        <w:autoSpaceDE/>
        <w:ind w:firstLine="709"/>
        <w:jc w:val="both"/>
        <w:rPr>
          <w:rFonts w:cs="Times New Roman"/>
          <w:color w:val="auto"/>
          <w:lang w:eastAsia="ru-RU"/>
        </w:rPr>
      </w:pPr>
      <w:r w:rsidRPr="00113CDF">
        <w:rPr>
          <w:rFonts w:cs="Times New Roman"/>
          <w:color w:val="auto"/>
          <w:lang w:eastAsia="ru-RU"/>
        </w:rPr>
        <w:t>1.3.2.2.</w:t>
      </w:r>
      <w:r w:rsidR="00484360" w:rsidRPr="00113CDF">
        <w:rPr>
          <w:rFonts w:cs="Times New Roman"/>
          <w:color w:val="auto"/>
          <w:lang w:eastAsia="ru-RU"/>
        </w:rPr>
        <w:t>равноправие, справедливость, отсутствие дискриминации и необоснованных ограничений конкуренции по отношению к участникам закупки;</w:t>
      </w:r>
    </w:p>
    <w:p w14:paraId="3EA74930" w14:textId="77777777" w:rsidR="00484360" w:rsidRPr="00113CDF" w:rsidRDefault="00484360" w:rsidP="00AB6D24">
      <w:pPr>
        <w:tabs>
          <w:tab w:val="left" w:pos="1600"/>
        </w:tabs>
        <w:suppressAutoHyphens w:val="0"/>
        <w:autoSpaceDE/>
        <w:ind w:firstLine="709"/>
        <w:jc w:val="both"/>
        <w:rPr>
          <w:rFonts w:cs="Times New Roman"/>
          <w:color w:val="auto"/>
          <w:lang w:eastAsia="ru-RU"/>
        </w:rPr>
      </w:pPr>
      <w:r w:rsidRPr="00113CDF">
        <w:rPr>
          <w:rFonts w:cs="Times New Roman"/>
          <w:color w:val="auto"/>
          <w:lang w:eastAsia="ru-RU"/>
        </w:rPr>
        <w:t>1.3.2.3.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32AF882F" w14:textId="77777777" w:rsidR="00484360" w:rsidRPr="00113CDF" w:rsidRDefault="00484360" w:rsidP="00AB6D24">
      <w:pPr>
        <w:tabs>
          <w:tab w:val="left" w:pos="1600"/>
        </w:tabs>
        <w:suppressAutoHyphens w:val="0"/>
        <w:autoSpaceDE/>
        <w:ind w:firstLine="709"/>
        <w:jc w:val="both"/>
        <w:rPr>
          <w:rFonts w:cs="Times New Roman"/>
          <w:color w:val="auto"/>
          <w:lang w:eastAsia="ru-RU"/>
        </w:rPr>
      </w:pPr>
      <w:r w:rsidRPr="00113CDF">
        <w:rPr>
          <w:rFonts w:cs="Times New Roman"/>
          <w:color w:val="auto"/>
          <w:lang w:eastAsia="ru-RU"/>
        </w:rPr>
        <w:t>1.3.2.4. отсутствие ограничения допуска к участию в закупке путем установления не измеряемых требований к участникам закупки.</w:t>
      </w:r>
    </w:p>
    <w:p w14:paraId="1308536F" w14:textId="77777777" w:rsidR="001D41F0" w:rsidRPr="00113CDF" w:rsidRDefault="001D41F0" w:rsidP="00B639D9">
      <w:pPr>
        <w:tabs>
          <w:tab w:val="left" w:pos="1600"/>
        </w:tabs>
        <w:suppressAutoHyphens w:val="0"/>
        <w:autoSpaceDE/>
        <w:ind w:firstLine="709"/>
        <w:jc w:val="both"/>
        <w:rPr>
          <w:rFonts w:cs="Times New Roman"/>
          <w:b/>
          <w:color w:val="auto"/>
          <w:lang w:eastAsia="ru-RU"/>
        </w:rPr>
      </w:pPr>
    </w:p>
    <w:p w14:paraId="4175936E" w14:textId="77777777" w:rsidR="00484360" w:rsidRPr="00113CDF" w:rsidRDefault="00484360" w:rsidP="00AB6D24">
      <w:pPr>
        <w:tabs>
          <w:tab w:val="left" w:pos="1600"/>
        </w:tabs>
        <w:suppressAutoHyphens w:val="0"/>
        <w:autoSpaceDE/>
        <w:ind w:firstLine="709"/>
        <w:jc w:val="both"/>
        <w:rPr>
          <w:rFonts w:cs="Times New Roman"/>
          <w:b/>
          <w:color w:val="auto"/>
          <w:lang w:eastAsia="ru-RU"/>
        </w:rPr>
      </w:pPr>
      <w:r w:rsidRPr="00113CDF">
        <w:rPr>
          <w:rFonts w:cs="Times New Roman"/>
          <w:b/>
          <w:color w:val="auto"/>
          <w:lang w:eastAsia="ru-RU"/>
        </w:rPr>
        <w:t>1.4. Субъекты деятельности</w:t>
      </w:r>
      <w:bookmarkEnd w:id="3"/>
      <w:bookmarkEnd w:id="4"/>
      <w:r w:rsidRPr="00113CDF">
        <w:rPr>
          <w:rFonts w:cs="Times New Roman"/>
          <w:color w:val="auto"/>
          <w:lang w:eastAsia="ru-RU"/>
        </w:rPr>
        <w:t xml:space="preserve">        </w:t>
      </w:r>
      <w:r w:rsidRPr="00113CDF">
        <w:rPr>
          <w:rFonts w:cs="Times New Roman"/>
          <w:b/>
          <w:color w:val="auto"/>
          <w:lang w:eastAsia="ru-RU"/>
        </w:rPr>
        <w:t xml:space="preserve"> </w:t>
      </w:r>
    </w:p>
    <w:p w14:paraId="56A5AF16" w14:textId="77777777" w:rsidR="00603F96" w:rsidRPr="00113CDF" w:rsidRDefault="00603F96" w:rsidP="00AB6D24">
      <w:pPr>
        <w:suppressAutoHyphens w:val="0"/>
        <w:autoSpaceDE/>
        <w:ind w:firstLine="709"/>
        <w:jc w:val="both"/>
        <w:rPr>
          <w:rFonts w:cs="Times New Roman"/>
          <w:b/>
          <w:bCs/>
          <w:color w:val="auto"/>
          <w:lang w:eastAsia="ru-RU"/>
        </w:rPr>
      </w:pPr>
    </w:p>
    <w:p w14:paraId="2D3ACDD0" w14:textId="62336F94" w:rsidR="00484360" w:rsidRPr="00113CDF" w:rsidRDefault="00484360">
      <w:pPr>
        <w:suppressAutoHyphens w:val="0"/>
        <w:autoSpaceDE/>
        <w:ind w:firstLine="709"/>
        <w:jc w:val="both"/>
        <w:rPr>
          <w:rFonts w:cs="Times New Roman"/>
          <w:color w:val="auto"/>
          <w:lang w:eastAsia="ru-RU"/>
        </w:rPr>
      </w:pPr>
      <w:r w:rsidRPr="00113CDF">
        <w:rPr>
          <w:rFonts w:cs="Times New Roman"/>
          <w:b/>
          <w:bCs/>
          <w:color w:val="auto"/>
          <w:lang w:eastAsia="ru-RU"/>
        </w:rPr>
        <w:t>1.4.1.</w:t>
      </w:r>
      <w:r w:rsidR="002F09B0" w:rsidRPr="00113CDF">
        <w:rPr>
          <w:rFonts w:cs="Times New Roman"/>
          <w:b/>
          <w:bCs/>
          <w:color w:val="auto"/>
          <w:lang w:eastAsia="ru-RU"/>
        </w:rPr>
        <w:t xml:space="preserve"> </w:t>
      </w:r>
      <w:r w:rsidRPr="00113CDF">
        <w:rPr>
          <w:rFonts w:cs="Times New Roman"/>
          <w:b/>
          <w:color w:val="auto"/>
          <w:lang w:eastAsia="ru-RU"/>
        </w:rPr>
        <w:t xml:space="preserve">Руководитель </w:t>
      </w:r>
      <w:r w:rsidR="00E539F4" w:rsidRPr="00113CDF">
        <w:rPr>
          <w:rFonts w:cs="Times New Roman"/>
          <w:b/>
          <w:color w:val="auto"/>
          <w:lang w:eastAsia="ru-RU"/>
        </w:rPr>
        <w:t>Заказчика</w:t>
      </w:r>
      <w:r w:rsidR="00E539F4" w:rsidRPr="00113CDF">
        <w:rPr>
          <w:rFonts w:cs="Times New Roman"/>
          <w:color w:val="auto"/>
          <w:lang w:eastAsia="ru-RU"/>
        </w:rPr>
        <w:t xml:space="preserve"> – генеральный директор, либо лицо, исполняющее его обязанности. О</w:t>
      </w:r>
      <w:r w:rsidRPr="00113CDF">
        <w:rPr>
          <w:rFonts w:cs="Times New Roman"/>
          <w:color w:val="auto"/>
          <w:lang w:eastAsia="ru-RU"/>
        </w:rPr>
        <w:t xml:space="preserve">существляет следующие функции, связанные с </w:t>
      </w:r>
      <w:r w:rsidR="00291FC7">
        <w:rPr>
          <w:rFonts w:cs="Times New Roman"/>
          <w:color w:val="auto"/>
          <w:lang w:eastAsia="ru-RU"/>
        </w:rPr>
        <w:t>закупочной деятельностью</w:t>
      </w:r>
      <w:r w:rsidRPr="00113CDF">
        <w:rPr>
          <w:rFonts w:cs="Times New Roman"/>
          <w:color w:val="auto"/>
          <w:lang w:eastAsia="ru-RU"/>
        </w:rPr>
        <w:t xml:space="preserve">: </w:t>
      </w:r>
    </w:p>
    <w:p w14:paraId="43F670D7"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 </w:t>
      </w:r>
      <w:r w:rsidR="00972518" w:rsidRPr="00113CDF">
        <w:rPr>
          <w:rFonts w:cs="Times New Roman"/>
          <w:color w:val="auto"/>
          <w:lang w:eastAsia="ru-RU"/>
        </w:rPr>
        <w:t xml:space="preserve"> </w:t>
      </w:r>
      <w:r w:rsidRPr="00113CDF">
        <w:rPr>
          <w:rFonts w:cs="Times New Roman"/>
          <w:color w:val="auto"/>
          <w:lang w:eastAsia="ru-RU"/>
        </w:rPr>
        <w:t>осуществляет</w:t>
      </w:r>
      <w:r w:rsidR="00637838" w:rsidRPr="00113CDF">
        <w:rPr>
          <w:rFonts w:cs="Times New Roman"/>
          <w:color w:val="auto"/>
          <w:lang w:eastAsia="ru-RU"/>
        </w:rPr>
        <w:t xml:space="preserve"> общий</w:t>
      </w:r>
      <w:r w:rsidRPr="00113CDF">
        <w:rPr>
          <w:rFonts w:cs="Times New Roman"/>
          <w:color w:val="auto"/>
          <w:lang w:eastAsia="ru-RU"/>
        </w:rPr>
        <w:t xml:space="preserve"> контроль закупочной деятельности;</w:t>
      </w:r>
    </w:p>
    <w:p w14:paraId="6053BE7F"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принимает оперативные решения по вопросам, связанным с закупочной деятельностью;</w:t>
      </w:r>
    </w:p>
    <w:p w14:paraId="07BFF88A"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рассматривает жалобы, письма, обращения по вопросам, связанным с закупочной деятельностью;</w:t>
      </w:r>
    </w:p>
    <w:p w14:paraId="6AAE76E9" w14:textId="0CE6A532" w:rsidR="007D331E" w:rsidRPr="00113CDF" w:rsidRDefault="007D331E"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 </w:t>
      </w:r>
      <w:r w:rsidR="00DB45AA" w:rsidRPr="00113CDF">
        <w:rPr>
          <w:rFonts w:cs="Times New Roman"/>
          <w:color w:val="auto"/>
          <w:lang w:eastAsia="ru-RU"/>
        </w:rPr>
        <w:t xml:space="preserve">определяет </w:t>
      </w:r>
      <w:r w:rsidRPr="00113CDF">
        <w:rPr>
          <w:rFonts w:cs="Times New Roman"/>
          <w:color w:val="auto"/>
          <w:lang w:eastAsia="ru-RU"/>
        </w:rPr>
        <w:t>состав закупочных комиссий и порядок их работы</w:t>
      </w:r>
      <w:r w:rsidR="00996DCB" w:rsidRPr="00113CDF">
        <w:rPr>
          <w:rFonts w:cs="Times New Roman"/>
          <w:color w:val="auto"/>
          <w:lang w:eastAsia="ru-RU"/>
        </w:rPr>
        <w:t>;</w:t>
      </w:r>
    </w:p>
    <w:p w14:paraId="2E17504C" w14:textId="075C2976" w:rsidR="00484360" w:rsidRPr="009B124A" w:rsidRDefault="009B124A" w:rsidP="009B124A">
      <w:pPr>
        <w:suppressAutoHyphens w:val="0"/>
        <w:autoSpaceDE/>
        <w:ind w:firstLine="709"/>
        <w:jc w:val="both"/>
        <w:rPr>
          <w:rFonts w:cs="Times New Roman"/>
          <w:color w:val="auto"/>
          <w:u w:val="single"/>
          <w:lang w:eastAsia="ru-RU"/>
        </w:rPr>
      </w:pPr>
      <w:r w:rsidRPr="009B124A">
        <w:rPr>
          <w:rFonts w:cs="Times New Roman"/>
          <w:color w:val="auto"/>
          <w:lang w:eastAsia="ru-RU"/>
        </w:rPr>
        <w:t xml:space="preserve">- </w:t>
      </w:r>
      <w:r w:rsidR="00484360" w:rsidRPr="009B124A">
        <w:rPr>
          <w:rFonts w:cs="Times New Roman"/>
          <w:color w:val="auto"/>
          <w:lang w:eastAsia="ru-RU"/>
        </w:rPr>
        <w:t>утверждает</w:t>
      </w:r>
      <w:r w:rsidRPr="009B124A">
        <w:rPr>
          <w:rFonts w:cs="Times New Roman"/>
          <w:color w:val="auto"/>
          <w:lang w:eastAsia="ru-RU"/>
        </w:rPr>
        <w:t xml:space="preserve"> </w:t>
      </w:r>
      <w:r w:rsidR="00484360" w:rsidRPr="00113CDF">
        <w:rPr>
          <w:rFonts w:cs="Times New Roman"/>
          <w:bCs/>
          <w:color w:val="auto"/>
          <w:lang w:eastAsia="ru-RU"/>
        </w:rPr>
        <w:t>план закупок организации</w:t>
      </w:r>
      <w:r w:rsidR="00484360" w:rsidRPr="00113CDF">
        <w:rPr>
          <w:rFonts w:cs="Times New Roman"/>
          <w:color w:val="auto"/>
          <w:lang w:eastAsia="ru-RU"/>
        </w:rPr>
        <w:t xml:space="preserve">; </w:t>
      </w:r>
    </w:p>
    <w:p w14:paraId="4F703459" w14:textId="7F0C2077" w:rsidR="00972518" w:rsidRPr="00113CDF" w:rsidRDefault="00972518" w:rsidP="00AB6D24">
      <w:pPr>
        <w:suppressAutoHyphens w:val="0"/>
        <w:autoSpaceDE/>
        <w:ind w:firstLine="709"/>
        <w:jc w:val="both"/>
        <w:rPr>
          <w:rFonts w:cs="Times New Roman"/>
          <w:b/>
          <w:bCs/>
          <w:color w:val="auto"/>
          <w:lang w:eastAsia="ru-RU"/>
        </w:rPr>
      </w:pPr>
      <w:r w:rsidRPr="00113CDF">
        <w:rPr>
          <w:rFonts w:cs="Times New Roman"/>
          <w:color w:val="auto"/>
          <w:lang w:eastAsia="ru-RU"/>
        </w:rPr>
        <w:t xml:space="preserve">- </w:t>
      </w:r>
      <w:r w:rsidR="009B124A">
        <w:rPr>
          <w:rFonts w:cs="Times New Roman"/>
          <w:color w:val="auto"/>
          <w:lang w:eastAsia="ru-RU"/>
        </w:rPr>
        <w:t xml:space="preserve">подписывает </w:t>
      </w:r>
      <w:r w:rsidRPr="00113CDF">
        <w:rPr>
          <w:rFonts w:cs="Times New Roman"/>
          <w:color w:val="auto"/>
          <w:lang w:eastAsia="ru-RU"/>
        </w:rPr>
        <w:t>извещение и документацию</w:t>
      </w:r>
      <w:r w:rsidR="00996DCB" w:rsidRPr="00113CDF">
        <w:rPr>
          <w:rFonts w:cs="Times New Roman"/>
          <w:color w:val="auto"/>
          <w:lang w:eastAsia="ru-RU"/>
        </w:rPr>
        <w:t xml:space="preserve"> о проведении конкурентной закупки</w:t>
      </w:r>
      <w:r w:rsidRPr="00113CDF">
        <w:rPr>
          <w:rFonts w:cs="Times New Roman"/>
          <w:color w:val="auto"/>
          <w:lang w:eastAsia="ru-RU"/>
        </w:rPr>
        <w:t>;</w:t>
      </w:r>
    </w:p>
    <w:p w14:paraId="1E9511C7" w14:textId="49BA7EA0" w:rsidR="00484360"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w:t>
      </w:r>
      <w:r w:rsidR="009B124A">
        <w:rPr>
          <w:rFonts w:cs="Times New Roman"/>
          <w:color w:val="auto"/>
          <w:lang w:eastAsia="ru-RU"/>
        </w:rPr>
        <w:t xml:space="preserve"> подписывает </w:t>
      </w:r>
      <w:r w:rsidRPr="00113CDF">
        <w:rPr>
          <w:rFonts w:cs="Times New Roman"/>
          <w:color w:val="auto"/>
          <w:lang w:eastAsia="ru-RU"/>
        </w:rPr>
        <w:t>сведения о количестве и сумме заключенных договоров в целях размещения таких сведений в</w:t>
      </w:r>
      <w:r w:rsidR="00766E64" w:rsidRPr="00113CDF">
        <w:rPr>
          <w:rFonts w:cs="Times New Roman"/>
          <w:color w:val="auto"/>
          <w:lang w:eastAsia="ru-RU"/>
        </w:rPr>
        <w:t xml:space="preserve"> </w:t>
      </w:r>
      <w:r w:rsidR="00845174">
        <w:rPr>
          <w:rFonts w:cs="Times New Roman"/>
          <w:color w:val="auto"/>
          <w:lang w:eastAsia="ru-RU"/>
        </w:rPr>
        <w:t>ЕИС;</w:t>
      </w:r>
    </w:p>
    <w:p w14:paraId="4228A11C" w14:textId="6BFEA54D" w:rsidR="009B124A" w:rsidRPr="00113CDF" w:rsidRDefault="009B124A" w:rsidP="00AB6D24">
      <w:pPr>
        <w:suppressAutoHyphens w:val="0"/>
        <w:autoSpaceDE/>
        <w:ind w:firstLine="709"/>
        <w:jc w:val="both"/>
        <w:rPr>
          <w:rFonts w:cs="Times New Roman"/>
          <w:bCs/>
          <w:color w:val="auto"/>
          <w:lang w:eastAsia="ru-RU"/>
        </w:rPr>
      </w:pPr>
      <w:r>
        <w:rPr>
          <w:rFonts w:cs="Times New Roman"/>
          <w:bCs/>
          <w:color w:val="auto"/>
          <w:lang w:eastAsia="ru-RU"/>
        </w:rPr>
        <w:t>- осуществляет иные функции в соответствии с действующим законодательством.</w:t>
      </w:r>
    </w:p>
    <w:p w14:paraId="57D7B1CB" w14:textId="77777777" w:rsidR="00603F96" w:rsidRPr="00113CDF" w:rsidRDefault="00603F96" w:rsidP="00AB6D24">
      <w:pPr>
        <w:widowControl w:val="0"/>
        <w:tabs>
          <w:tab w:val="left" w:pos="1600"/>
        </w:tabs>
        <w:ind w:firstLine="709"/>
        <w:jc w:val="both"/>
        <w:rPr>
          <w:rFonts w:cs="Times New Roman"/>
          <w:b/>
          <w:bCs/>
          <w:color w:val="auto"/>
          <w:lang w:eastAsia="ru-RU"/>
        </w:rPr>
      </w:pPr>
    </w:p>
    <w:p w14:paraId="08CCA2EC" w14:textId="6C5C95C7" w:rsidR="00C6572E" w:rsidRPr="00113CDF" w:rsidRDefault="00E539F4" w:rsidP="00E01E74">
      <w:pPr>
        <w:widowControl w:val="0"/>
        <w:tabs>
          <w:tab w:val="left" w:pos="709"/>
        </w:tabs>
        <w:jc w:val="both"/>
        <w:rPr>
          <w:rFonts w:cs="Times New Roman"/>
          <w:b/>
          <w:bCs/>
          <w:color w:val="auto"/>
          <w:lang w:eastAsia="ru-RU"/>
        </w:rPr>
      </w:pPr>
      <w:r w:rsidRPr="00113CDF">
        <w:rPr>
          <w:rFonts w:cs="Times New Roman"/>
          <w:b/>
          <w:bCs/>
          <w:color w:val="auto"/>
          <w:lang w:eastAsia="ru-RU"/>
        </w:rPr>
        <w:tab/>
      </w:r>
      <w:r w:rsidR="00B60A45" w:rsidRPr="00113CDF">
        <w:rPr>
          <w:rFonts w:cs="Times New Roman"/>
          <w:b/>
          <w:bCs/>
          <w:color w:val="auto"/>
          <w:lang w:eastAsia="ru-RU"/>
        </w:rPr>
        <w:t>1.4.2.</w:t>
      </w:r>
      <w:r w:rsidR="00C6572E" w:rsidRPr="00113CDF">
        <w:rPr>
          <w:rFonts w:cs="Times New Roman"/>
          <w:b/>
          <w:color w:val="auto"/>
          <w:lang w:eastAsia="ru-RU"/>
        </w:rPr>
        <w:t xml:space="preserve">Инициатор закупки </w:t>
      </w:r>
      <w:r w:rsidRPr="00113CDF">
        <w:rPr>
          <w:rFonts w:cs="Times New Roman"/>
          <w:color w:val="auto"/>
          <w:lang w:eastAsia="ru-RU"/>
        </w:rPr>
        <w:t>–</w:t>
      </w:r>
      <w:r w:rsidR="006260DD" w:rsidRPr="00113CDF">
        <w:rPr>
          <w:rFonts w:cs="Times New Roman"/>
          <w:color w:val="auto"/>
          <w:lang w:eastAsia="ru-RU"/>
        </w:rPr>
        <w:t xml:space="preserve"> определяющее потребность в закупке</w:t>
      </w:r>
      <w:r w:rsidRPr="00113CDF">
        <w:rPr>
          <w:rFonts w:cs="Times New Roman"/>
          <w:color w:val="auto"/>
          <w:lang w:eastAsia="ru-RU"/>
        </w:rPr>
        <w:t xml:space="preserve"> подразделение Заказчика</w:t>
      </w:r>
      <w:r w:rsidR="006260DD" w:rsidRPr="00113CDF">
        <w:rPr>
          <w:rFonts w:cs="Times New Roman"/>
          <w:color w:val="auto"/>
          <w:lang w:eastAsia="ru-RU"/>
        </w:rPr>
        <w:t>,</w:t>
      </w:r>
      <w:r w:rsidRPr="00113CDF">
        <w:rPr>
          <w:rFonts w:cs="Times New Roman"/>
          <w:color w:val="auto"/>
          <w:lang w:eastAsia="ru-RU"/>
        </w:rPr>
        <w:t xml:space="preserve"> должностное лицо этого подразделения. О</w:t>
      </w:r>
      <w:r w:rsidR="00C6572E" w:rsidRPr="00113CDF">
        <w:rPr>
          <w:rFonts w:cs="Times New Roman"/>
          <w:color w:val="auto"/>
          <w:lang w:eastAsia="ru-RU"/>
        </w:rPr>
        <w:t xml:space="preserve">существляет следующие функции, связанные с </w:t>
      </w:r>
      <w:r w:rsidR="00291FC7">
        <w:rPr>
          <w:rFonts w:cs="Times New Roman"/>
          <w:color w:val="auto"/>
          <w:lang w:eastAsia="ru-RU"/>
        </w:rPr>
        <w:t>закупочной деятельностью</w:t>
      </w:r>
      <w:r w:rsidR="00C6572E" w:rsidRPr="00113CDF">
        <w:rPr>
          <w:rFonts w:cs="Times New Roman"/>
          <w:color w:val="auto"/>
          <w:lang w:eastAsia="ru-RU"/>
        </w:rPr>
        <w:t>:</w:t>
      </w:r>
    </w:p>
    <w:p w14:paraId="2D92F9F9" w14:textId="27CFC1A3" w:rsidR="00C6572E" w:rsidRPr="00113CDF" w:rsidRDefault="00C6572E" w:rsidP="00C6572E">
      <w:pPr>
        <w:pStyle w:val="a8"/>
        <w:spacing w:line="240" w:lineRule="auto"/>
        <w:ind w:firstLine="0"/>
        <w:rPr>
          <w:rFonts w:cs="Times New Roman"/>
          <w:sz w:val="24"/>
          <w:szCs w:val="24"/>
        </w:rPr>
      </w:pPr>
      <w:r w:rsidRPr="00113CDF">
        <w:rPr>
          <w:rFonts w:cs="Times New Roman"/>
          <w:bCs/>
          <w:sz w:val="24"/>
          <w:szCs w:val="24"/>
        </w:rPr>
        <w:t xml:space="preserve">        </w:t>
      </w:r>
      <w:r w:rsidR="002D33D4">
        <w:rPr>
          <w:rFonts w:cs="Times New Roman"/>
          <w:bCs/>
          <w:sz w:val="24"/>
          <w:szCs w:val="24"/>
        </w:rPr>
        <w:t xml:space="preserve">  </w:t>
      </w:r>
      <w:r w:rsidRPr="00113CDF">
        <w:rPr>
          <w:rFonts w:cs="Times New Roman"/>
          <w:bCs/>
          <w:sz w:val="24"/>
          <w:szCs w:val="24"/>
        </w:rPr>
        <w:t xml:space="preserve">  - </w:t>
      </w:r>
      <w:r w:rsidRPr="00113CDF">
        <w:rPr>
          <w:rFonts w:cs="Times New Roman"/>
          <w:b/>
          <w:bCs/>
          <w:sz w:val="24"/>
          <w:szCs w:val="24"/>
        </w:rPr>
        <w:t xml:space="preserve"> </w:t>
      </w:r>
      <w:r w:rsidRPr="00113CDF">
        <w:rPr>
          <w:rFonts w:cs="Times New Roman"/>
          <w:sz w:val="24"/>
          <w:szCs w:val="24"/>
        </w:rPr>
        <w:t>определяет потребность в товарах, работах, услугах;</w:t>
      </w:r>
    </w:p>
    <w:p w14:paraId="7A8C8ECF" w14:textId="7A36820D" w:rsidR="00C6572E" w:rsidRPr="00113CDF" w:rsidRDefault="00C6572E" w:rsidP="00C6572E">
      <w:pPr>
        <w:suppressAutoHyphens w:val="0"/>
        <w:autoSpaceDE/>
        <w:ind w:firstLine="709"/>
        <w:jc w:val="both"/>
        <w:rPr>
          <w:rFonts w:cs="Times New Roman"/>
          <w:color w:val="auto"/>
          <w:lang w:eastAsia="ru-RU"/>
        </w:rPr>
      </w:pPr>
      <w:r w:rsidRPr="00113CDF">
        <w:rPr>
          <w:rFonts w:cs="Times New Roman"/>
          <w:bCs/>
          <w:color w:val="auto"/>
          <w:lang w:eastAsia="ru-RU"/>
        </w:rPr>
        <w:t>-</w:t>
      </w:r>
      <w:r w:rsidRPr="00113CDF">
        <w:rPr>
          <w:rFonts w:cs="Times New Roman"/>
          <w:b/>
          <w:bCs/>
          <w:color w:val="auto"/>
          <w:lang w:eastAsia="ru-RU"/>
        </w:rPr>
        <w:t xml:space="preserve"> </w:t>
      </w:r>
      <w:r w:rsidRPr="00113CDF">
        <w:rPr>
          <w:rFonts w:cs="Times New Roman"/>
          <w:color w:val="auto"/>
          <w:lang w:eastAsia="ru-RU"/>
        </w:rPr>
        <w:t xml:space="preserve">формирует требования к закупаемым товарам, работам, </w:t>
      </w:r>
      <w:r w:rsidR="002D33D4" w:rsidRPr="00113CDF">
        <w:rPr>
          <w:rFonts w:cs="Times New Roman"/>
          <w:color w:val="auto"/>
          <w:lang w:eastAsia="ru-RU"/>
        </w:rPr>
        <w:t>услугам (</w:t>
      </w:r>
      <w:r w:rsidRPr="00113CDF">
        <w:rPr>
          <w:rFonts w:cs="Times New Roman"/>
          <w:color w:val="auto"/>
          <w:lang w:eastAsia="ru-RU"/>
        </w:rPr>
        <w:t>подготовка технического задания, разработка спецификаций);</w:t>
      </w:r>
    </w:p>
    <w:p w14:paraId="7D4F94BB" w14:textId="77777777"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разрабатывает порядок приемки товаров, работ, услуг как части проекта договора;</w:t>
      </w:r>
    </w:p>
    <w:p w14:paraId="7109BBBF" w14:textId="18283851"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xml:space="preserve">- совместно с исполнителем </w:t>
      </w:r>
      <w:r w:rsidR="00845174">
        <w:rPr>
          <w:rFonts w:cs="Times New Roman"/>
          <w:color w:val="auto"/>
          <w:lang w:eastAsia="ru-RU"/>
        </w:rPr>
        <w:t xml:space="preserve">закупки </w:t>
      </w:r>
      <w:r w:rsidRPr="00113CDF">
        <w:rPr>
          <w:rFonts w:cs="Times New Roman"/>
          <w:color w:val="auto"/>
          <w:lang w:eastAsia="ru-RU"/>
        </w:rPr>
        <w:t>осуществляет приемку товаров, работ, услуг;</w:t>
      </w:r>
    </w:p>
    <w:p w14:paraId="1D748B4B" w14:textId="77777777"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готовит  документы, подтверждающие факт поставки товара, выполнения работ, оказания услуг и передает на подпись генеральному директору;</w:t>
      </w:r>
    </w:p>
    <w:p w14:paraId="1B108E4C" w14:textId="162F8B36"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осуществляет мониторинг гарантийного периода</w:t>
      </w:r>
      <w:r w:rsidR="002D33D4">
        <w:rPr>
          <w:rFonts w:cs="Times New Roman"/>
          <w:color w:val="auto"/>
          <w:lang w:eastAsia="ru-RU"/>
        </w:rPr>
        <w:t>.</w:t>
      </w:r>
    </w:p>
    <w:p w14:paraId="652FA91D" w14:textId="77777777" w:rsidR="00C6572E" w:rsidRPr="00113CDF" w:rsidRDefault="00C6572E" w:rsidP="00C6572E">
      <w:pPr>
        <w:widowControl w:val="0"/>
        <w:tabs>
          <w:tab w:val="left" w:pos="1600"/>
        </w:tabs>
        <w:ind w:firstLine="709"/>
        <w:jc w:val="both"/>
        <w:rPr>
          <w:rFonts w:cs="Times New Roman"/>
          <w:b/>
          <w:color w:val="auto"/>
          <w:lang w:eastAsia="ru-RU"/>
        </w:rPr>
      </w:pPr>
    </w:p>
    <w:p w14:paraId="70779D84" w14:textId="5D7935F6" w:rsidR="00C6572E" w:rsidRPr="00113CDF" w:rsidRDefault="00C6572E" w:rsidP="00C6572E">
      <w:pPr>
        <w:widowControl w:val="0"/>
        <w:tabs>
          <w:tab w:val="left" w:pos="1600"/>
        </w:tabs>
        <w:ind w:firstLine="709"/>
        <w:jc w:val="both"/>
        <w:rPr>
          <w:rFonts w:cs="Times New Roman"/>
          <w:b/>
          <w:color w:val="auto"/>
          <w:lang w:eastAsia="ru-RU"/>
        </w:rPr>
      </w:pPr>
      <w:r w:rsidRPr="00113CDF">
        <w:rPr>
          <w:rFonts w:cs="Times New Roman"/>
          <w:b/>
          <w:color w:val="auto"/>
          <w:lang w:eastAsia="ru-RU"/>
        </w:rPr>
        <w:t>1.4.3.</w:t>
      </w:r>
      <w:r w:rsidRPr="00113CDF">
        <w:rPr>
          <w:rFonts w:cs="Times New Roman"/>
          <w:b/>
          <w:color w:val="auto"/>
          <w:lang w:eastAsia="ru-RU"/>
        </w:rPr>
        <w:tab/>
        <w:t>Исполнитель закупки</w:t>
      </w:r>
      <w:r w:rsidR="00A44A53">
        <w:rPr>
          <w:rFonts w:cs="Times New Roman"/>
          <w:b/>
          <w:color w:val="auto"/>
          <w:lang w:eastAsia="ru-RU"/>
        </w:rPr>
        <w:t xml:space="preserve"> </w:t>
      </w:r>
      <w:r w:rsidR="00F129A9">
        <w:rPr>
          <w:rFonts w:cs="Times New Roman"/>
          <w:b/>
          <w:color w:val="auto"/>
          <w:lang w:eastAsia="ru-RU"/>
        </w:rPr>
        <w:t>–</w:t>
      </w:r>
      <w:r w:rsidR="00A44A53">
        <w:rPr>
          <w:rFonts w:cs="Times New Roman"/>
          <w:b/>
          <w:color w:val="auto"/>
          <w:lang w:eastAsia="ru-RU"/>
        </w:rPr>
        <w:t xml:space="preserve"> </w:t>
      </w:r>
      <w:r w:rsidR="00E539F4" w:rsidRPr="00113CDF">
        <w:rPr>
          <w:rFonts w:cs="Times New Roman"/>
          <w:color w:val="auto"/>
          <w:lang w:eastAsia="ru-RU"/>
        </w:rPr>
        <w:t>работник Заказчика, осуществляющий организационно</w:t>
      </w:r>
      <w:r w:rsidR="00845174">
        <w:rPr>
          <w:rFonts w:cs="Times New Roman"/>
          <w:color w:val="auto"/>
          <w:lang w:eastAsia="ru-RU"/>
        </w:rPr>
        <w:t>-</w:t>
      </w:r>
      <w:r w:rsidR="00E539F4" w:rsidRPr="00113CDF">
        <w:rPr>
          <w:rFonts w:cs="Times New Roman"/>
          <w:color w:val="auto"/>
          <w:lang w:eastAsia="ru-RU"/>
        </w:rPr>
        <w:t>техническое сопровождение закупки. О</w:t>
      </w:r>
      <w:r w:rsidR="004F0D99" w:rsidRPr="00113CDF">
        <w:rPr>
          <w:rFonts w:cs="Times New Roman"/>
          <w:color w:val="auto"/>
          <w:lang w:eastAsia="ru-RU"/>
        </w:rPr>
        <w:t xml:space="preserve">существляет следующие функции, связанные с </w:t>
      </w:r>
      <w:r w:rsidR="00291FC7">
        <w:rPr>
          <w:rFonts w:cs="Times New Roman"/>
          <w:color w:val="auto"/>
          <w:lang w:eastAsia="ru-RU"/>
        </w:rPr>
        <w:t>закупочной деятельностью</w:t>
      </w:r>
      <w:r w:rsidR="004F0D99" w:rsidRPr="00113CDF">
        <w:rPr>
          <w:rFonts w:cs="Times New Roman"/>
          <w:color w:val="auto"/>
          <w:lang w:eastAsia="ru-RU"/>
        </w:rPr>
        <w:t>:</w:t>
      </w:r>
    </w:p>
    <w:p w14:paraId="37E2C4F1" w14:textId="77777777" w:rsidR="00C6572E" w:rsidRPr="00113CDF" w:rsidRDefault="00C6572E" w:rsidP="00C6572E">
      <w:pPr>
        <w:widowControl w:val="0"/>
        <w:tabs>
          <w:tab w:val="left" w:pos="1600"/>
        </w:tabs>
        <w:ind w:firstLine="709"/>
        <w:jc w:val="both"/>
        <w:rPr>
          <w:rFonts w:cs="Times New Roman"/>
          <w:color w:val="auto"/>
          <w:lang w:eastAsia="ru-RU"/>
        </w:rPr>
      </w:pPr>
      <w:r w:rsidRPr="00113CDF">
        <w:rPr>
          <w:rFonts w:cs="Times New Roman"/>
          <w:color w:val="auto"/>
          <w:lang w:eastAsia="ru-RU"/>
        </w:rPr>
        <w:t>- обобщает сведения  по оформлению плана закупок организации</w:t>
      </w:r>
      <w:r w:rsidR="00770092" w:rsidRPr="00113CDF">
        <w:rPr>
          <w:rFonts w:cs="Times New Roman"/>
          <w:color w:val="auto"/>
          <w:lang w:eastAsia="ru-RU"/>
        </w:rPr>
        <w:t xml:space="preserve"> для передачи в </w:t>
      </w:r>
      <w:r w:rsidR="00752A04" w:rsidRPr="00113CDF">
        <w:rPr>
          <w:rFonts w:cs="Times New Roman"/>
          <w:color w:val="auto"/>
          <w:lang w:eastAsia="ru-RU"/>
        </w:rPr>
        <w:t>службу сопровождения закупок</w:t>
      </w:r>
      <w:r w:rsidRPr="00113CDF">
        <w:rPr>
          <w:rFonts w:cs="Times New Roman"/>
          <w:color w:val="auto"/>
          <w:lang w:eastAsia="ru-RU"/>
        </w:rPr>
        <w:t>;</w:t>
      </w:r>
    </w:p>
    <w:p w14:paraId="11AA3249" w14:textId="4A56A7DF" w:rsidR="007A67FD" w:rsidRPr="00113CDF" w:rsidRDefault="007A67FD" w:rsidP="00C6572E">
      <w:pPr>
        <w:widowControl w:val="0"/>
        <w:tabs>
          <w:tab w:val="left" w:pos="1600"/>
        </w:tabs>
        <w:ind w:firstLine="709"/>
        <w:jc w:val="both"/>
        <w:rPr>
          <w:rFonts w:cs="Times New Roman"/>
          <w:color w:val="auto"/>
          <w:lang w:eastAsia="ru-RU"/>
        </w:rPr>
      </w:pPr>
      <w:r w:rsidRPr="00113CDF">
        <w:rPr>
          <w:rFonts w:cs="Times New Roman"/>
          <w:color w:val="auto"/>
          <w:lang w:eastAsia="ru-RU"/>
        </w:rPr>
        <w:t>- осуществляет прием и анализ заявок на проведение закупок от инициатора закупки</w:t>
      </w:r>
      <w:r w:rsidR="00845174">
        <w:rPr>
          <w:rFonts w:cs="Times New Roman"/>
          <w:color w:val="auto"/>
          <w:lang w:eastAsia="ru-RU"/>
        </w:rPr>
        <w:t>;</w:t>
      </w:r>
      <w:r w:rsidRPr="00113CDF">
        <w:rPr>
          <w:rFonts w:cs="Times New Roman"/>
          <w:color w:val="auto"/>
          <w:lang w:eastAsia="ru-RU"/>
        </w:rPr>
        <w:t xml:space="preserve">  </w:t>
      </w:r>
    </w:p>
    <w:p w14:paraId="4957E11A" w14:textId="77777777" w:rsidR="00C6572E" w:rsidRPr="00113CDF" w:rsidRDefault="00882835" w:rsidP="00752A04">
      <w:pPr>
        <w:widowControl w:val="0"/>
        <w:tabs>
          <w:tab w:val="left" w:pos="1600"/>
        </w:tabs>
        <w:ind w:firstLine="709"/>
        <w:jc w:val="both"/>
        <w:rPr>
          <w:color w:val="auto"/>
          <w:lang w:eastAsia="ru-RU"/>
        </w:rPr>
      </w:pPr>
      <w:r w:rsidRPr="00113CDF">
        <w:rPr>
          <w:rFonts w:cs="Times New Roman"/>
          <w:color w:val="auto"/>
          <w:lang w:eastAsia="ru-RU"/>
        </w:rPr>
        <w:t xml:space="preserve">- </w:t>
      </w:r>
      <w:r w:rsidR="00E537B1" w:rsidRPr="00113CDF">
        <w:rPr>
          <w:rFonts w:cs="Times New Roman"/>
          <w:color w:val="auto"/>
          <w:lang w:eastAsia="ru-RU"/>
        </w:rPr>
        <w:t xml:space="preserve">совместно с инициатором закупки </w:t>
      </w:r>
      <w:r w:rsidRPr="00113CDF">
        <w:rPr>
          <w:rFonts w:cs="Times New Roman"/>
          <w:color w:val="auto"/>
          <w:lang w:eastAsia="ru-RU"/>
        </w:rPr>
        <w:t>формирует техническое задание на проведение закупочной процедуры</w:t>
      </w:r>
      <w:r w:rsidR="007A67FD" w:rsidRPr="00113CDF">
        <w:rPr>
          <w:rFonts w:cs="Times New Roman"/>
          <w:color w:val="auto"/>
          <w:lang w:eastAsia="ru-RU"/>
        </w:rPr>
        <w:t xml:space="preserve"> с определением существенных условий закупки</w:t>
      </w:r>
      <w:r w:rsidR="000E0583" w:rsidRPr="00113CDF">
        <w:rPr>
          <w:rFonts w:cs="Times New Roman"/>
          <w:color w:val="auto"/>
          <w:lang w:eastAsia="ru-RU"/>
        </w:rPr>
        <w:t>, при закупке специфических товаров (работ, услуг) готовит проект договора</w:t>
      </w:r>
      <w:r w:rsidRPr="00113CDF">
        <w:rPr>
          <w:rFonts w:cs="Times New Roman"/>
          <w:color w:val="auto"/>
          <w:lang w:eastAsia="ru-RU"/>
        </w:rPr>
        <w:t>;</w:t>
      </w:r>
    </w:p>
    <w:p w14:paraId="4B638055" w14:textId="77777777" w:rsidR="00C6572E" w:rsidRPr="00113CDF" w:rsidRDefault="00C6572E" w:rsidP="00B60A45">
      <w:pPr>
        <w:suppressAutoHyphens w:val="0"/>
        <w:autoSpaceDE/>
        <w:ind w:right="-2" w:firstLine="709"/>
        <w:jc w:val="both"/>
        <w:rPr>
          <w:rFonts w:cs="Times New Roman"/>
          <w:color w:val="auto"/>
          <w:lang w:eastAsia="ru-RU"/>
        </w:rPr>
      </w:pPr>
      <w:r w:rsidRPr="00113CDF">
        <w:rPr>
          <w:rFonts w:cs="Times New Roman"/>
          <w:color w:val="auto"/>
          <w:lang w:eastAsia="ru-RU"/>
        </w:rPr>
        <w:t xml:space="preserve">- определяет начальную максимальную цену договора, заключаемого по результатам закупки;  </w:t>
      </w:r>
    </w:p>
    <w:p w14:paraId="433F0735" w14:textId="77777777"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формирует лоты;</w:t>
      </w:r>
    </w:p>
    <w:p w14:paraId="64045D49" w14:textId="77777777"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lastRenderedPageBreak/>
        <w:t>- определяет и согласовывает  порядок оценки заявок на участие в процедуре закупки и критерии оценки;</w:t>
      </w:r>
    </w:p>
    <w:p w14:paraId="167B9BFA" w14:textId="77777777" w:rsidR="00017045" w:rsidRPr="00113CDF" w:rsidRDefault="000E0583" w:rsidP="00D353C6">
      <w:pPr>
        <w:suppressAutoHyphens w:val="0"/>
        <w:autoSpaceDE/>
        <w:ind w:firstLine="709"/>
        <w:jc w:val="both"/>
        <w:rPr>
          <w:rFonts w:cs="Times New Roman"/>
          <w:color w:val="auto"/>
          <w:lang w:eastAsia="ru-RU"/>
        </w:rPr>
      </w:pPr>
      <w:r w:rsidRPr="00113CDF">
        <w:rPr>
          <w:rFonts w:cs="Times New Roman"/>
          <w:color w:val="auto"/>
          <w:lang w:eastAsia="ru-RU"/>
        </w:rPr>
        <w:t xml:space="preserve">- направляет в Службу сопровождения закупок </w:t>
      </w:r>
      <w:r w:rsidR="00D02487" w:rsidRPr="00113CDF">
        <w:rPr>
          <w:rFonts w:cs="Times New Roman"/>
          <w:color w:val="auto"/>
          <w:lang w:eastAsia="ru-RU"/>
        </w:rPr>
        <w:t xml:space="preserve">необходимую </w:t>
      </w:r>
      <w:r w:rsidR="007A67FD" w:rsidRPr="00113CDF">
        <w:rPr>
          <w:rFonts w:cs="Times New Roman"/>
          <w:color w:val="auto"/>
          <w:lang w:eastAsia="ru-RU"/>
        </w:rPr>
        <w:t xml:space="preserve">информацию </w:t>
      </w:r>
      <w:r w:rsidR="00F8566F" w:rsidRPr="00113CDF">
        <w:rPr>
          <w:rFonts w:cs="Times New Roman"/>
          <w:color w:val="auto"/>
          <w:lang w:eastAsia="ru-RU"/>
        </w:rPr>
        <w:t xml:space="preserve">и сведения, касающейся проведения </w:t>
      </w:r>
      <w:r w:rsidR="00647B4A" w:rsidRPr="00113CDF">
        <w:rPr>
          <w:rFonts w:cs="Times New Roman"/>
          <w:color w:val="auto"/>
          <w:lang w:eastAsia="ru-RU"/>
        </w:rPr>
        <w:t>закупки;</w:t>
      </w:r>
      <w:r w:rsidR="00F8566F" w:rsidRPr="00113CDF">
        <w:rPr>
          <w:rFonts w:cs="Times New Roman"/>
          <w:color w:val="auto"/>
          <w:lang w:eastAsia="ru-RU"/>
        </w:rPr>
        <w:t xml:space="preserve"> </w:t>
      </w:r>
    </w:p>
    <w:p w14:paraId="1F1B9339" w14:textId="77777777" w:rsidR="00770092" w:rsidRPr="00113CDF" w:rsidRDefault="00770092" w:rsidP="00D353C6">
      <w:pPr>
        <w:suppressAutoHyphens w:val="0"/>
        <w:autoSpaceDE/>
        <w:ind w:firstLine="709"/>
        <w:jc w:val="both"/>
        <w:rPr>
          <w:rFonts w:cs="Times New Roman"/>
          <w:color w:val="auto"/>
          <w:lang w:eastAsia="ru-RU"/>
        </w:rPr>
      </w:pPr>
      <w:r w:rsidRPr="00113CDF">
        <w:rPr>
          <w:rFonts w:cs="Times New Roman"/>
          <w:color w:val="auto"/>
          <w:lang w:eastAsia="ru-RU"/>
        </w:rPr>
        <w:t xml:space="preserve">- </w:t>
      </w:r>
      <w:r w:rsidR="00790C1D" w:rsidRPr="00113CDF">
        <w:rPr>
          <w:rFonts w:cs="Times New Roman"/>
          <w:color w:val="auto"/>
          <w:lang w:eastAsia="ru-RU"/>
        </w:rPr>
        <w:t>н</w:t>
      </w:r>
      <w:r w:rsidRPr="00113CDF">
        <w:rPr>
          <w:rFonts w:cs="Times New Roman"/>
          <w:color w:val="auto"/>
          <w:lang w:eastAsia="ru-RU"/>
        </w:rPr>
        <w:t>а основании протокола закупочной комиссии заключает договор</w:t>
      </w:r>
      <w:r w:rsidR="00752A04" w:rsidRPr="00113CDF">
        <w:rPr>
          <w:rFonts w:cs="Times New Roman"/>
          <w:color w:val="auto"/>
          <w:lang w:eastAsia="ru-RU"/>
        </w:rPr>
        <w:t>ы</w:t>
      </w:r>
      <w:r w:rsidRPr="00113CDF">
        <w:rPr>
          <w:rFonts w:cs="Times New Roman"/>
          <w:color w:val="auto"/>
          <w:lang w:eastAsia="ru-RU"/>
        </w:rPr>
        <w:t xml:space="preserve"> с </w:t>
      </w:r>
      <w:r w:rsidR="00D4059B" w:rsidRPr="00113CDF">
        <w:rPr>
          <w:rFonts w:cs="Times New Roman"/>
          <w:color w:val="auto"/>
          <w:lang w:eastAsia="ru-RU"/>
        </w:rPr>
        <w:t>контрагентами</w:t>
      </w:r>
      <w:r w:rsidR="00F8566F" w:rsidRPr="00113CDF">
        <w:rPr>
          <w:rFonts w:cs="Times New Roman"/>
          <w:color w:val="auto"/>
          <w:lang w:eastAsia="ru-RU"/>
        </w:rPr>
        <w:t>.</w:t>
      </w:r>
    </w:p>
    <w:p w14:paraId="7FEBBD88" w14:textId="77777777" w:rsidR="00F8566F" w:rsidRPr="00113CDF" w:rsidRDefault="00D353C6" w:rsidP="00D353C6">
      <w:pPr>
        <w:suppressAutoHyphens w:val="0"/>
        <w:autoSpaceDE/>
        <w:jc w:val="both"/>
        <w:rPr>
          <w:rFonts w:cs="Times New Roman"/>
          <w:color w:val="auto"/>
          <w:lang w:eastAsia="ru-RU"/>
        </w:rPr>
      </w:pPr>
      <w:r w:rsidRPr="00113CDF">
        <w:rPr>
          <w:rFonts w:cs="Times New Roman"/>
          <w:color w:val="auto"/>
          <w:lang w:eastAsia="ru-RU"/>
        </w:rPr>
        <w:t xml:space="preserve">            </w:t>
      </w:r>
      <w:r w:rsidR="00F8566F" w:rsidRPr="00113CDF">
        <w:rPr>
          <w:rFonts w:cs="Times New Roman"/>
          <w:color w:val="auto"/>
          <w:lang w:eastAsia="ru-RU"/>
        </w:rPr>
        <w:t>Стандарт технического задания  на проведение закупки утверждается приказом руководителя организации.</w:t>
      </w:r>
    </w:p>
    <w:p w14:paraId="11D303B8" w14:textId="77777777" w:rsidR="00C6572E" w:rsidRPr="00113CDF" w:rsidRDefault="00C6572E" w:rsidP="00C6572E">
      <w:pPr>
        <w:widowControl w:val="0"/>
        <w:tabs>
          <w:tab w:val="left" w:pos="1600"/>
        </w:tabs>
        <w:ind w:firstLine="709"/>
        <w:jc w:val="both"/>
        <w:rPr>
          <w:rFonts w:cs="Times New Roman"/>
          <w:b/>
          <w:color w:val="auto"/>
          <w:lang w:eastAsia="ru-RU"/>
        </w:rPr>
      </w:pPr>
    </w:p>
    <w:p w14:paraId="67426051" w14:textId="57ADB482" w:rsidR="00C6572E" w:rsidRPr="00113CDF" w:rsidRDefault="00C6572E" w:rsidP="00C6572E">
      <w:pPr>
        <w:widowControl w:val="0"/>
        <w:tabs>
          <w:tab w:val="left" w:pos="1600"/>
        </w:tabs>
        <w:ind w:firstLine="709"/>
        <w:jc w:val="both"/>
        <w:rPr>
          <w:rFonts w:cs="Times New Roman"/>
          <w:b/>
          <w:color w:val="auto"/>
          <w:lang w:eastAsia="ru-RU"/>
        </w:rPr>
      </w:pPr>
      <w:r w:rsidRPr="00113CDF">
        <w:rPr>
          <w:rFonts w:cs="Times New Roman"/>
          <w:b/>
          <w:color w:val="auto"/>
          <w:lang w:eastAsia="ru-RU"/>
        </w:rPr>
        <w:t>1.4.4.</w:t>
      </w:r>
      <w:r w:rsidRPr="00113CDF">
        <w:rPr>
          <w:rFonts w:cs="Times New Roman"/>
          <w:b/>
          <w:color w:val="auto"/>
          <w:lang w:eastAsia="ru-RU"/>
        </w:rPr>
        <w:tab/>
        <w:t>Служба сопровождения закупок</w:t>
      </w:r>
      <w:r w:rsidR="004F0D99" w:rsidRPr="00113CDF">
        <w:rPr>
          <w:rFonts w:cs="Times New Roman"/>
          <w:b/>
          <w:color w:val="auto"/>
          <w:lang w:eastAsia="ru-RU"/>
        </w:rPr>
        <w:t xml:space="preserve"> </w:t>
      </w:r>
      <w:r w:rsidR="00E539F4" w:rsidRPr="00113CDF">
        <w:rPr>
          <w:color w:val="auto"/>
        </w:rPr>
        <w:t xml:space="preserve">– </w:t>
      </w:r>
      <w:r w:rsidR="00E539F4" w:rsidRPr="00113CDF">
        <w:rPr>
          <w:rFonts w:cs="Times New Roman"/>
          <w:color w:val="auto"/>
          <w:lang w:eastAsia="ru-RU"/>
        </w:rPr>
        <w:t>подразделение Заказчика, осуществляющее организационно</w:t>
      </w:r>
      <w:r w:rsidR="00845174">
        <w:rPr>
          <w:rFonts w:cs="Times New Roman"/>
          <w:color w:val="auto"/>
          <w:lang w:eastAsia="ru-RU"/>
        </w:rPr>
        <w:t>-</w:t>
      </w:r>
      <w:r w:rsidR="00E539F4" w:rsidRPr="00113CDF">
        <w:rPr>
          <w:rFonts w:cs="Times New Roman"/>
          <w:color w:val="auto"/>
          <w:lang w:eastAsia="ru-RU"/>
        </w:rPr>
        <w:t>правовое сопровождение закупки. О</w:t>
      </w:r>
      <w:r w:rsidR="004F0D99" w:rsidRPr="00113CDF">
        <w:rPr>
          <w:rFonts w:cs="Times New Roman"/>
          <w:color w:val="auto"/>
          <w:lang w:eastAsia="ru-RU"/>
        </w:rPr>
        <w:t xml:space="preserve">существляет следующие функции, связанные с </w:t>
      </w:r>
      <w:r w:rsidR="00291FC7">
        <w:rPr>
          <w:rFonts w:cs="Times New Roman"/>
          <w:color w:val="auto"/>
          <w:lang w:eastAsia="ru-RU"/>
        </w:rPr>
        <w:t>закупочной деятельностью</w:t>
      </w:r>
      <w:r w:rsidR="004F0D99" w:rsidRPr="00113CDF">
        <w:rPr>
          <w:rFonts w:cs="Times New Roman"/>
          <w:color w:val="auto"/>
          <w:lang w:eastAsia="ru-RU"/>
        </w:rPr>
        <w:t>:</w:t>
      </w:r>
    </w:p>
    <w:p w14:paraId="7875DF49" w14:textId="309F76D7" w:rsidR="004F0D99" w:rsidRPr="00113CDF" w:rsidRDefault="004F0D99" w:rsidP="004F0D99">
      <w:pPr>
        <w:suppressAutoHyphens w:val="0"/>
        <w:autoSpaceDE/>
        <w:ind w:firstLine="709"/>
        <w:jc w:val="both"/>
        <w:rPr>
          <w:rFonts w:cs="Times New Roman"/>
          <w:color w:val="auto"/>
          <w:lang w:eastAsia="ru-RU"/>
        </w:rPr>
      </w:pPr>
      <w:r w:rsidRPr="00113CDF">
        <w:rPr>
          <w:rFonts w:cs="Times New Roman"/>
          <w:color w:val="auto"/>
          <w:lang w:eastAsia="ru-RU"/>
        </w:rPr>
        <w:t>- осуществляет организационно</w:t>
      </w:r>
      <w:r w:rsidR="00845174">
        <w:rPr>
          <w:rFonts w:cs="Times New Roman"/>
          <w:color w:val="auto"/>
          <w:lang w:eastAsia="ru-RU"/>
        </w:rPr>
        <w:t>-</w:t>
      </w:r>
      <w:r w:rsidRPr="00113CDF">
        <w:rPr>
          <w:rFonts w:cs="Times New Roman"/>
          <w:color w:val="auto"/>
          <w:lang w:eastAsia="ru-RU"/>
        </w:rPr>
        <w:t>правовое обеспечение деятельности закупочной комиссии;</w:t>
      </w:r>
    </w:p>
    <w:p w14:paraId="5D03E7E2" w14:textId="77777777" w:rsidR="00C6572E" w:rsidRPr="00113CDF" w:rsidRDefault="00C6572E" w:rsidP="00C6572E">
      <w:pPr>
        <w:widowControl w:val="0"/>
        <w:tabs>
          <w:tab w:val="left" w:pos="1600"/>
        </w:tabs>
        <w:ind w:firstLine="709"/>
        <w:jc w:val="both"/>
        <w:rPr>
          <w:rFonts w:cs="Times New Roman"/>
          <w:color w:val="auto"/>
          <w:lang w:eastAsia="ru-RU"/>
        </w:rPr>
      </w:pPr>
      <w:r w:rsidRPr="00113CDF">
        <w:rPr>
          <w:rFonts w:cs="Times New Roman"/>
          <w:color w:val="auto"/>
          <w:lang w:eastAsia="ru-RU"/>
        </w:rPr>
        <w:t>- разрабатывает  извещения о закупке,  документацию о закупке,</w:t>
      </w:r>
      <w:r w:rsidR="00230D33" w:rsidRPr="00113CDF">
        <w:rPr>
          <w:rFonts w:cs="Times New Roman"/>
          <w:color w:val="auto"/>
          <w:lang w:eastAsia="ru-RU"/>
        </w:rPr>
        <w:t xml:space="preserve"> при необходимости</w:t>
      </w:r>
      <w:r w:rsidRPr="00113CDF">
        <w:rPr>
          <w:rFonts w:cs="Times New Roman"/>
          <w:color w:val="auto"/>
          <w:lang w:eastAsia="ru-RU"/>
        </w:rPr>
        <w:t xml:space="preserve"> проект договора;</w:t>
      </w:r>
    </w:p>
    <w:p w14:paraId="2D730346" w14:textId="77777777"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xml:space="preserve">- совместно с инициатором и исполнителем закупки готовит разъяснения </w:t>
      </w:r>
      <w:r w:rsidR="00796E57" w:rsidRPr="00113CDF">
        <w:rPr>
          <w:rFonts w:cs="Times New Roman"/>
          <w:color w:val="auto"/>
          <w:lang w:eastAsia="ru-RU"/>
        </w:rPr>
        <w:t xml:space="preserve">положений извещения, </w:t>
      </w:r>
      <w:r w:rsidRPr="00113CDF">
        <w:rPr>
          <w:rFonts w:cs="Times New Roman"/>
          <w:color w:val="auto"/>
          <w:lang w:eastAsia="ru-RU"/>
        </w:rPr>
        <w:t>документации о закупке;</w:t>
      </w:r>
    </w:p>
    <w:p w14:paraId="30517011" w14:textId="77777777"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xml:space="preserve">-  </w:t>
      </w:r>
      <w:r w:rsidR="00D353C6" w:rsidRPr="00113CDF">
        <w:rPr>
          <w:rFonts w:cs="Times New Roman"/>
          <w:color w:val="auto"/>
          <w:lang w:eastAsia="ru-RU"/>
        </w:rPr>
        <w:t xml:space="preserve">при необходимости </w:t>
      </w:r>
      <w:r w:rsidRPr="00113CDF">
        <w:rPr>
          <w:rFonts w:cs="Times New Roman"/>
          <w:color w:val="auto"/>
          <w:lang w:eastAsia="ru-RU"/>
        </w:rPr>
        <w:t>готовит изменения в извещение и документацию о закупке;</w:t>
      </w:r>
    </w:p>
    <w:p w14:paraId="3F451BA3" w14:textId="77777777"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готовит проект протоколов по итогам решений закупочной комиссии;</w:t>
      </w:r>
    </w:p>
    <w:p w14:paraId="5941FF6D" w14:textId="4BE41508" w:rsidR="00C6572E" w:rsidRPr="00113CDF" w:rsidRDefault="00C6572E" w:rsidP="00C6572E">
      <w:pPr>
        <w:suppressAutoHyphens w:val="0"/>
        <w:autoSpaceDE/>
        <w:ind w:firstLine="709"/>
        <w:jc w:val="both"/>
        <w:rPr>
          <w:rFonts w:cs="Times New Roman"/>
          <w:color w:val="auto"/>
          <w:lang w:eastAsia="ru-RU"/>
        </w:rPr>
      </w:pPr>
      <w:r w:rsidRPr="00113CDF">
        <w:rPr>
          <w:rFonts w:cs="Times New Roman"/>
          <w:color w:val="auto"/>
          <w:lang w:eastAsia="ru-RU"/>
        </w:rPr>
        <w:t xml:space="preserve">- </w:t>
      </w:r>
      <w:r w:rsidR="00AA1A03" w:rsidRPr="00113CDF">
        <w:rPr>
          <w:rFonts w:cs="Times New Roman"/>
          <w:color w:val="auto"/>
          <w:lang w:eastAsia="ru-RU"/>
        </w:rPr>
        <w:t>формирует и размещает отчеты,</w:t>
      </w:r>
      <w:r w:rsidR="00AA1A03" w:rsidRPr="00113CDF">
        <w:rPr>
          <w:color w:val="auto"/>
        </w:rPr>
        <w:t xml:space="preserve"> </w:t>
      </w:r>
      <w:r w:rsidR="00AA1A03" w:rsidRPr="00113CDF">
        <w:rPr>
          <w:rFonts w:cs="Times New Roman"/>
          <w:color w:val="auto"/>
          <w:lang w:eastAsia="ru-RU"/>
        </w:rPr>
        <w:t xml:space="preserve">предусмотренные Федеральным законом № 223 </w:t>
      </w:r>
      <w:r w:rsidR="00F129A9">
        <w:rPr>
          <w:rFonts w:cs="Times New Roman"/>
          <w:color w:val="auto"/>
          <w:lang w:eastAsia="ru-RU"/>
        </w:rPr>
        <w:t>–</w:t>
      </w:r>
      <w:r w:rsidR="00AA1A03" w:rsidRPr="00113CDF">
        <w:rPr>
          <w:rFonts w:cs="Times New Roman"/>
          <w:color w:val="auto"/>
          <w:lang w:eastAsia="ru-RU"/>
        </w:rPr>
        <w:t xml:space="preserve"> ФЗ в ЕИС</w:t>
      </w:r>
      <w:r w:rsidRPr="00113CDF">
        <w:rPr>
          <w:rFonts w:cs="Times New Roman"/>
          <w:color w:val="auto"/>
          <w:lang w:eastAsia="ru-RU"/>
        </w:rPr>
        <w:t>;</w:t>
      </w:r>
    </w:p>
    <w:p w14:paraId="53F0CFD0" w14:textId="77777777" w:rsidR="00C6572E" w:rsidRPr="00113CDF" w:rsidRDefault="00C6572E" w:rsidP="00C6572E">
      <w:pPr>
        <w:widowControl w:val="0"/>
        <w:tabs>
          <w:tab w:val="left" w:pos="1600"/>
        </w:tabs>
        <w:ind w:firstLine="709"/>
        <w:jc w:val="both"/>
        <w:rPr>
          <w:rFonts w:cs="Times New Roman"/>
          <w:b/>
          <w:color w:val="auto"/>
          <w:lang w:eastAsia="ru-RU"/>
        </w:rPr>
      </w:pPr>
      <w:r w:rsidRPr="00113CDF">
        <w:rPr>
          <w:rFonts w:cs="Times New Roman"/>
          <w:color w:val="auto"/>
          <w:lang w:eastAsia="ru-RU"/>
        </w:rPr>
        <w:t>- совместно с инициатором закупки</w:t>
      </w:r>
      <w:r w:rsidR="00746A81" w:rsidRPr="00113CDF">
        <w:rPr>
          <w:rFonts w:cs="Times New Roman"/>
          <w:color w:val="auto"/>
          <w:lang w:eastAsia="ru-RU"/>
        </w:rPr>
        <w:t xml:space="preserve"> и исполнителем закупки</w:t>
      </w:r>
      <w:r w:rsidRPr="00113CDF">
        <w:rPr>
          <w:rFonts w:cs="Times New Roman"/>
          <w:color w:val="auto"/>
          <w:lang w:eastAsia="ru-RU"/>
        </w:rPr>
        <w:t xml:space="preserve"> готовит  необходимые документы при </w:t>
      </w:r>
      <w:r w:rsidR="00FF026C" w:rsidRPr="00113CDF">
        <w:rPr>
          <w:rFonts w:cs="Times New Roman"/>
          <w:color w:val="auto"/>
          <w:lang w:eastAsia="ru-RU"/>
        </w:rPr>
        <w:t xml:space="preserve">отмене </w:t>
      </w:r>
      <w:r w:rsidRPr="00113CDF">
        <w:rPr>
          <w:rFonts w:cs="Times New Roman"/>
          <w:color w:val="auto"/>
          <w:lang w:eastAsia="ru-RU"/>
        </w:rPr>
        <w:t xml:space="preserve"> закупки;</w:t>
      </w:r>
    </w:p>
    <w:p w14:paraId="586148E2" w14:textId="2C95480C" w:rsidR="00C6572E" w:rsidRPr="00113CDF" w:rsidRDefault="00C6572E" w:rsidP="00C6572E">
      <w:pPr>
        <w:widowControl w:val="0"/>
        <w:tabs>
          <w:tab w:val="left" w:pos="1600"/>
        </w:tabs>
        <w:ind w:firstLine="709"/>
        <w:jc w:val="both"/>
        <w:rPr>
          <w:rFonts w:cs="Times New Roman"/>
          <w:b/>
          <w:color w:val="auto"/>
          <w:lang w:eastAsia="ru-RU"/>
        </w:rPr>
      </w:pPr>
      <w:r w:rsidRPr="00113CDF">
        <w:rPr>
          <w:rFonts w:cs="Times New Roman"/>
          <w:b/>
          <w:color w:val="auto"/>
          <w:lang w:eastAsia="ru-RU"/>
        </w:rPr>
        <w:t xml:space="preserve">- </w:t>
      </w:r>
      <w:r w:rsidR="00230D33" w:rsidRPr="00113CDF">
        <w:rPr>
          <w:rFonts w:cs="Times New Roman"/>
          <w:color w:val="auto"/>
          <w:lang w:eastAsia="ru-RU"/>
        </w:rPr>
        <w:t xml:space="preserve">размещает документы </w:t>
      </w:r>
      <w:r w:rsidRPr="00113CDF">
        <w:rPr>
          <w:rFonts w:cs="Times New Roman"/>
          <w:color w:val="auto"/>
          <w:lang w:eastAsia="ru-RU"/>
        </w:rPr>
        <w:t>(извещение, докум</w:t>
      </w:r>
      <w:r w:rsidR="005B287B">
        <w:rPr>
          <w:rFonts w:cs="Times New Roman"/>
          <w:color w:val="auto"/>
          <w:lang w:eastAsia="ru-RU"/>
        </w:rPr>
        <w:t>ентацию, протоколы, разъяснения</w:t>
      </w:r>
      <w:r w:rsidRPr="00113CDF">
        <w:rPr>
          <w:rFonts w:cs="Times New Roman"/>
          <w:color w:val="auto"/>
          <w:lang w:eastAsia="ru-RU"/>
        </w:rPr>
        <w:t>) и иную информацию и сведен</w:t>
      </w:r>
      <w:r w:rsidR="00882835" w:rsidRPr="00113CDF">
        <w:rPr>
          <w:rFonts w:cs="Times New Roman"/>
          <w:color w:val="auto"/>
          <w:lang w:eastAsia="ru-RU"/>
        </w:rPr>
        <w:t>и</w:t>
      </w:r>
      <w:r w:rsidRPr="00113CDF">
        <w:rPr>
          <w:rFonts w:cs="Times New Roman"/>
          <w:color w:val="auto"/>
          <w:lang w:eastAsia="ru-RU"/>
        </w:rPr>
        <w:t xml:space="preserve">я, предусмотренные Федеральным законом № 223 </w:t>
      </w:r>
      <w:r w:rsidR="00F129A9">
        <w:rPr>
          <w:rFonts w:cs="Times New Roman"/>
          <w:color w:val="auto"/>
          <w:lang w:eastAsia="ru-RU"/>
        </w:rPr>
        <w:t>–</w:t>
      </w:r>
      <w:r w:rsidRPr="00113CDF">
        <w:rPr>
          <w:rFonts w:cs="Times New Roman"/>
          <w:color w:val="auto"/>
          <w:lang w:eastAsia="ru-RU"/>
        </w:rPr>
        <w:t xml:space="preserve"> ФЗ в ЕИС;</w:t>
      </w:r>
    </w:p>
    <w:p w14:paraId="5D29E0B0" w14:textId="34916CA1" w:rsidR="00C6572E" w:rsidRPr="00113CDF" w:rsidRDefault="00752A04" w:rsidP="00483F9F">
      <w:pPr>
        <w:widowControl w:val="0"/>
        <w:tabs>
          <w:tab w:val="left" w:pos="1600"/>
        </w:tabs>
        <w:ind w:firstLine="709"/>
        <w:jc w:val="both"/>
        <w:rPr>
          <w:rFonts w:cs="Times New Roman"/>
          <w:color w:val="auto"/>
          <w:lang w:eastAsia="ru-RU"/>
        </w:rPr>
      </w:pPr>
      <w:r w:rsidRPr="00113CDF">
        <w:rPr>
          <w:rFonts w:cs="Times New Roman"/>
          <w:color w:val="auto"/>
          <w:lang w:eastAsia="ru-RU"/>
        </w:rPr>
        <w:t>- составляет план закупок на год</w:t>
      </w:r>
      <w:r w:rsidR="00381926" w:rsidRPr="00113CDF">
        <w:rPr>
          <w:rFonts w:cs="Times New Roman"/>
          <w:color w:val="auto"/>
          <w:lang w:eastAsia="ru-RU"/>
        </w:rPr>
        <w:t xml:space="preserve"> на основании сведений, полученных от исполнителя закупки</w:t>
      </w:r>
      <w:r w:rsidRPr="00113CDF">
        <w:rPr>
          <w:rFonts w:cs="Times New Roman"/>
          <w:color w:val="auto"/>
          <w:lang w:eastAsia="ru-RU"/>
        </w:rPr>
        <w:t xml:space="preserve">, </w:t>
      </w:r>
      <w:r w:rsidR="00BE2DA2" w:rsidRPr="00113CDF">
        <w:rPr>
          <w:rFonts w:cs="Times New Roman"/>
          <w:color w:val="auto"/>
          <w:lang w:eastAsia="ru-RU"/>
        </w:rPr>
        <w:t xml:space="preserve">а также </w:t>
      </w:r>
      <w:r w:rsidRPr="00113CDF">
        <w:rPr>
          <w:rFonts w:cs="Times New Roman"/>
          <w:color w:val="auto"/>
          <w:lang w:eastAsia="ru-RU"/>
        </w:rPr>
        <w:t xml:space="preserve">изменения к </w:t>
      </w:r>
      <w:r w:rsidR="00224A68" w:rsidRPr="00113CDF">
        <w:rPr>
          <w:rFonts w:cs="Times New Roman"/>
          <w:color w:val="auto"/>
          <w:lang w:eastAsia="ru-RU"/>
        </w:rPr>
        <w:t xml:space="preserve">плану закупок </w:t>
      </w:r>
      <w:r w:rsidRPr="00113CDF">
        <w:rPr>
          <w:rFonts w:cs="Times New Roman"/>
          <w:color w:val="auto"/>
          <w:lang w:eastAsia="ru-RU"/>
        </w:rPr>
        <w:t>в течени</w:t>
      </w:r>
      <w:r w:rsidR="00BE2DA2" w:rsidRPr="00113CDF">
        <w:rPr>
          <w:rFonts w:cs="Times New Roman"/>
          <w:color w:val="auto"/>
          <w:lang w:eastAsia="ru-RU"/>
        </w:rPr>
        <w:t>е</w:t>
      </w:r>
      <w:r w:rsidRPr="00113CDF">
        <w:rPr>
          <w:rFonts w:cs="Times New Roman"/>
          <w:color w:val="auto"/>
          <w:lang w:eastAsia="ru-RU"/>
        </w:rPr>
        <w:t xml:space="preserve"> года и размещает план закупок в Е</w:t>
      </w:r>
      <w:r w:rsidR="00230D33" w:rsidRPr="00113CDF">
        <w:rPr>
          <w:rFonts w:cs="Times New Roman"/>
          <w:color w:val="auto"/>
          <w:lang w:eastAsia="ru-RU"/>
        </w:rPr>
        <w:t>ИС</w:t>
      </w:r>
      <w:r w:rsidR="00845174">
        <w:rPr>
          <w:rFonts w:cs="Times New Roman"/>
          <w:color w:val="auto"/>
          <w:lang w:eastAsia="ru-RU"/>
        </w:rPr>
        <w:t>.</w:t>
      </w:r>
    </w:p>
    <w:p w14:paraId="2A9DBA39" w14:textId="77777777" w:rsidR="00C6572E" w:rsidRPr="00113CDF" w:rsidRDefault="00C6572E" w:rsidP="00C6572E">
      <w:pPr>
        <w:widowControl w:val="0"/>
        <w:tabs>
          <w:tab w:val="left" w:pos="1600"/>
        </w:tabs>
        <w:ind w:firstLine="709"/>
        <w:jc w:val="both"/>
        <w:rPr>
          <w:rFonts w:cs="Times New Roman"/>
          <w:b/>
          <w:color w:val="auto"/>
          <w:lang w:eastAsia="ru-RU"/>
        </w:rPr>
      </w:pPr>
    </w:p>
    <w:p w14:paraId="7FFDE0F7" w14:textId="436A00E2" w:rsidR="00C6572E" w:rsidRPr="00113CDF" w:rsidRDefault="00C6572E" w:rsidP="00C6572E">
      <w:pPr>
        <w:widowControl w:val="0"/>
        <w:tabs>
          <w:tab w:val="left" w:pos="1600"/>
        </w:tabs>
        <w:ind w:firstLine="709"/>
        <w:jc w:val="both"/>
        <w:rPr>
          <w:rFonts w:cs="Times New Roman"/>
          <w:b/>
          <w:color w:val="auto"/>
          <w:lang w:eastAsia="ru-RU"/>
        </w:rPr>
      </w:pPr>
      <w:r w:rsidRPr="00113CDF">
        <w:rPr>
          <w:rFonts w:cs="Times New Roman"/>
          <w:b/>
          <w:color w:val="auto"/>
          <w:lang w:eastAsia="ru-RU"/>
        </w:rPr>
        <w:t xml:space="preserve">1.4.5. Согласующие службы и подразделения </w:t>
      </w:r>
      <w:r w:rsidRPr="00113CDF">
        <w:rPr>
          <w:rFonts w:cs="Times New Roman"/>
          <w:color w:val="auto"/>
          <w:lang w:eastAsia="ru-RU"/>
        </w:rPr>
        <w:t>по своим направлениям</w:t>
      </w:r>
      <w:r w:rsidRPr="00113CDF">
        <w:rPr>
          <w:rFonts w:cs="Times New Roman"/>
          <w:b/>
          <w:color w:val="auto"/>
          <w:lang w:eastAsia="ru-RU"/>
        </w:rPr>
        <w:t xml:space="preserve"> </w:t>
      </w:r>
      <w:r w:rsidRPr="00113CDF">
        <w:rPr>
          <w:rFonts w:cs="Times New Roman"/>
          <w:color w:val="auto"/>
          <w:lang w:eastAsia="ru-RU"/>
        </w:rPr>
        <w:t xml:space="preserve">осуществляют следующие функции, связанные с </w:t>
      </w:r>
      <w:r w:rsidR="003761FD">
        <w:rPr>
          <w:rFonts w:cs="Times New Roman"/>
          <w:color w:val="auto"/>
          <w:lang w:eastAsia="ru-RU"/>
        </w:rPr>
        <w:t>закупочной деятельностью</w:t>
      </w:r>
      <w:r w:rsidRPr="00113CDF">
        <w:rPr>
          <w:rFonts w:cs="Times New Roman"/>
          <w:color w:val="auto"/>
          <w:lang w:eastAsia="ru-RU"/>
        </w:rPr>
        <w:t>:</w:t>
      </w:r>
    </w:p>
    <w:p w14:paraId="49AC4FC7" w14:textId="77777777" w:rsidR="00C6572E" w:rsidRPr="00113CDF" w:rsidRDefault="00C6572E" w:rsidP="00C6572E">
      <w:pPr>
        <w:widowControl w:val="0"/>
        <w:tabs>
          <w:tab w:val="left" w:pos="1600"/>
        </w:tabs>
        <w:ind w:firstLine="709"/>
        <w:jc w:val="both"/>
        <w:rPr>
          <w:rFonts w:cs="Times New Roman"/>
          <w:color w:val="auto"/>
          <w:lang w:eastAsia="ru-RU"/>
        </w:rPr>
      </w:pPr>
      <w:r w:rsidRPr="00113CDF">
        <w:rPr>
          <w:rFonts w:cs="Times New Roman"/>
          <w:color w:val="auto"/>
          <w:lang w:eastAsia="ru-RU"/>
        </w:rPr>
        <w:t>- согласовывают заявки на закупку;</w:t>
      </w:r>
    </w:p>
    <w:p w14:paraId="727D5C6F" w14:textId="4575928A" w:rsidR="00C6572E" w:rsidRPr="00113CDF" w:rsidRDefault="00C6572E" w:rsidP="00C6572E">
      <w:pPr>
        <w:widowControl w:val="0"/>
        <w:tabs>
          <w:tab w:val="left" w:pos="1600"/>
        </w:tabs>
        <w:ind w:firstLine="709"/>
        <w:jc w:val="both"/>
        <w:rPr>
          <w:rFonts w:cs="Times New Roman"/>
          <w:color w:val="auto"/>
          <w:lang w:eastAsia="ru-RU"/>
        </w:rPr>
      </w:pPr>
      <w:r w:rsidRPr="00113CDF">
        <w:rPr>
          <w:rFonts w:cs="Times New Roman"/>
          <w:color w:val="auto"/>
          <w:lang w:eastAsia="ru-RU"/>
        </w:rPr>
        <w:t xml:space="preserve">- согласовывают </w:t>
      </w:r>
      <w:r w:rsidR="00996DCB" w:rsidRPr="00113CDF">
        <w:rPr>
          <w:rFonts w:cs="Times New Roman"/>
          <w:color w:val="auto"/>
          <w:lang w:eastAsia="ru-RU"/>
        </w:rPr>
        <w:t>извещение и</w:t>
      </w:r>
      <w:r w:rsidR="00EC0542" w:rsidRPr="00113CDF">
        <w:rPr>
          <w:rFonts w:cs="Times New Roman"/>
          <w:color w:val="auto"/>
          <w:lang w:eastAsia="ru-RU"/>
        </w:rPr>
        <w:t xml:space="preserve"> </w:t>
      </w:r>
      <w:r w:rsidRPr="00113CDF">
        <w:rPr>
          <w:rFonts w:cs="Times New Roman"/>
          <w:color w:val="auto"/>
          <w:lang w:eastAsia="ru-RU"/>
        </w:rPr>
        <w:t xml:space="preserve">документацию о </w:t>
      </w:r>
      <w:r w:rsidR="00996DCB" w:rsidRPr="00113CDF">
        <w:rPr>
          <w:rFonts w:cs="Times New Roman"/>
          <w:color w:val="auto"/>
          <w:lang w:eastAsia="ru-RU"/>
        </w:rPr>
        <w:t>проведении закупки</w:t>
      </w:r>
      <w:r w:rsidR="00230D33" w:rsidRPr="00113CDF">
        <w:rPr>
          <w:rFonts w:cs="Times New Roman"/>
          <w:color w:val="auto"/>
          <w:lang w:eastAsia="ru-RU"/>
        </w:rPr>
        <w:t>, проект договора</w:t>
      </w:r>
      <w:r w:rsidR="00AA1A03" w:rsidRPr="00113CDF">
        <w:rPr>
          <w:rFonts w:cs="Times New Roman"/>
          <w:color w:val="auto"/>
          <w:lang w:eastAsia="ru-RU"/>
        </w:rPr>
        <w:t>, техническое задание</w:t>
      </w:r>
      <w:r w:rsidR="00335FF7">
        <w:rPr>
          <w:rFonts w:cs="Times New Roman"/>
          <w:color w:val="auto"/>
          <w:lang w:eastAsia="ru-RU"/>
        </w:rPr>
        <w:t>.</w:t>
      </w:r>
    </w:p>
    <w:p w14:paraId="4E4FF1AE" w14:textId="77777777" w:rsidR="00C6572E" w:rsidRPr="00113CDF" w:rsidRDefault="00C6572E" w:rsidP="00C6572E">
      <w:pPr>
        <w:pStyle w:val="a8"/>
        <w:spacing w:line="240" w:lineRule="auto"/>
        <w:ind w:firstLine="709"/>
        <w:rPr>
          <w:rFonts w:cs="Times New Roman"/>
          <w:b/>
          <w:bCs/>
          <w:sz w:val="24"/>
          <w:szCs w:val="24"/>
        </w:rPr>
      </w:pPr>
    </w:p>
    <w:p w14:paraId="6BF774A7" w14:textId="77777777" w:rsidR="00C6572E" w:rsidRPr="00113CDF" w:rsidRDefault="00C6572E" w:rsidP="00C6572E">
      <w:pPr>
        <w:pStyle w:val="a8"/>
        <w:spacing w:line="240" w:lineRule="auto"/>
        <w:ind w:firstLine="709"/>
        <w:rPr>
          <w:rFonts w:cs="Times New Roman"/>
          <w:b/>
          <w:bCs/>
          <w:sz w:val="24"/>
          <w:szCs w:val="24"/>
        </w:rPr>
      </w:pPr>
      <w:r w:rsidRPr="00113CDF">
        <w:rPr>
          <w:rFonts w:cs="Times New Roman"/>
          <w:b/>
          <w:bCs/>
          <w:sz w:val="24"/>
          <w:szCs w:val="24"/>
        </w:rPr>
        <w:t xml:space="preserve">1.4.6.  </w:t>
      </w:r>
      <w:r w:rsidR="00CA2C37" w:rsidRPr="00113CDF">
        <w:rPr>
          <w:rFonts w:cs="Times New Roman"/>
          <w:b/>
          <w:bCs/>
          <w:sz w:val="24"/>
          <w:szCs w:val="24"/>
        </w:rPr>
        <w:t>Комиссия по осуществлению закупок (закупочная комиссия)</w:t>
      </w:r>
    </w:p>
    <w:p w14:paraId="0F431FB6" w14:textId="77777777" w:rsidR="00C6572E" w:rsidRPr="00113CDF" w:rsidRDefault="000F1D65" w:rsidP="00C6572E">
      <w:pPr>
        <w:pStyle w:val="a8"/>
        <w:spacing w:line="240" w:lineRule="auto"/>
        <w:ind w:firstLine="709"/>
        <w:rPr>
          <w:rFonts w:cs="Times New Roman"/>
          <w:sz w:val="24"/>
          <w:szCs w:val="24"/>
          <w:lang w:eastAsia="ru-RU"/>
        </w:rPr>
      </w:pPr>
      <w:r w:rsidRPr="00113CDF">
        <w:rPr>
          <w:rFonts w:cs="Times New Roman"/>
          <w:sz w:val="24"/>
          <w:szCs w:val="24"/>
          <w:lang w:eastAsia="ru-RU"/>
        </w:rPr>
        <w:t>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w:t>
      </w:r>
      <w:r w:rsidR="0046088F" w:rsidRPr="00113CDF">
        <w:rPr>
          <w:rFonts w:cs="Times New Roman"/>
          <w:sz w:val="24"/>
          <w:szCs w:val="24"/>
          <w:lang w:eastAsia="ru-RU"/>
        </w:rPr>
        <w:t xml:space="preserve"> (закупочная комиссия).</w:t>
      </w:r>
      <w:r w:rsidRPr="00113CDF">
        <w:rPr>
          <w:rFonts w:cs="Times New Roman"/>
          <w:sz w:val="24"/>
          <w:szCs w:val="24"/>
          <w:lang w:eastAsia="ru-RU"/>
        </w:rPr>
        <w:t xml:space="preserve"> </w:t>
      </w:r>
      <w:r w:rsidR="0046088F" w:rsidRPr="00113CDF">
        <w:rPr>
          <w:rFonts w:cs="Times New Roman"/>
          <w:sz w:val="24"/>
          <w:szCs w:val="24"/>
          <w:lang w:eastAsia="ru-RU"/>
        </w:rPr>
        <w:t xml:space="preserve">Состав закупочных комиссий может меняться.  </w:t>
      </w:r>
      <w:r w:rsidR="00C6572E" w:rsidRPr="00113CDF">
        <w:rPr>
          <w:rFonts w:cs="Times New Roman"/>
          <w:sz w:val="24"/>
          <w:szCs w:val="24"/>
          <w:lang w:eastAsia="ru-RU"/>
        </w:rPr>
        <w:t xml:space="preserve">Закупочная комиссия, осуществляет следующие функции:  </w:t>
      </w:r>
    </w:p>
    <w:p w14:paraId="1D24321B" w14:textId="035E64DA" w:rsidR="00C6572E" w:rsidRPr="00113CDF" w:rsidRDefault="00476420" w:rsidP="00C6572E">
      <w:pPr>
        <w:pStyle w:val="ConsPlusNormal"/>
        <w:ind w:firstLine="54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B60A45" w:rsidRPr="00113CDF">
        <w:rPr>
          <w:rFonts w:ascii="Times New Roman" w:hAnsi="Times New Roman" w:cs="Times New Roman"/>
          <w:sz w:val="24"/>
          <w:szCs w:val="24"/>
        </w:rPr>
        <w:t>-</w:t>
      </w:r>
      <w:r w:rsidRPr="00113CDF">
        <w:rPr>
          <w:rFonts w:ascii="Times New Roman" w:hAnsi="Times New Roman" w:cs="Times New Roman"/>
          <w:sz w:val="24"/>
          <w:szCs w:val="24"/>
        </w:rPr>
        <w:t xml:space="preserve"> </w:t>
      </w:r>
      <w:r w:rsidR="00C6572E" w:rsidRPr="00113CDF">
        <w:rPr>
          <w:rFonts w:ascii="Times New Roman" w:hAnsi="Times New Roman" w:cs="Times New Roman"/>
          <w:sz w:val="24"/>
          <w:szCs w:val="24"/>
        </w:rPr>
        <w:t xml:space="preserve">рассматривает, оценивает и сопоставляет заявки на участие в </w:t>
      </w:r>
      <w:r w:rsidR="00205446">
        <w:rPr>
          <w:rFonts w:ascii="Times New Roman" w:hAnsi="Times New Roman" w:cs="Times New Roman"/>
          <w:sz w:val="24"/>
          <w:szCs w:val="24"/>
        </w:rPr>
        <w:t xml:space="preserve">конкурентных </w:t>
      </w:r>
      <w:r w:rsidR="000E625F" w:rsidRPr="00113CDF">
        <w:rPr>
          <w:rFonts w:ascii="Times New Roman" w:hAnsi="Times New Roman" w:cs="Times New Roman"/>
          <w:sz w:val="24"/>
          <w:szCs w:val="24"/>
        </w:rPr>
        <w:t>закупках;</w:t>
      </w:r>
    </w:p>
    <w:p w14:paraId="10A2F700" w14:textId="6B04E4F7" w:rsidR="00476420" w:rsidRPr="00113CDF" w:rsidRDefault="00476420" w:rsidP="00C6572E">
      <w:pPr>
        <w:pStyle w:val="ConsPlusNormal"/>
        <w:ind w:firstLine="540"/>
        <w:jc w:val="both"/>
        <w:rPr>
          <w:rFonts w:ascii="Times New Roman" w:hAnsi="Times New Roman" w:cs="Times New Roman"/>
          <w:sz w:val="24"/>
          <w:szCs w:val="24"/>
        </w:rPr>
      </w:pPr>
      <w:r w:rsidRPr="00113CDF">
        <w:rPr>
          <w:rFonts w:ascii="Times New Roman" w:hAnsi="Times New Roman" w:cs="Times New Roman"/>
          <w:sz w:val="24"/>
          <w:szCs w:val="24"/>
        </w:rPr>
        <w:t xml:space="preserve"> - </w:t>
      </w:r>
      <w:r w:rsidR="00845174" w:rsidRPr="00845174">
        <w:rPr>
          <w:rFonts w:ascii="Times New Roman" w:hAnsi="Times New Roman" w:cs="Times New Roman"/>
          <w:sz w:val="24"/>
          <w:szCs w:val="24"/>
        </w:rPr>
        <w:t xml:space="preserve">принимает решения </w:t>
      </w:r>
      <w:r w:rsidR="00845174">
        <w:rPr>
          <w:rFonts w:ascii="Times New Roman" w:hAnsi="Times New Roman" w:cs="Times New Roman"/>
          <w:sz w:val="24"/>
          <w:szCs w:val="24"/>
        </w:rPr>
        <w:t xml:space="preserve">о направлении </w:t>
      </w:r>
      <w:r w:rsidRPr="00113CDF">
        <w:rPr>
          <w:rFonts w:ascii="Times New Roman" w:hAnsi="Times New Roman" w:cs="Times New Roman"/>
          <w:sz w:val="24"/>
          <w:szCs w:val="24"/>
        </w:rPr>
        <w:t>запрос</w:t>
      </w:r>
      <w:r w:rsidR="00845174">
        <w:rPr>
          <w:rFonts w:ascii="Times New Roman" w:hAnsi="Times New Roman" w:cs="Times New Roman"/>
          <w:sz w:val="24"/>
          <w:szCs w:val="24"/>
        </w:rPr>
        <w:t>ов</w:t>
      </w:r>
      <w:r w:rsidRPr="00113CDF">
        <w:rPr>
          <w:rFonts w:ascii="Times New Roman" w:hAnsi="Times New Roman" w:cs="Times New Roman"/>
          <w:sz w:val="24"/>
          <w:szCs w:val="24"/>
        </w:rPr>
        <w:t xml:space="preserve"> участникам </w:t>
      </w:r>
      <w:r w:rsidR="00205446">
        <w:rPr>
          <w:rFonts w:ascii="Times New Roman" w:hAnsi="Times New Roman" w:cs="Times New Roman"/>
          <w:sz w:val="24"/>
          <w:szCs w:val="24"/>
        </w:rPr>
        <w:t xml:space="preserve">конкурентных </w:t>
      </w:r>
      <w:r w:rsidRPr="00113CDF">
        <w:rPr>
          <w:rFonts w:ascii="Times New Roman" w:hAnsi="Times New Roman" w:cs="Times New Roman"/>
          <w:sz w:val="24"/>
          <w:szCs w:val="24"/>
        </w:rPr>
        <w:t>закуп</w:t>
      </w:r>
      <w:r w:rsidR="00205446">
        <w:rPr>
          <w:rFonts w:ascii="Times New Roman" w:hAnsi="Times New Roman" w:cs="Times New Roman"/>
          <w:sz w:val="24"/>
          <w:szCs w:val="24"/>
        </w:rPr>
        <w:t>ок</w:t>
      </w:r>
      <w:r w:rsidRPr="00113CDF">
        <w:rPr>
          <w:rFonts w:ascii="Times New Roman" w:hAnsi="Times New Roman" w:cs="Times New Roman"/>
          <w:sz w:val="24"/>
          <w:szCs w:val="24"/>
        </w:rPr>
        <w:t xml:space="preserve"> о разъяснении заявок на участие в закупках;</w:t>
      </w:r>
    </w:p>
    <w:p w14:paraId="56EA6F86" w14:textId="4D1DC876" w:rsidR="00C6572E" w:rsidRPr="00113CDF" w:rsidRDefault="00B60A45" w:rsidP="00C6572E">
      <w:pPr>
        <w:pStyle w:val="ConsPlusNormal"/>
        <w:ind w:firstLine="54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C6572E" w:rsidRPr="00113CDF">
        <w:rPr>
          <w:rFonts w:ascii="Times New Roman" w:hAnsi="Times New Roman" w:cs="Times New Roman"/>
          <w:sz w:val="24"/>
          <w:szCs w:val="24"/>
        </w:rPr>
        <w:t>- принимает решения о допуске либо отклонении заявок участников</w:t>
      </w:r>
      <w:r w:rsidR="00205446">
        <w:rPr>
          <w:rFonts w:ascii="Times New Roman" w:hAnsi="Times New Roman" w:cs="Times New Roman"/>
          <w:sz w:val="24"/>
          <w:szCs w:val="24"/>
        </w:rPr>
        <w:t xml:space="preserve"> конкурентных</w:t>
      </w:r>
      <w:r w:rsidR="00C6572E" w:rsidRPr="00113CDF">
        <w:rPr>
          <w:rFonts w:ascii="Times New Roman" w:hAnsi="Times New Roman" w:cs="Times New Roman"/>
          <w:sz w:val="24"/>
          <w:szCs w:val="24"/>
        </w:rPr>
        <w:t xml:space="preserve"> закупок, не соответствующих установленным требованиям;</w:t>
      </w:r>
    </w:p>
    <w:p w14:paraId="7AC54E2E" w14:textId="7536EDD8" w:rsidR="00C6572E" w:rsidRPr="00113CDF" w:rsidRDefault="00B60A45" w:rsidP="00C6572E">
      <w:pPr>
        <w:pStyle w:val="ConsPlusNormal"/>
        <w:ind w:firstLine="54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C6572E" w:rsidRPr="00113CDF">
        <w:rPr>
          <w:rFonts w:ascii="Times New Roman" w:hAnsi="Times New Roman" w:cs="Times New Roman"/>
          <w:sz w:val="24"/>
          <w:szCs w:val="24"/>
        </w:rPr>
        <w:t xml:space="preserve">- определяет победителя </w:t>
      </w:r>
      <w:r w:rsidR="00205446">
        <w:rPr>
          <w:rFonts w:ascii="Times New Roman" w:hAnsi="Times New Roman" w:cs="Times New Roman"/>
          <w:sz w:val="24"/>
          <w:szCs w:val="24"/>
        </w:rPr>
        <w:t xml:space="preserve">конкурентных </w:t>
      </w:r>
      <w:r w:rsidR="00C6572E" w:rsidRPr="00113CDF">
        <w:rPr>
          <w:rFonts w:ascii="Times New Roman" w:hAnsi="Times New Roman" w:cs="Times New Roman"/>
          <w:sz w:val="24"/>
          <w:szCs w:val="24"/>
        </w:rPr>
        <w:t>закупок;</w:t>
      </w:r>
    </w:p>
    <w:p w14:paraId="7E552721" w14:textId="5CEEAFB2" w:rsidR="00476420" w:rsidRPr="00113CDF" w:rsidRDefault="00B60A45" w:rsidP="00476420">
      <w:pPr>
        <w:suppressAutoHyphens w:val="0"/>
        <w:autoSpaceDE/>
        <w:jc w:val="both"/>
        <w:rPr>
          <w:rFonts w:cs="Times New Roman"/>
          <w:color w:val="auto"/>
          <w:lang w:eastAsia="ru-RU"/>
        </w:rPr>
      </w:pPr>
      <w:r w:rsidRPr="00113CDF">
        <w:rPr>
          <w:rFonts w:cs="Times New Roman"/>
          <w:color w:val="auto"/>
          <w:lang w:eastAsia="ru-RU"/>
        </w:rPr>
        <w:t xml:space="preserve"> </w:t>
      </w:r>
      <w:r w:rsidR="00F93C18">
        <w:rPr>
          <w:rFonts w:cs="Times New Roman"/>
          <w:color w:val="auto"/>
          <w:lang w:eastAsia="ru-RU"/>
        </w:rPr>
        <w:t xml:space="preserve"> </w:t>
      </w:r>
      <w:r w:rsidRPr="00113CDF">
        <w:rPr>
          <w:rFonts w:cs="Times New Roman"/>
          <w:color w:val="auto"/>
          <w:lang w:eastAsia="ru-RU"/>
        </w:rPr>
        <w:t xml:space="preserve">        - </w:t>
      </w:r>
      <w:r w:rsidR="00C6572E" w:rsidRPr="00113CDF">
        <w:rPr>
          <w:rFonts w:cs="Times New Roman"/>
          <w:color w:val="auto"/>
          <w:lang w:eastAsia="ru-RU"/>
        </w:rPr>
        <w:t xml:space="preserve">принимает решения об </w:t>
      </w:r>
      <w:r w:rsidR="00EE6436" w:rsidRPr="00113CDF">
        <w:rPr>
          <w:rFonts w:cs="Times New Roman"/>
          <w:color w:val="auto"/>
          <w:lang w:eastAsia="ru-RU"/>
        </w:rPr>
        <w:t xml:space="preserve">отмене </w:t>
      </w:r>
      <w:r w:rsidR="00205446">
        <w:rPr>
          <w:rFonts w:cs="Times New Roman"/>
          <w:color w:val="auto"/>
          <w:lang w:eastAsia="ru-RU"/>
        </w:rPr>
        <w:t xml:space="preserve">конкурентных </w:t>
      </w:r>
      <w:r w:rsidR="00C6572E" w:rsidRPr="00113CDF">
        <w:rPr>
          <w:rFonts w:cs="Times New Roman"/>
          <w:color w:val="auto"/>
          <w:lang w:eastAsia="ru-RU"/>
        </w:rPr>
        <w:t>закуп</w:t>
      </w:r>
      <w:r w:rsidR="00205446">
        <w:rPr>
          <w:rFonts w:cs="Times New Roman"/>
          <w:color w:val="auto"/>
          <w:lang w:eastAsia="ru-RU"/>
        </w:rPr>
        <w:t>ок</w:t>
      </w:r>
      <w:r w:rsidR="00476420" w:rsidRPr="00113CDF">
        <w:rPr>
          <w:rFonts w:cs="Times New Roman"/>
          <w:color w:val="auto"/>
          <w:lang w:eastAsia="ru-RU"/>
        </w:rPr>
        <w:t>.</w:t>
      </w:r>
    </w:p>
    <w:p w14:paraId="23CB16E6" w14:textId="2BD65A5C" w:rsidR="000F1D65" w:rsidRPr="00113CDF" w:rsidRDefault="00B60A45" w:rsidP="00C6572E">
      <w:pPr>
        <w:suppressAutoHyphens w:val="0"/>
        <w:autoSpaceDE/>
        <w:jc w:val="both"/>
        <w:rPr>
          <w:rFonts w:cs="Times New Roman"/>
          <w:color w:val="auto"/>
          <w:lang w:eastAsia="ru-RU"/>
        </w:rPr>
      </w:pPr>
      <w:r w:rsidRPr="00113CDF">
        <w:rPr>
          <w:rFonts w:cs="Times New Roman"/>
          <w:color w:val="auto"/>
          <w:lang w:eastAsia="ru-RU"/>
        </w:rPr>
        <w:t xml:space="preserve">          Закупочная комиссия также рассматривает вопросы, связанные с закупкой у единственного поставщика (исполнителя, подрядчика)</w:t>
      </w:r>
      <w:r w:rsidR="00291FC7">
        <w:rPr>
          <w:rFonts w:cs="Times New Roman"/>
          <w:color w:val="auto"/>
          <w:lang w:eastAsia="ru-RU"/>
        </w:rPr>
        <w:t>, за исключением закупок</w:t>
      </w:r>
      <w:r w:rsidR="00291FC7" w:rsidRPr="00291FC7">
        <w:rPr>
          <w:rFonts w:cs="Times New Roman"/>
          <w:color w:val="auto"/>
          <w:lang w:eastAsia="ru-RU"/>
        </w:rPr>
        <w:t xml:space="preserve"> товаров, работ, услуг на сумму, не превышающую 100 тысяч рублей</w:t>
      </w:r>
      <w:r w:rsidR="00291FC7">
        <w:rPr>
          <w:rFonts w:cs="Times New Roman"/>
          <w:color w:val="auto"/>
          <w:lang w:eastAsia="ru-RU"/>
        </w:rPr>
        <w:t>, и принимает по ним решения</w:t>
      </w:r>
      <w:r w:rsidRPr="00113CDF">
        <w:rPr>
          <w:rFonts w:cs="Times New Roman"/>
          <w:color w:val="auto"/>
          <w:lang w:eastAsia="ru-RU"/>
        </w:rPr>
        <w:t>.</w:t>
      </w:r>
      <w:r w:rsidR="00291FC7">
        <w:rPr>
          <w:rFonts w:cs="Times New Roman"/>
          <w:color w:val="auto"/>
          <w:lang w:eastAsia="ru-RU"/>
        </w:rPr>
        <w:t xml:space="preserve"> </w:t>
      </w:r>
    </w:p>
    <w:p w14:paraId="413A3D69" w14:textId="77777777" w:rsidR="0046088F" w:rsidRPr="00113CDF" w:rsidRDefault="00C6572E" w:rsidP="00C6572E">
      <w:pPr>
        <w:suppressAutoHyphens w:val="0"/>
        <w:autoSpaceDE/>
        <w:jc w:val="both"/>
        <w:rPr>
          <w:rFonts w:cs="Times New Roman"/>
          <w:color w:val="auto"/>
          <w:lang w:eastAsia="ru-RU"/>
        </w:rPr>
      </w:pPr>
      <w:r w:rsidRPr="00113CDF">
        <w:rPr>
          <w:rFonts w:cs="Times New Roman"/>
          <w:color w:val="auto"/>
          <w:lang w:eastAsia="ru-RU"/>
        </w:rPr>
        <w:tab/>
        <w:t>Регламент деятельности закупочной комис</w:t>
      </w:r>
      <w:r w:rsidR="00476420" w:rsidRPr="00113CDF">
        <w:rPr>
          <w:rFonts w:cs="Times New Roman"/>
          <w:color w:val="auto"/>
          <w:lang w:eastAsia="ru-RU"/>
        </w:rPr>
        <w:t>сии, подробный перечень функций и</w:t>
      </w:r>
      <w:r w:rsidRPr="00113CDF">
        <w:rPr>
          <w:rFonts w:cs="Times New Roman"/>
          <w:color w:val="auto"/>
          <w:lang w:eastAsia="ru-RU"/>
        </w:rPr>
        <w:t xml:space="preserve"> полномочий закупочной комиссии </w:t>
      </w:r>
      <w:r w:rsidR="0046088F" w:rsidRPr="00113CDF">
        <w:rPr>
          <w:rFonts w:cs="Times New Roman"/>
          <w:color w:val="auto"/>
          <w:lang w:eastAsia="ru-RU"/>
        </w:rPr>
        <w:t xml:space="preserve">и иные вопросы деятельности закупочной комиссии </w:t>
      </w:r>
      <w:r w:rsidRPr="00113CDF">
        <w:rPr>
          <w:rFonts w:cs="Times New Roman"/>
          <w:color w:val="auto"/>
          <w:lang w:eastAsia="ru-RU"/>
        </w:rPr>
        <w:t>утвержда</w:t>
      </w:r>
      <w:r w:rsidR="00FD7296" w:rsidRPr="00113CDF">
        <w:rPr>
          <w:rFonts w:cs="Times New Roman"/>
          <w:color w:val="auto"/>
          <w:lang w:eastAsia="ru-RU"/>
        </w:rPr>
        <w:t>ю</w:t>
      </w:r>
      <w:r w:rsidRPr="00113CDF">
        <w:rPr>
          <w:rFonts w:cs="Times New Roman"/>
          <w:color w:val="auto"/>
          <w:lang w:eastAsia="ru-RU"/>
        </w:rPr>
        <w:t>тся приказом руководителя организации.</w:t>
      </w:r>
    </w:p>
    <w:p w14:paraId="7252C666" w14:textId="4F65837A" w:rsidR="00996DCB" w:rsidRDefault="00996DCB" w:rsidP="00996DCB">
      <w:pPr>
        <w:suppressAutoHyphens w:val="0"/>
        <w:autoSpaceDE/>
        <w:ind w:firstLine="708"/>
        <w:jc w:val="both"/>
        <w:rPr>
          <w:rFonts w:cs="Times New Roman"/>
          <w:color w:val="auto"/>
          <w:lang w:eastAsia="ru-RU"/>
        </w:rPr>
      </w:pPr>
      <w:r w:rsidRPr="00113CDF">
        <w:rPr>
          <w:rFonts w:cs="Times New Roman"/>
          <w:color w:val="auto"/>
          <w:lang w:eastAsia="ru-RU"/>
        </w:rPr>
        <w:lastRenderedPageBreak/>
        <w:t xml:space="preserve">Закупочная комиссия имеет право осуществлять любые иные действия, </w:t>
      </w:r>
      <w:r w:rsidR="00AE7133" w:rsidRPr="00113CDF">
        <w:rPr>
          <w:rFonts w:cs="Times New Roman"/>
          <w:color w:val="auto"/>
          <w:lang w:eastAsia="ru-RU"/>
        </w:rPr>
        <w:t xml:space="preserve">не указанные в настоящем Положении, </w:t>
      </w:r>
      <w:r w:rsidR="00BC405A" w:rsidRPr="00113CDF">
        <w:rPr>
          <w:rFonts w:cs="Times New Roman"/>
          <w:color w:val="auto"/>
          <w:lang w:eastAsia="ru-RU"/>
        </w:rPr>
        <w:t xml:space="preserve">в том числе проводить выездные </w:t>
      </w:r>
      <w:r w:rsidR="006220EC" w:rsidRPr="00113CDF">
        <w:rPr>
          <w:rFonts w:cs="Times New Roman"/>
          <w:color w:val="auto"/>
          <w:lang w:eastAsia="ru-RU"/>
        </w:rPr>
        <w:t xml:space="preserve">и камеральные </w:t>
      </w:r>
      <w:r w:rsidR="00BC405A" w:rsidRPr="00113CDF">
        <w:rPr>
          <w:rFonts w:cs="Times New Roman"/>
          <w:color w:val="auto"/>
          <w:lang w:eastAsia="ru-RU"/>
        </w:rPr>
        <w:t xml:space="preserve">проверки, </w:t>
      </w:r>
      <w:r w:rsidRPr="00113CDF">
        <w:rPr>
          <w:rFonts w:cs="Times New Roman"/>
          <w:color w:val="auto"/>
          <w:lang w:eastAsia="ru-RU"/>
        </w:rPr>
        <w:t>позволяющие объективно рассмотреть поданные заявки</w:t>
      </w:r>
      <w:r w:rsidR="00205446">
        <w:rPr>
          <w:rFonts w:cs="Times New Roman"/>
          <w:color w:val="auto"/>
          <w:lang w:eastAsia="ru-RU"/>
        </w:rPr>
        <w:t xml:space="preserve"> участников закупок</w:t>
      </w:r>
      <w:r w:rsidRPr="00113CDF">
        <w:rPr>
          <w:rFonts w:cs="Times New Roman"/>
          <w:color w:val="auto"/>
          <w:lang w:eastAsia="ru-RU"/>
        </w:rPr>
        <w:t>, при условии, что такие действия не нарушают норм действующего законодательства, а также законных прав и интересов участников закуп</w:t>
      </w:r>
      <w:r w:rsidR="00205446">
        <w:rPr>
          <w:rFonts w:cs="Times New Roman"/>
          <w:color w:val="auto"/>
          <w:lang w:eastAsia="ru-RU"/>
        </w:rPr>
        <w:t>ок</w:t>
      </w:r>
      <w:r w:rsidRPr="00113CDF">
        <w:rPr>
          <w:rFonts w:cs="Times New Roman"/>
          <w:color w:val="auto"/>
          <w:lang w:eastAsia="ru-RU"/>
        </w:rPr>
        <w:t>.</w:t>
      </w:r>
    </w:p>
    <w:p w14:paraId="6C922E6A" w14:textId="77777777" w:rsidR="004E3433" w:rsidRPr="00113CDF" w:rsidRDefault="004E3433" w:rsidP="00996DCB">
      <w:pPr>
        <w:suppressAutoHyphens w:val="0"/>
        <w:autoSpaceDE/>
        <w:ind w:firstLine="708"/>
        <w:jc w:val="both"/>
        <w:rPr>
          <w:rFonts w:cs="Times New Roman"/>
          <w:color w:val="auto"/>
          <w:lang w:eastAsia="ru-RU"/>
        </w:rPr>
      </w:pPr>
    </w:p>
    <w:p w14:paraId="3F0B7FFC" w14:textId="77777777" w:rsidR="00484360" w:rsidRPr="00113CDF" w:rsidRDefault="00484360" w:rsidP="00996DCB">
      <w:pPr>
        <w:suppressAutoHyphens w:val="0"/>
        <w:autoSpaceDE/>
        <w:ind w:firstLine="709"/>
        <w:jc w:val="both"/>
        <w:rPr>
          <w:rFonts w:cs="Times New Roman"/>
          <w:color w:val="auto"/>
          <w:lang w:eastAsia="ru-RU"/>
        </w:rPr>
      </w:pPr>
      <w:r w:rsidRPr="00113CDF">
        <w:rPr>
          <w:rFonts w:cs="Times New Roman"/>
          <w:b/>
          <w:bCs/>
          <w:color w:val="auto"/>
          <w:lang w:eastAsia="ru-RU"/>
        </w:rPr>
        <w:t>2. Информационное обеспечение закупки</w:t>
      </w:r>
    </w:p>
    <w:p w14:paraId="3739BA8B" w14:textId="77777777" w:rsidR="00484360" w:rsidRPr="00113CDF" w:rsidRDefault="00484360" w:rsidP="00230D33">
      <w:pPr>
        <w:pStyle w:val="a8"/>
        <w:tabs>
          <w:tab w:val="clear" w:pos="1134"/>
          <w:tab w:val="left" w:pos="0"/>
          <w:tab w:val="left" w:pos="700"/>
        </w:tabs>
        <w:spacing w:line="240" w:lineRule="auto"/>
        <w:ind w:firstLine="709"/>
        <w:rPr>
          <w:rFonts w:cs="Times New Roman"/>
          <w:sz w:val="24"/>
          <w:szCs w:val="24"/>
        </w:rPr>
      </w:pPr>
      <w:r w:rsidRPr="00113CDF">
        <w:rPr>
          <w:rFonts w:cs="Times New Roman"/>
          <w:sz w:val="24"/>
          <w:szCs w:val="24"/>
        </w:rPr>
        <w:t>2.1.</w:t>
      </w:r>
      <w:r w:rsidRPr="00113CDF">
        <w:rPr>
          <w:rFonts w:cs="Times New Roman"/>
          <w:sz w:val="24"/>
          <w:szCs w:val="24"/>
        </w:rPr>
        <w:tab/>
        <w:t xml:space="preserve">Настоящее Положение и вносимые в него изменения подлежат обязательному размещению </w:t>
      </w:r>
      <w:r w:rsidR="00124466" w:rsidRPr="00113CDF">
        <w:rPr>
          <w:rFonts w:cs="Times New Roman"/>
          <w:sz w:val="24"/>
          <w:szCs w:val="24"/>
        </w:rPr>
        <w:t xml:space="preserve">в единой информационной системе </w:t>
      </w:r>
      <w:r w:rsidRPr="00113CDF">
        <w:rPr>
          <w:rFonts w:cs="Times New Roman"/>
          <w:sz w:val="24"/>
          <w:szCs w:val="24"/>
        </w:rPr>
        <w:t>в соответствии с Федеральным законом № 223-ФЗ не позднее 15 дней со дня их принятия (утверждения). Заказчик вправе дополнительно разместить</w:t>
      </w:r>
      <w:r w:rsidR="00230D33" w:rsidRPr="00113CDF">
        <w:rPr>
          <w:rFonts w:cs="Times New Roman"/>
          <w:sz w:val="24"/>
          <w:szCs w:val="24"/>
        </w:rPr>
        <w:t xml:space="preserve"> информацию на сайте Заказчика. </w:t>
      </w:r>
      <w:r w:rsidRPr="00113CDF">
        <w:rPr>
          <w:rFonts w:cs="Times New Roman"/>
          <w:sz w:val="24"/>
          <w:szCs w:val="24"/>
        </w:rPr>
        <w:t xml:space="preserve">Размещение </w:t>
      </w:r>
      <w:r w:rsidR="00124466" w:rsidRPr="00113CDF">
        <w:rPr>
          <w:rFonts w:cs="Times New Roman"/>
          <w:sz w:val="24"/>
          <w:szCs w:val="24"/>
        </w:rPr>
        <w:t xml:space="preserve">в единой информационной системе </w:t>
      </w:r>
      <w:r w:rsidRPr="00113CDF">
        <w:rPr>
          <w:rFonts w:cs="Times New Roman"/>
          <w:sz w:val="24"/>
          <w:szCs w:val="24"/>
        </w:rPr>
        <w:t xml:space="preserve">информации о закупке производится в </w:t>
      </w:r>
      <w:r w:rsidRPr="00113CDF">
        <w:rPr>
          <w:rFonts w:cs="Times New Roman"/>
          <w:spacing w:val="-1"/>
          <w:sz w:val="24"/>
          <w:szCs w:val="24"/>
        </w:rPr>
        <w:t>соответствии с порядком, установленном Правительством Российской Федерации.</w:t>
      </w:r>
    </w:p>
    <w:p w14:paraId="3CB631BA" w14:textId="77777777" w:rsidR="00484360" w:rsidRPr="00113CDF" w:rsidRDefault="00484360">
      <w:pPr>
        <w:pStyle w:val="afc"/>
        <w:shd w:val="clear" w:color="auto" w:fill="FFFFFF"/>
        <w:spacing w:after="0"/>
        <w:ind w:firstLine="709"/>
        <w:jc w:val="both"/>
      </w:pPr>
      <w:r w:rsidRPr="00113CDF">
        <w:rPr>
          <w:spacing w:val="-6"/>
        </w:rPr>
        <w:t>2.2.</w:t>
      </w:r>
      <w:r w:rsidRPr="00113CDF">
        <w:tab/>
      </w:r>
      <w:r w:rsidR="00E24378" w:rsidRPr="00113CDF">
        <w:t>Правила формирования плана закупки товаров, работ, услуг устанавливаю</w:t>
      </w:r>
      <w:r w:rsidR="00EE6436" w:rsidRPr="00113CDF">
        <w:t>т</w:t>
      </w:r>
      <w:r w:rsidR="00E24378" w:rsidRPr="00113CDF">
        <w:t xml:space="preserve">ся Правительством Российской Федерации. </w:t>
      </w:r>
    </w:p>
    <w:p w14:paraId="349E6E22" w14:textId="77777777" w:rsidR="00484360" w:rsidRPr="00113CDF" w:rsidRDefault="00484360" w:rsidP="00AB6D24">
      <w:pPr>
        <w:tabs>
          <w:tab w:val="num" w:pos="900"/>
        </w:tabs>
        <w:ind w:firstLine="709"/>
        <w:jc w:val="both"/>
        <w:rPr>
          <w:rFonts w:cs="Times New Roman"/>
          <w:color w:val="auto"/>
        </w:rPr>
      </w:pPr>
      <w:r w:rsidRPr="00113CDF">
        <w:rPr>
          <w:rFonts w:cs="Times New Roman"/>
          <w:color w:val="auto"/>
        </w:rPr>
        <w:t>2.</w:t>
      </w:r>
      <w:r w:rsidR="00E24378" w:rsidRPr="00113CDF">
        <w:rPr>
          <w:rFonts w:cs="Times New Roman"/>
          <w:color w:val="auto"/>
        </w:rPr>
        <w:t>3</w:t>
      </w:r>
      <w:r w:rsidRPr="00113CDF">
        <w:rPr>
          <w:rFonts w:cs="Times New Roman"/>
          <w:color w:val="auto"/>
        </w:rPr>
        <w:t xml:space="preserve">. Размещенные </w:t>
      </w:r>
      <w:r w:rsidR="00454717" w:rsidRPr="00113CDF">
        <w:rPr>
          <w:rFonts w:cs="Times New Roman"/>
          <w:color w:val="auto"/>
        </w:rPr>
        <w:t xml:space="preserve">в единой информационной системе </w:t>
      </w:r>
      <w:r w:rsidRPr="00113CDF">
        <w:rPr>
          <w:rFonts w:cs="Times New Roman"/>
          <w:color w:val="auto"/>
        </w:rPr>
        <w:t>в соответствии с настоящим Положением о закупке информация о закупке, положения о закупке, планы закупки должны быть доступны для ознакомления без взимания платы.</w:t>
      </w:r>
    </w:p>
    <w:p w14:paraId="3CF3E5B8" w14:textId="77777777" w:rsidR="00484360" w:rsidRPr="00113CDF" w:rsidRDefault="00484360" w:rsidP="00AB6D24">
      <w:pPr>
        <w:tabs>
          <w:tab w:val="num" w:pos="900"/>
        </w:tabs>
        <w:ind w:firstLine="709"/>
        <w:jc w:val="both"/>
        <w:rPr>
          <w:rFonts w:cs="Times New Roman"/>
          <w:color w:val="auto"/>
        </w:rPr>
      </w:pPr>
      <w:r w:rsidRPr="00113CDF">
        <w:rPr>
          <w:rFonts w:cs="Times New Roman"/>
          <w:color w:val="auto"/>
          <w:spacing w:val="-6"/>
        </w:rPr>
        <w:t>2.</w:t>
      </w:r>
      <w:r w:rsidR="00E24378" w:rsidRPr="00113CDF">
        <w:rPr>
          <w:rFonts w:cs="Times New Roman"/>
          <w:color w:val="auto"/>
          <w:spacing w:val="-6"/>
        </w:rPr>
        <w:t>4</w:t>
      </w:r>
      <w:r w:rsidRPr="00113CDF">
        <w:rPr>
          <w:rFonts w:cs="Times New Roman"/>
          <w:color w:val="auto"/>
          <w:spacing w:val="-6"/>
        </w:rPr>
        <w:t>.</w:t>
      </w:r>
      <w:r w:rsidRPr="00113CDF">
        <w:rPr>
          <w:rFonts w:cs="Times New Roman"/>
          <w:color w:val="auto"/>
        </w:rPr>
        <w:tab/>
      </w:r>
      <w:r w:rsidR="00454717" w:rsidRPr="00113CDF">
        <w:rPr>
          <w:rFonts w:cs="Times New Roman"/>
          <w:color w:val="auto"/>
        </w:rPr>
        <w:t xml:space="preserve">В единой информационной системе </w:t>
      </w:r>
      <w:r w:rsidRPr="00113CDF">
        <w:rPr>
          <w:rFonts w:cs="Times New Roman"/>
          <w:color w:val="auto"/>
        </w:rPr>
        <w:t>также подлежит размещению следующая</w:t>
      </w:r>
      <w:r w:rsidR="00603F96" w:rsidRPr="00113CDF">
        <w:rPr>
          <w:rFonts w:cs="Times New Roman"/>
          <w:color w:val="auto"/>
        </w:rPr>
        <w:t xml:space="preserve"> </w:t>
      </w:r>
      <w:r w:rsidRPr="00113CDF">
        <w:rPr>
          <w:rFonts w:cs="Times New Roman"/>
          <w:color w:val="auto"/>
        </w:rPr>
        <w:t>информация:</w:t>
      </w:r>
    </w:p>
    <w:p w14:paraId="73C095BD" w14:textId="77777777" w:rsidR="00484360" w:rsidRPr="00113CDF" w:rsidRDefault="00484360" w:rsidP="00AB6D24">
      <w:pPr>
        <w:tabs>
          <w:tab w:val="num" w:pos="900"/>
        </w:tabs>
        <w:ind w:firstLine="709"/>
        <w:jc w:val="both"/>
        <w:rPr>
          <w:rFonts w:cs="Times New Roman"/>
          <w:color w:val="auto"/>
        </w:rPr>
      </w:pPr>
      <w:r w:rsidRPr="00113CDF">
        <w:rPr>
          <w:rFonts w:cs="Times New Roman"/>
          <w:color w:val="auto"/>
        </w:rPr>
        <w:t>2.</w:t>
      </w:r>
      <w:r w:rsidR="00E24378" w:rsidRPr="00113CDF">
        <w:rPr>
          <w:rFonts w:cs="Times New Roman"/>
          <w:color w:val="auto"/>
        </w:rPr>
        <w:t>4</w:t>
      </w:r>
      <w:r w:rsidRPr="00113CDF">
        <w:rPr>
          <w:rFonts w:cs="Times New Roman"/>
          <w:color w:val="auto"/>
        </w:rPr>
        <w:t>.1. извещение о закупке и вносимые в него изменения;</w:t>
      </w:r>
    </w:p>
    <w:p w14:paraId="3E3D61F4" w14:textId="77777777" w:rsidR="00484360" w:rsidRPr="00113CDF" w:rsidRDefault="00484360" w:rsidP="00AB6D24">
      <w:pPr>
        <w:tabs>
          <w:tab w:val="num" w:pos="900"/>
        </w:tabs>
        <w:ind w:firstLine="709"/>
        <w:jc w:val="both"/>
        <w:rPr>
          <w:rFonts w:cs="Times New Roman"/>
          <w:color w:val="auto"/>
        </w:rPr>
      </w:pPr>
      <w:r w:rsidRPr="00113CDF">
        <w:rPr>
          <w:rFonts w:cs="Times New Roman"/>
          <w:color w:val="auto"/>
        </w:rPr>
        <w:t>2.</w:t>
      </w:r>
      <w:r w:rsidR="00E24378" w:rsidRPr="00113CDF">
        <w:rPr>
          <w:rFonts w:cs="Times New Roman"/>
          <w:color w:val="auto"/>
        </w:rPr>
        <w:t>4</w:t>
      </w:r>
      <w:r w:rsidRPr="00113CDF">
        <w:rPr>
          <w:rFonts w:cs="Times New Roman"/>
          <w:color w:val="auto"/>
        </w:rPr>
        <w:t>.2. документация о закупке  и вносимые в нее изменения;</w:t>
      </w:r>
    </w:p>
    <w:p w14:paraId="53E3B5DD" w14:textId="77777777" w:rsidR="00484360" w:rsidRPr="00113CDF" w:rsidRDefault="00484360" w:rsidP="00AB6D24">
      <w:pPr>
        <w:tabs>
          <w:tab w:val="num" w:pos="900"/>
        </w:tabs>
        <w:ind w:firstLine="709"/>
        <w:jc w:val="both"/>
        <w:rPr>
          <w:rFonts w:cs="Times New Roman"/>
          <w:color w:val="auto"/>
        </w:rPr>
      </w:pPr>
      <w:r w:rsidRPr="00113CDF">
        <w:rPr>
          <w:rFonts w:cs="Times New Roman"/>
          <w:color w:val="auto"/>
        </w:rPr>
        <w:t>2.</w:t>
      </w:r>
      <w:r w:rsidR="00E24378" w:rsidRPr="00113CDF">
        <w:rPr>
          <w:rFonts w:cs="Times New Roman"/>
          <w:color w:val="auto"/>
        </w:rPr>
        <w:t>4</w:t>
      </w:r>
      <w:r w:rsidRPr="00113CDF">
        <w:rPr>
          <w:rFonts w:cs="Times New Roman"/>
          <w:color w:val="auto"/>
        </w:rPr>
        <w:t>.3. проект договора, заключаемого по итогам процедуры закупки;</w:t>
      </w:r>
    </w:p>
    <w:p w14:paraId="61C4D286" w14:textId="77777777" w:rsidR="00484360" w:rsidRPr="00113CDF" w:rsidRDefault="00484360" w:rsidP="000D0342">
      <w:pPr>
        <w:widowControl w:val="0"/>
        <w:shd w:val="clear" w:color="auto" w:fill="FFFFFF"/>
        <w:tabs>
          <w:tab w:val="left" w:pos="874"/>
          <w:tab w:val="num" w:pos="1702"/>
        </w:tabs>
        <w:autoSpaceDN w:val="0"/>
        <w:adjustRightInd w:val="0"/>
        <w:ind w:firstLine="709"/>
        <w:jc w:val="both"/>
        <w:rPr>
          <w:rFonts w:cs="Times New Roman"/>
          <w:color w:val="auto"/>
        </w:rPr>
      </w:pPr>
      <w:r w:rsidRPr="00113CDF">
        <w:rPr>
          <w:rFonts w:cs="Times New Roman"/>
          <w:color w:val="auto"/>
        </w:rPr>
        <w:t>2.</w:t>
      </w:r>
      <w:r w:rsidR="00E24378" w:rsidRPr="00113CDF">
        <w:rPr>
          <w:rFonts w:cs="Times New Roman"/>
          <w:color w:val="auto"/>
        </w:rPr>
        <w:t>4</w:t>
      </w:r>
      <w:r w:rsidRPr="00113CDF">
        <w:rPr>
          <w:rFonts w:cs="Times New Roman"/>
          <w:color w:val="auto"/>
        </w:rPr>
        <w:t xml:space="preserve">.4. разъяснения </w:t>
      </w:r>
      <w:r w:rsidR="000D0342" w:rsidRPr="00113CDF">
        <w:rPr>
          <w:rFonts w:cs="Times New Roman"/>
          <w:color w:val="auto"/>
        </w:rPr>
        <w:t>положений извещения закупки и (или) документации о закупке</w:t>
      </w:r>
      <w:r w:rsidRPr="00113CDF">
        <w:rPr>
          <w:rFonts w:cs="Times New Roman"/>
          <w:color w:val="auto"/>
        </w:rPr>
        <w:t>;</w:t>
      </w:r>
    </w:p>
    <w:p w14:paraId="56CD4674" w14:textId="77777777" w:rsidR="00484360" w:rsidRPr="00113CDF" w:rsidRDefault="00484360" w:rsidP="00AB6D24">
      <w:pPr>
        <w:shd w:val="clear" w:color="auto" w:fill="FFFFFF"/>
        <w:tabs>
          <w:tab w:val="left" w:pos="874"/>
          <w:tab w:val="num" w:pos="1702"/>
        </w:tabs>
        <w:ind w:firstLine="709"/>
        <w:jc w:val="both"/>
        <w:rPr>
          <w:rFonts w:cs="Times New Roman"/>
          <w:color w:val="auto"/>
        </w:rPr>
      </w:pPr>
      <w:r w:rsidRPr="00113CDF">
        <w:rPr>
          <w:rFonts w:cs="Times New Roman"/>
          <w:color w:val="auto"/>
        </w:rPr>
        <w:t>2.</w:t>
      </w:r>
      <w:r w:rsidR="00E24378" w:rsidRPr="00113CDF">
        <w:rPr>
          <w:rFonts w:cs="Times New Roman"/>
          <w:color w:val="auto"/>
        </w:rPr>
        <w:t>4</w:t>
      </w:r>
      <w:r w:rsidRPr="00113CDF">
        <w:rPr>
          <w:rFonts w:cs="Times New Roman"/>
          <w:color w:val="auto"/>
        </w:rPr>
        <w:t>.5. протоколы, составляемые в ходе проведения закупок;</w:t>
      </w:r>
    </w:p>
    <w:p w14:paraId="1C14BFF0" w14:textId="77777777" w:rsidR="00484360" w:rsidRPr="00113CDF" w:rsidRDefault="00484360" w:rsidP="00AB6D24">
      <w:pPr>
        <w:shd w:val="clear" w:color="auto" w:fill="FFFFFF"/>
        <w:tabs>
          <w:tab w:val="left" w:pos="874"/>
          <w:tab w:val="num" w:pos="1702"/>
        </w:tabs>
        <w:ind w:firstLine="709"/>
        <w:jc w:val="both"/>
        <w:rPr>
          <w:rFonts w:cs="Times New Roman"/>
          <w:color w:val="auto"/>
        </w:rPr>
      </w:pPr>
      <w:r w:rsidRPr="00113CDF">
        <w:rPr>
          <w:rFonts w:cs="Times New Roman"/>
          <w:color w:val="auto"/>
        </w:rPr>
        <w:t>2.</w:t>
      </w:r>
      <w:r w:rsidR="00E24378" w:rsidRPr="00113CDF">
        <w:rPr>
          <w:rFonts w:cs="Times New Roman"/>
          <w:color w:val="auto"/>
        </w:rPr>
        <w:t>4</w:t>
      </w:r>
      <w:r w:rsidRPr="00113CDF">
        <w:rPr>
          <w:rFonts w:cs="Times New Roman"/>
          <w:color w:val="auto"/>
        </w:rPr>
        <w:t xml:space="preserve">.6. иная информация, предусмотренная </w:t>
      </w:r>
      <w:r w:rsidR="00E24378" w:rsidRPr="00113CDF">
        <w:rPr>
          <w:rFonts w:cs="Times New Roman"/>
          <w:color w:val="auto"/>
        </w:rPr>
        <w:t>Федеральным законом № 223-ФЗ, нормативно-правовыми актами</w:t>
      </w:r>
      <w:r w:rsidR="002F0236" w:rsidRPr="00113CDF">
        <w:rPr>
          <w:rFonts w:cs="Times New Roman"/>
          <w:color w:val="auto"/>
        </w:rPr>
        <w:t xml:space="preserve"> государственных органов,</w:t>
      </w:r>
      <w:r w:rsidR="00E24378" w:rsidRPr="00113CDF">
        <w:rPr>
          <w:rFonts w:cs="Times New Roman"/>
          <w:color w:val="auto"/>
        </w:rPr>
        <w:t xml:space="preserve"> </w:t>
      </w:r>
      <w:r w:rsidRPr="00113CDF">
        <w:rPr>
          <w:rFonts w:cs="Times New Roman"/>
          <w:color w:val="auto"/>
        </w:rPr>
        <w:t>настоящим Положением.</w:t>
      </w:r>
    </w:p>
    <w:p w14:paraId="63140DF6" w14:textId="77777777" w:rsidR="00484360" w:rsidRPr="00113CDF" w:rsidRDefault="00484360" w:rsidP="00AB6D24">
      <w:pPr>
        <w:tabs>
          <w:tab w:val="num" w:pos="720"/>
        </w:tabs>
        <w:ind w:firstLine="709"/>
        <w:jc w:val="both"/>
        <w:rPr>
          <w:rFonts w:cs="Times New Roman"/>
          <w:color w:val="auto"/>
        </w:rPr>
      </w:pPr>
      <w:r w:rsidRPr="00113CDF">
        <w:rPr>
          <w:rFonts w:cs="Times New Roman"/>
          <w:color w:val="auto"/>
        </w:rPr>
        <w:t>2.</w:t>
      </w:r>
      <w:r w:rsidR="00EF775F" w:rsidRPr="00113CDF">
        <w:rPr>
          <w:rFonts w:cs="Times New Roman"/>
          <w:color w:val="auto"/>
        </w:rPr>
        <w:t>5</w:t>
      </w:r>
      <w:r w:rsidRPr="00113CDF">
        <w:rPr>
          <w:rFonts w:cs="Times New Roman"/>
          <w:color w:val="auto"/>
        </w:rPr>
        <w:t>. Заказчик вправе публиковать извещение о закупке дополнительно на иных информационных ресурсах, а также в средствах массовой информации.</w:t>
      </w:r>
    </w:p>
    <w:p w14:paraId="136883EA" w14:textId="77777777" w:rsidR="00484360" w:rsidRPr="00113CDF" w:rsidRDefault="00484360" w:rsidP="00AB6D24">
      <w:pPr>
        <w:shd w:val="clear" w:color="auto" w:fill="FFFFFF"/>
        <w:tabs>
          <w:tab w:val="left" w:pos="720"/>
          <w:tab w:val="num" w:pos="1702"/>
        </w:tabs>
        <w:ind w:firstLine="709"/>
        <w:jc w:val="both"/>
        <w:rPr>
          <w:rFonts w:cs="Times New Roman"/>
          <w:color w:val="auto"/>
          <w:spacing w:val="-8"/>
        </w:rPr>
      </w:pPr>
      <w:r w:rsidRPr="00113CDF">
        <w:rPr>
          <w:rFonts w:cs="Times New Roman"/>
          <w:color w:val="auto"/>
        </w:rPr>
        <w:t>2.</w:t>
      </w:r>
      <w:r w:rsidR="00EF775F" w:rsidRPr="00113CDF">
        <w:rPr>
          <w:rFonts w:cs="Times New Roman"/>
          <w:color w:val="auto"/>
        </w:rPr>
        <w:t>6</w:t>
      </w:r>
      <w:r w:rsidRPr="00113CDF">
        <w:rPr>
          <w:rFonts w:cs="Times New Roman"/>
          <w:color w:val="auto"/>
        </w:rPr>
        <w:t xml:space="preserve">.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Заказчик не позднее чем в течение 10 дней со дня внесения указанных изменений в договор </w:t>
      </w:r>
      <w:r w:rsidR="00454717" w:rsidRPr="00113CDF">
        <w:rPr>
          <w:rFonts w:cs="Times New Roman"/>
          <w:color w:val="auto"/>
        </w:rPr>
        <w:t>в единой информационной системе</w:t>
      </w:r>
      <w:r w:rsidRPr="00113CDF">
        <w:rPr>
          <w:rFonts w:cs="Times New Roman"/>
          <w:color w:val="auto"/>
        </w:rPr>
        <w:t xml:space="preserve"> </w:t>
      </w:r>
      <w:r w:rsidRPr="00113CDF">
        <w:rPr>
          <w:rFonts w:cs="Times New Roman"/>
          <w:color w:val="auto"/>
          <w:spacing w:val="-1"/>
        </w:rPr>
        <w:t xml:space="preserve">размещает информацию об изменении договора с указанием </w:t>
      </w:r>
      <w:r w:rsidRPr="00113CDF">
        <w:rPr>
          <w:rFonts w:cs="Times New Roman"/>
          <w:color w:val="auto"/>
        </w:rPr>
        <w:t>измененных условий.</w:t>
      </w:r>
    </w:p>
    <w:p w14:paraId="2B9970EA" w14:textId="77777777" w:rsidR="00EF775F" w:rsidRPr="00113CDF" w:rsidRDefault="00484360" w:rsidP="00EF775F">
      <w:pPr>
        <w:widowControl w:val="0"/>
        <w:shd w:val="clear" w:color="auto" w:fill="FFFFFF"/>
        <w:tabs>
          <w:tab w:val="num" w:pos="1702"/>
        </w:tabs>
        <w:autoSpaceDN w:val="0"/>
        <w:adjustRightInd w:val="0"/>
        <w:ind w:right="10" w:firstLine="709"/>
        <w:jc w:val="both"/>
        <w:rPr>
          <w:rFonts w:cs="Times New Roman"/>
          <w:color w:val="auto"/>
        </w:rPr>
      </w:pPr>
      <w:r w:rsidRPr="00113CDF">
        <w:rPr>
          <w:rFonts w:cs="Times New Roman"/>
          <w:color w:val="auto"/>
        </w:rPr>
        <w:t>2.</w:t>
      </w:r>
      <w:r w:rsidR="002F0236" w:rsidRPr="00113CDF">
        <w:rPr>
          <w:rFonts w:cs="Times New Roman"/>
          <w:color w:val="auto"/>
        </w:rPr>
        <w:t>7</w:t>
      </w:r>
      <w:r w:rsidRPr="00113CDF">
        <w:rPr>
          <w:rFonts w:cs="Times New Roman"/>
          <w:color w:val="auto"/>
        </w:rPr>
        <w:t xml:space="preserve">. </w:t>
      </w:r>
      <w:r w:rsidR="00EF775F" w:rsidRPr="00113CDF">
        <w:rPr>
          <w:rFonts w:cs="Times New Roman"/>
          <w:color w:val="auto"/>
        </w:rPr>
        <w:t>Заказчик не позднее 10-го числа месяца, следующего за отчетным месяцем, размещает в единой информационной системе:</w:t>
      </w:r>
    </w:p>
    <w:p w14:paraId="388D90BB" w14:textId="77777777" w:rsidR="00EF775F" w:rsidRPr="00113CDF" w:rsidRDefault="00EF775F" w:rsidP="00EF775F">
      <w:pPr>
        <w:widowControl w:val="0"/>
        <w:shd w:val="clear" w:color="auto" w:fill="FFFFFF"/>
        <w:tabs>
          <w:tab w:val="num" w:pos="1702"/>
        </w:tabs>
        <w:autoSpaceDN w:val="0"/>
        <w:adjustRightInd w:val="0"/>
        <w:ind w:right="10" w:firstLine="709"/>
        <w:jc w:val="both"/>
        <w:rPr>
          <w:rFonts w:cs="Times New Roman"/>
          <w:color w:val="auto"/>
        </w:rPr>
      </w:pPr>
      <w:r w:rsidRPr="00113CDF">
        <w:rPr>
          <w:rFonts w:cs="Times New Roman"/>
          <w:color w:val="auto"/>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Федерального закона</w:t>
      </w:r>
      <w:r w:rsidR="00BA3D1A" w:rsidRPr="00113CDF">
        <w:rPr>
          <w:rFonts w:cs="Times New Roman"/>
          <w:color w:val="auto"/>
        </w:rPr>
        <w:t xml:space="preserve"> № 223-ФЗ</w:t>
      </w:r>
      <w:r w:rsidRPr="00113CDF">
        <w:rPr>
          <w:rFonts w:cs="Times New Roman"/>
          <w:color w:val="auto"/>
        </w:rPr>
        <w:t>;</w:t>
      </w:r>
    </w:p>
    <w:p w14:paraId="29F639F7" w14:textId="77777777" w:rsidR="00EF775F" w:rsidRPr="00113CDF" w:rsidRDefault="00EF775F" w:rsidP="00EF775F">
      <w:pPr>
        <w:widowControl w:val="0"/>
        <w:shd w:val="clear" w:color="auto" w:fill="FFFFFF"/>
        <w:tabs>
          <w:tab w:val="num" w:pos="1702"/>
        </w:tabs>
        <w:autoSpaceDN w:val="0"/>
        <w:adjustRightInd w:val="0"/>
        <w:ind w:right="10" w:firstLine="709"/>
        <w:jc w:val="both"/>
        <w:rPr>
          <w:rFonts w:cs="Times New Roman"/>
          <w:color w:val="auto"/>
        </w:rPr>
      </w:pPr>
      <w:r w:rsidRPr="00113CDF">
        <w:rPr>
          <w:rFonts w:cs="Times New Roman"/>
          <w:color w:val="auto"/>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661A7F03" w14:textId="77777777" w:rsidR="007C39EC" w:rsidRPr="00113CDF" w:rsidRDefault="00EF775F" w:rsidP="00AB6D24">
      <w:pPr>
        <w:tabs>
          <w:tab w:val="num" w:pos="1702"/>
        </w:tabs>
        <w:ind w:firstLine="709"/>
        <w:jc w:val="both"/>
        <w:rPr>
          <w:rFonts w:cs="Times New Roman"/>
          <w:color w:val="auto"/>
        </w:rPr>
      </w:pPr>
      <w:r w:rsidRPr="00113CDF">
        <w:rPr>
          <w:rFonts w:cs="Times New Roman"/>
          <w:color w:val="auto"/>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r w:rsidRPr="00113CDF" w:rsidDel="00EF775F">
        <w:rPr>
          <w:rFonts w:cs="Times New Roman"/>
          <w:color w:val="auto"/>
        </w:rPr>
        <w:t xml:space="preserve"> </w:t>
      </w:r>
    </w:p>
    <w:p w14:paraId="21877E78" w14:textId="77777777" w:rsidR="007C39EC" w:rsidRPr="00113CDF" w:rsidRDefault="00484360" w:rsidP="00AB6D24">
      <w:pPr>
        <w:tabs>
          <w:tab w:val="num" w:pos="1702"/>
        </w:tabs>
        <w:ind w:firstLine="709"/>
        <w:jc w:val="both"/>
        <w:rPr>
          <w:rFonts w:cs="Times New Roman"/>
          <w:color w:val="auto"/>
        </w:rPr>
      </w:pPr>
      <w:r w:rsidRPr="00113CDF">
        <w:rPr>
          <w:rFonts w:cs="Times New Roman"/>
          <w:color w:val="auto"/>
        </w:rPr>
        <w:t>2.</w:t>
      </w:r>
      <w:r w:rsidR="002F0236" w:rsidRPr="00113CDF">
        <w:rPr>
          <w:rFonts w:cs="Times New Roman"/>
          <w:color w:val="auto"/>
        </w:rPr>
        <w:t>8</w:t>
      </w:r>
      <w:r w:rsidRPr="00113CDF">
        <w:rPr>
          <w:rFonts w:cs="Times New Roman"/>
          <w:color w:val="auto"/>
        </w:rPr>
        <w:t xml:space="preserve">. </w:t>
      </w:r>
      <w:r w:rsidR="00EF775F" w:rsidRPr="00113CDF">
        <w:rPr>
          <w:rFonts w:cs="Times New Roman"/>
          <w:color w:val="auto"/>
        </w:rPr>
        <w:t xml:space="preserve">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Федерального закона № 223-ФЗ. </w:t>
      </w:r>
    </w:p>
    <w:p w14:paraId="660B760B" w14:textId="77777777" w:rsidR="002F1802" w:rsidRPr="00113CDF" w:rsidRDefault="00484360" w:rsidP="00AB6D24">
      <w:pPr>
        <w:tabs>
          <w:tab w:val="num" w:pos="1702"/>
        </w:tabs>
        <w:ind w:firstLine="709"/>
        <w:jc w:val="both"/>
        <w:rPr>
          <w:rFonts w:cs="Times New Roman"/>
          <w:color w:val="auto"/>
        </w:rPr>
      </w:pPr>
      <w:r w:rsidRPr="00113CDF">
        <w:rPr>
          <w:rFonts w:cs="Times New Roman"/>
          <w:color w:val="auto"/>
        </w:rPr>
        <w:t>2.</w:t>
      </w:r>
      <w:r w:rsidR="00A376C3" w:rsidRPr="00113CDF">
        <w:rPr>
          <w:rFonts w:cs="Times New Roman"/>
          <w:color w:val="auto"/>
        </w:rPr>
        <w:t>9</w:t>
      </w:r>
      <w:r w:rsidRPr="00113CDF">
        <w:rPr>
          <w:rFonts w:cs="Times New Roman"/>
          <w:color w:val="auto"/>
        </w:rPr>
        <w:t xml:space="preserve">. Заказчик </w:t>
      </w:r>
      <w:r w:rsidR="002F1802" w:rsidRPr="00113CDF">
        <w:rPr>
          <w:rFonts w:cs="Times New Roman"/>
          <w:color w:val="auto"/>
        </w:rPr>
        <w:t xml:space="preserve">вправе </w:t>
      </w:r>
      <w:r w:rsidRPr="00113CDF">
        <w:rPr>
          <w:rFonts w:cs="Times New Roman"/>
          <w:color w:val="auto"/>
        </w:rPr>
        <w:t xml:space="preserve">не </w:t>
      </w:r>
      <w:r w:rsidR="002F1802" w:rsidRPr="00113CDF">
        <w:rPr>
          <w:rFonts w:cs="Times New Roman"/>
          <w:color w:val="auto"/>
        </w:rPr>
        <w:t xml:space="preserve">размещать </w:t>
      </w:r>
      <w:r w:rsidR="00454717" w:rsidRPr="00113CDF">
        <w:rPr>
          <w:rFonts w:cs="Times New Roman"/>
          <w:color w:val="auto"/>
        </w:rPr>
        <w:t xml:space="preserve">в единой информационной системе </w:t>
      </w:r>
      <w:r w:rsidRPr="00113CDF">
        <w:rPr>
          <w:rFonts w:cs="Times New Roman"/>
          <w:color w:val="auto"/>
        </w:rPr>
        <w:t>сведения</w:t>
      </w:r>
      <w:r w:rsidR="002F1802" w:rsidRPr="00113CDF">
        <w:rPr>
          <w:rFonts w:cs="Times New Roman"/>
          <w:color w:val="auto"/>
        </w:rPr>
        <w:t>:</w:t>
      </w:r>
    </w:p>
    <w:p w14:paraId="60BC6387" w14:textId="77777777" w:rsidR="002F1802" w:rsidRPr="00113CDF" w:rsidRDefault="002F1802" w:rsidP="00AB6D24">
      <w:pPr>
        <w:tabs>
          <w:tab w:val="num" w:pos="1702"/>
        </w:tabs>
        <w:ind w:firstLine="709"/>
        <w:jc w:val="both"/>
        <w:rPr>
          <w:rFonts w:cs="Times New Roman"/>
          <w:color w:val="auto"/>
        </w:rPr>
      </w:pPr>
      <w:r w:rsidRPr="00113CDF">
        <w:rPr>
          <w:rFonts w:cs="Times New Roman"/>
          <w:color w:val="auto"/>
        </w:rPr>
        <w:t>2.</w:t>
      </w:r>
      <w:r w:rsidR="00A376C3" w:rsidRPr="00113CDF">
        <w:rPr>
          <w:rFonts w:cs="Times New Roman"/>
          <w:color w:val="auto"/>
        </w:rPr>
        <w:t>9</w:t>
      </w:r>
      <w:r w:rsidRPr="00113CDF">
        <w:rPr>
          <w:rFonts w:cs="Times New Roman"/>
          <w:color w:val="auto"/>
        </w:rPr>
        <w:t>.1</w:t>
      </w:r>
      <w:r w:rsidR="00484360" w:rsidRPr="00113CDF">
        <w:rPr>
          <w:rFonts w:cs="Times New Roman"/>
          <w:color w:val="auto"/>
        </w:rPr>
        <w:t xml:space="preserve"> о закупке товаров, работ, услуг, стоимость которых не превышает сто тысяч рублей</w:t>
      </w:r>
      <w:r w:rsidRPr="00113CDF">
        <w:rPr>
          <w:rFonts w:cs="Times New Roman"/>
          <w:color w:val="auto"/>
        </w:rPr>
        <w:t>;</w:t>
      </w:r>
    </w:p>
    <w:p w14:paraId="36432296" w14:textId="77777777" w:rsidR="002F1802" w:rsidRPr="00113CDF" w:rsidRDefault="002F1802" w:rsidP="00AB6D24">
      <w:pPr>
        <w:tabs>
          <w:tab w:val="num" w:pos="1702"/>
        </w:tabs>
        <w:ind w:firstLine="709"/>
        <w:jc w:val="both"/>
        <w:rPr>
          <w:rFonts w:cs="Times New Roman"/>
          <w:color w:val="auto"/>
        </w:rPr>
      </w:pPr>
      <w:r w:rsidRPr="00113CDF">
        <w:rPr>
          <w:rFonts w:cs="Times New Roman"/>
          <w:color w:val="auto"/>
        </w:rPr>
        <w:t>2.</w:t>
      </w:r>
      <w:r w:rsidR="00A376C3" w:rsidRPr="00113CDF">
        <w:rPr>
          <w:rFonts w:cs="Times New Roman"/>
          <w:color w:val="auto"/>
        </w:rPr>
        <w:t>9</w:t>
      </w:r>
      <w:r w:rsidRPr="00113CDF">
        <w:rPr>
          <w:rFonts w:cs="Times New Roman"/>
          <w:color w:val="auto"/>
        </w:rPr>
        <w:t xml:space="preserve">.2. </w:t>
      </w:r>
      <w:r w:rsidR="00FF58A3" w:rsidRPr="00113CDF">
        <w:rPr>
          <w:rFonts w:cs="Times New Roman"/>
          <w:color w:val="auto"/>
        </w:rPr>
        <w:t xml:space="preserve">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w:t>
      </w:r>
      <w:r w:rsidR="00FF58A3" w:rsidRPr="00113CDF">
        <w:rPr>
          <w:rFonts w:cs="Times New Roman"/>
          <w:color w:val="auto"/>
        </w:rPr>
        <w:lastRenderedPageBreak/>
        <w:t>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4892A796" w14:textId="77777777" w:rsidR="00FF58A3" w:rsidRPr="00113CDF" w:rsidRDefault="00FF58A3" w:rsidP="00AB6D24">
      <w:pPr>
        <w:tabs>
          <w:tab w:val="num" w:pos="1702"/>
        </w:tabs>
        <w:ind w:firstLine="709"/>
        <w:jc w:val="both"/>
        <w:rPr>
          <w:rFonts w:cs="Times New Roman"/>
          <w:color w:val="auto"/>
        </w:rPr>
      </w:pPr>
      <w:r w:rsidRPr="00113CDF">
        <w:rPr>
          <w:rFonts w:cs="Times New Roman"/>
          <w:color w:val="auto"/>
        </w:rPr>
        <w:t>2.</w:t>
      </w:r>
      <w:r w:rsidR="00A376C3" w:rsidRPr="00113CDF">
        <w:rPr>
          <w:rFonts w:cs="Times New Roman"/>
          <w:color w:val="auto"/>
        </w:rPr>
        <w:t>9</w:t>
      </w:r>
      <w:r w:rsidRPr="00113CDF">
        <w:rPr>
          <w:rFonts w:cs="Times New Roman"/>
          <w:color w:val="auto"/>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D341031" w14:textId="77777777" w:rsidR="008D4EAB" w:rsidRPr="00113CDF" w:rsidRDefault="008D4EAB" w:rsidP="008D4EAB">
      <w:pPr>
        <w:tabs>
          <w:tab w:val="num" w:pos="1702"/>
        </w:tabs>
        <w:ind w:firstLine="709"/>
        <w:jc w:val="both"/>
        <w:rPr>
          <w:rFonts w:cs="Times New Roman"/>
          <w:color w:val="auto"/>
        </w:rPr>
      </w:pPr>
      <w:r w:rsidRPr="00113CDF">
        <w:rPr>
          <w:rFonts w:cs="Times New Roman"/>
          <w:color w:val="auto"/>
        </w:rPr>
        <w:t>2.1</w:t>
      </w:r>
      <w:r w:rsidR="00A376C3" w:rsidRPr="00113CDF">
        <w:rPr>
          <w:rFonts w:cs="Times New Roman"/>
          <w:color w:val="auto"/>
        </w:rPr>
        <w:t>0</w:t>
      </w:r>
      <w:r w:rsidRPr="00113CDF">
        <w:rPr>
          <w:rFonts w:cs="Times New Roman"/>
          <w:color w:val="auto"/>
        </w:rPr>
        <w:t>. Правительство Российской Федерации вправе определить:</w:t>
      </w:r>
    </w:p>
    <w:p w14:paraId="115DF475" w14:textId="77777777" w:rsidR="008D4EAB" w:rsidRPr="00113CDF" w:rsidRDefault="008D4EAB" w:rsidP="008D4EAB">
      <w:pPr>
        <w:tabs>
          <w:tab w:val="num" w:pos="1702"/>
        </w:tabs>
        <w:ind w:firstLine="709"/>
        <w:jc w:val="both"/>
        <w:rPr>
          <w:rFonts w:cs="Times New Roman"/>
          <w:color w:val="auto"/>
        </w:rPr>
      </w:pPr>
      <w:r w:rsidRPr="00113CDF">
        <w:rPr>
          <w:rFonts w:cs="Times New Roman"/>
          <w:color w:val="auto"/>
        </w:rPr>
        <w:t>1) конкретную закупку, сведения о которой не составляют государственную тайну, но не подлежат размещению в единой информационной системе;</w:t>
      </w:r>
    </w:p>
    <w:p w14:paraId="5C77D903" w14:textId="77777777" w:rsidR="008D4EAB" w:rsidRPr="00113CDF" w:rsidRDefault="008D4EAB" w:rsidP="008D4EAB">
      <w:pPr>
        <w:tabs>
          <w:tab w:val="num" w:pos="1702"/>
        </w:tabs>
        <w:ind w:firstLine="709"/>
        <w:jc w:val="both"/>
        <w:rPr>
          <w:rFonts w:cs="Times New Roman"/>
          <w:color w:val="auto"/>
        </w:rPr>
      </w:pPr>
      <w:r w:rsidRPr="00113CDF">
        <w:rPr>
          <w:rFonts w:cs="Times New Roman"/>
          <w:color w:val="auto"/>
        </w:rPr>
        <w:t>2) перечни и (или) группы товаров, работ, услуг, сведения о закупке которых не составляют государственную тайну, но не подлежат размещению в единой информационной системе;</w:t>
      </w:r>
    </w:p>
    <w:p w14:paraId="7CCD1DE1" w14:textId="77777777" w:rsidR="008D4EAB" w:rsidRPr="00113CDF" w:rsidRDefault="008D4EAB" w:rsidP="008D4EAB">
      <w:pPr>
        <w:tabs>
          <w:tab w:val="num" w:pos="1702"/>
        </w:tabs>
        <w:ind w:firstLine="709"/>
        <w:jc w:val="both"/>
        <w:rPr>
          <w:rFonts w:cs="Times New Roman"/>
          <w:color w:val="auto"/>
        </w:rPr>
      </w:pPr>
      <w:r w:rsidRPr="00113CDF">
        <w:rPr>
          <w:rFonts w:cs="Times New Roman"/>
          <w:color w:val="auto"/>
        </w:rPr>
        <w:t xml:space="preserve">3) перечень оснований </w:t>
      </w:r>
      <w:proofErr w:type="spellStart"/>
      <w:r w:rsidRPr="00113CDF">
        <w:rPr>
          <w:rFonts w:cs="Times New Roman"/>
          <w:color w:val="auto"/>
        </w:rPr>
        <w:t>неразмещения</w:t>
      </w:r>
      <w:proofErr w:type="spellEnd"/>
      <w:r w:rsidRPr="00113CDF">
        <w:rPr>
          <w:rFonts w:cs="Times New Roman"/>
          <w:color w:val="auto"/>
        </w:rPr>
        <w:t xml:space="preserve"> в единой информационной системе информации о поставщике (подрядчике, исполнителе), с которым заключен договор;</w:t>
      </w:r>
    </w:p>
    <w:p w14:paraId="6400401D" w14:textId="77777777" w:rsidR="00386B56" w:rsidRPr="00113CDF" w:rsidRDefault="008D4EAB" w:rsidP="00DD27AA">
      <w:pPr>
        <w:pStyle w:val="ConsPlusNormal"/>
        <w:ind w:firstLine="708"/>
        <w:jc w:val="both"/>
        <w:rPr>
          <w:rFonts w:ascii="Times New Roman" w:hAnsi="Times New Roman" w:cs="Times New Roman"/>
          <w:sz w:val="24"/>
          <w:szCs w:val="24"/>
        </w:rPr>
      </w:pPr>
      <w:r w:rsidRPr="00113CDF">
        <w:rPr>
          <w:rFonts w:ascii="Times New Roman" w:hAnsi="Times New Roman" w:cs="Times New Roman"/>
          <w:sz w:val="24"/>
          <w:szCs w:val="24"/>
        </w:rPr>
        <w:t>4) перечни и (или) группы товаров, работ, услуг, закупки которых осуществляются конкретными заказчиками, сведения о закупке которых не составляют государственную тайну, но не подлежат размещению в единой информационной системе.</w:t>
      </w:r>
    </w:p>
    <w:p w14:paraId="78A890A4" w14:textId="77777777" w:rsidR="00E610FC" w:rsidRPr="00113CDF" w:rsidRDefault="00484360" w:rsidP="00DD27AA">
      <w:pPr>
        <w:pStyle w:val="ConsPlusNormal"/>
        <w:ind w:firstLine="708"/>
        <w:jc w:val="both"/>
        <w:rPr>
          <w:rFonts w:ascii="Times New Roman" w:hAnsi="Times New Roman" w:cs="Times New Roman"/>
          <w:sz w:val="24"/>
          <w:szCs w:val="24"/>
          <w:lang w:eastAsia="ar-SA"/>
        </w:rPr>
      </w:pPr>
      <w:r w:rsidRPr="00113CDF">
        <w:rPr>
          <w:rFonts w:ascii="Times New Roman" w:hAnsi="Times New Roman" w:cs="Times New Roman"/>
          <w:sz w:val="24"/>
          <w:szCs w:val="24"/>
          <w:lang w:eastAsia="ar-SA"/>
        </w:rPr>
        <w:t xml:space="preserve">2.11. </w:t>
      </w:r>
      <w:r w:rsidR="00E610FC" w:rsidRPr="00113CDF">
        <w:rPr>
          <w:rFonts w:ascii="Times New Roman" w:hAnsi="Times New Roman" w:cs="Times New Roman"/>
          <w:sz w:val="24"/>
          <w:szCs w:val="24"/>
          <w:lang w:eastAsia="ar-SA"/>
        </w:rPr>
        <w:t>В случае возникновения</w:t>
      </w:r>
      <w:r w:rsidR="002B3544">
        <w:rPr>
          <w:rFonts w:ascii="Times New Roman" w:hAnsi="Times New Roman" w:cs="Times New Roman"/>
          <w:sz w:val="24"/>
          <w:szCs w:val="24"/>
          <w:lang w:eastAsia="ar-SA"/>
        </w:rPr>
        <w:t>,</w:t>
      </w:r>
      <w:r w:rsidR="00E610FC" w:rsidRPr="00113CDF">
        <w:rPr>
          <w:rFonts w:ascii="Times New Roman" w:hAnsi="Times New Roman" w:cs="Times New Roman"/>
          <w:sz w:val="24"/>
          <w:szCs w:val="24"/>
          <w:lang w:eastAsia="ar-SA"/>
        </w:rPr>
        <w:t xml:space="preserve">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w:t>
      </w:r>
      <w:r w:rsidR="00766E64" w:rsidRPr="00113CDF">
        <w:rPr>
          <w:rFonts w:ascii="Times New Roman" w:hAnsi="Times New Roman" w:cs="Times New Roman"/>
          <w:sz w:val="24"/>
          <w:szCs w:val="24"/>
          <w:lang w:eastAsia="ar-SA"/>
        </w:rPr>
        <w:t>астоящим Федеральным законом и П</w:t>
      </w:r>
      <w:r w:rsidR="00E610FC" w:rsidRPr="00113CDF">
        <w:rPr>
          <w:rFonts w:ascii="Times New Roman" w:hAnsi="Times New Roman" w:cs="Times New Roman"/>
          <w:sz w:val="24"/>
          <w:szCs w:val="24"/>
          <w:lang w:eastAsia="ar-SA"/>
        </w:rPr>
        <w:t xml:space="preserve">оложением о закупке, размещается </w:t>
      </w:r>
      <w:r w:rsidR="00EB2AFC" w:rsidRPr="00113CDF">
        <w:rPr>
          <w:rFonts w:ascii="Times New Roman" w:hAnsi="Times New Roman" w:cs="Times New Roman"/>
          <w:sz w:val="24"/>
          <w:szCs w:val="24"/>
          <w:lang w:eastAsia="ar-SA"/>
        </w:rPr>
        <w:t>З</w:t>
      </w:r>
      <w:r w:rsidR="00E610FC" w:rsidRPr="00113CDF">
        <w:rPr>
          <w:rFonts w:ascii="Times New Roman" w:hAnsi="Times New Roman" w:cs="Times New Roman"/>
          <w:sz w:val="24"/>
          <w:szCs w:val="24"/>
          <w:lang w:eastAsia="ar-SA"/>
        </w:rPr>
        <w:t xml:space="preserve">аказчиком на сайте </w:t>
      </w:r>
      <w:r w:rsidR="00EB2AFC" w:rsidRPr="00113CDF">
        <w:rPr>
          <w:rFonts w:ascii="Times New Roman" w:hAnsi="Times New Roman" w:cs="Times New Roman"/>
          <w:sz w:val="24"/>
          <w:szCs w:val="24"/>
          <w:lang w:eastAsia="ar-SA"/>
        </w:rPr>
        <w:t xml:space="preserve">Заказчика </w:t>
      </w:r>
      <w:r w:rsidR="00E610FC" w:rsidRPr="00113CDF">
        <w:rPr>
          <w:rFonts w:ascii="Times New Roman" w:hAnsi="Times New Roman" w:cs="Times New Roman"/>
          <w:sz w:val="24"/>
          <w:szCs w:val="24"/>
          <w:lang w:eastAsia="ar-SA"/>
        </w:rPr>
        <w:t>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14:paraId="75C1EA4C" w14:textId="77777777" w:rsidR="00484360" w:rsidRPr="00113CDF" w:rsidRDefault="00484360" w:rsidP="00DD27AA">
      <w:pPr>
        <w:tabs>
          <w:tab w:val="num" w:pos="1702"/>
        </w:tabs>
        <w:ind w:firstLine="709"/>
        <w:jc w:val="both"/>
        <w:rPr>
          <w:color w:val="auto"/>
        </w:rPr>
      </w:pPr>
      <w:r w:rsidRPr="00113CDF">
        <w:rPr>
          <w:rFonts w:cs="Times New Roman"/>
          <w:color w:val="auto"/>
        </w:rPr>
        <w:t xml:space="preserve">2.12. </w:t>
      </w:r>
      <w:r w:rsidR="008D4EAB" w:rsidRPr="00113CDF">
        <w:rPr>
          <w:rFonts w:cs="Times New Roman"/>
          <w:color w:val="auto"/>
        </w:rPr>
        <w:t>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r w:rsidR="008D4EAB" w:rsidRPr="00113CDF">
        <w:rPr>
          <w:color w:val="auto"/>
        </w:rPr>
        <w:t xml:space="preserve"> </w:t>
      </w:r>
      <w:r w:rsidR="008D4EAB" w:rsidRPr="00113CDF">
        <w:rPr>
          <w:rFonts w:cs="Times New Roman"/>
          <w:color w:val="auto"/>
        </w:rPr>
        <w:t>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w:t>
      </w:r>
      <w:r w:rsidR="00BA3D1A" w:rsidRPr="00113CDF">
        <w:rPr>
          <w:rFonts w:cs="Times New Roman"/>
          <w:color w:val="auto"/>
        </w:rPr>
        <w:t xml:space="preserve"> № 223-ФЗ</w:t>
      </w:r>
      <w:r w:rsidR="008D4EAB" w:rsidRPr="00113CDF">
        <w:rPr>
          <w:rFonts w:cs="Times New Roman"/>
          <w:color w:val="auto"/>
        </w:rPr>
        <w:t>, хранятся оператором электронной площадки не менее трех лет.</w:t>
      </w:r>
    </w:p>
    <w:p w14:paraId="2B46563A" w14:textId="77777777" w:rsidR="00E610FC" w:rsidRPr="00113CDF" w:rsidRDefault="00E610FC" w:rsidP="00B639D9">
      <w:pPr>
        <w:suppressAutoHyphens w:val="0"/>
        <w:autoSpaceDE/>
        <w:ind w:firstLine="709"/>
        <w:jc w:val="both"/>
        <w:rPr>
          <w:rFonts w:cs="Times New Roman"/>
          <w:b/>
          <w:color w:val="auto"/>
          <w:lang w:eastAsia="ru-RU"/>
        </w:rPr>
      </w:pPr>
    </w:p>
    <w:p w14:paraId="4466C936" w14:textId="77777777" w:rsidR="00484360" w:rsidRPr="00113CDF" w:rsidRDefault="00484360" w:rsidP="00E01E74">
      <w:pPr>
        <w:suppressAutoHyphens w:val="0"/>
        <w:autoSpaceDE/>
        <w:jc w:val="both"/>
        <w:rPr>
          <w:rFonts w:cs="Times New Roman"/>
          <w:b/>
          <w:color w:val="auto"/>
          <w:lang w:eastAsia="ru-RU"/>
        </w:rPr>
      </w:pPr>
      <w:r w:rsidRPr="00113CDF">
        <w:rPr>
          <w:rFonts w:cs="Times New Roman"/>
          <w:b/>
          <w:color w:val="auto"/>
          <w:lang w:eastAsia="ru-RU"/>
        </w:rPr>
        <w:t>ГЛАВА 2. ОРГАНИЗАЦИЯ И ПРОВЕДЕНИЕ ЗАКУПОК</w:t>
      </w:r>
    </w:p>
    <w:p w14:paraId="3641E3CD" w14:textId="77777777" w:rsidR="00E01E74" w:rsidRPr="00113CDF" w:rsidRDefault="00E01E74" w:rsidP="00E01E74">
      <w:pPr>
        <w:suppressAutoHyphens w:val="0"/>
        <w:autoSpaceDE/>
        <w:jc w:val="both"/>
        <w:rPr>
          <w:rFonts w:cs="Times New Roman"/>
          <w:b/>
          <w:color w:val="auto"/>
          <w:lang w:eastAsia="ru-RU"/>
        </w:rPr>
      </w:pPr>
    </w:p>
    <w:p w14:paraId="18CCF861" w14:textId="77777777" w:rsidR="00484360" w:rsidRPr="00113CDF" w:rsidRDefault="00484360" w:rsidP="00AB6D24">
      <w:pPr>
        <w:suppressAutoHyphens w:val="0"/>
        <w:autoSpaceDE/>
        <w:ind w:firstLine="709"/>
        <w:jc w:val="both"/>
        <w:rPr>
          <w:rFonts w:cs="Times New Roman"/>
          <w:b/>
          <w:color w:val="auto"/>
          <w:lang w:eastAsia="ru-RU"/>
        </w:rPr>
      </w:pPr>
      <w:r w:rsidRPr="00113CDF">
        <w:rPr>
          <w:rFonts w:cs="Times New Roman"/>
          <w:b/>
          <w:color w:val="auto"/>
          <w:lang w:eastAsia="ru-RU"/>
        </w:rPr>
        <w:t xml:space="preserve">3. Способы закупок </w:t>
      </w:r>
    </w:p>
    <w:p w14:paraId="0A6170F7" w14:textId="77777777" w:rsidR="00E01E74" w:rsidRPr="00113CDF" w:rsidRDefault="00E01E74" w:rsidP="00AB6D24">
      <w:pPr>
        <w:suppressAutoHyphens w:val="0"/>
        <w:autoSpaceDE/>
        <w:ind w:firstLine="709"/>
        <w:jc w:val="both"/>
        <w:rPr>
          <w:rFonts w:cs="Times New Roman"/>
          <w:b/>
          <w:color w:val="auto"/>
          <w:lang w:eastAsia="ru-RU"/>
        </w:rPr>
      </w:pPr>
    </w:p>
    <w:p w14:paraId="57377165" w14:textId="77777777" w:rsidR="00484360" w:rsidRPr="00113CDF" w:rsidRDefault="00484360" w:rsidP="00AB6D24">
      <w:pPr>
        <w:ind w:firstLine="709"/>
        <w:jc w:val="both"/>
        <w:rPr>
          <w:rFonts w:cs="Times New Roman"/>
          <w:b/>
          <w:color w:val="auto"/>
        </w:rPr>
      </w:pPr>
      <w:r w:rsidRPr="00113CDF">
        <w:rPr>
          <w:rFonts w:cs="Times New Roman"/>
          <w:b/>
          <w:color w:val="auto"/>
        </w:rPr>
        <w:t xml:space="preserve">3.1. Предусмотренные Положением способы закупок: </w:t>
      </w:r>
    </w:p>
    <w:p w14:paraId="05061C57" w14:textId="77777777" w:rsidR="00484360" w:rsidRPr="00113CDF" w:rsidRDefault="00484360" w:rsidP="00D878FE">
      <w:pPr>
        <w:ind w:firstLine="709"/>
        <w:jc w:val="both"/>
        <w:rPr>
          <w:rFonts w:cs="Times New Roman"/>
          <w:color w:val="auto"/>
        </w:rPr>
      </w:pPr>
      <w:r w:rsidRPr="00113CDF">
        <w:rPr>
          <w:rFonts w:cs="Times New Roman"/>
          <w:color w:val="auto"/>
        </w:rPr>
        <w:t>3.1.1. конкурентные способы закупки</w:t>
      </w:r>
      <w:r w:rsidR="009D576D" w:rsidRPr="00113CDF">
        <w:rPr>
          <w:color w:val="auto"/>
        </w:rPr>
        <w:t xml:space="preserve"> </w:t>
      </w:r>
      <w:r w:rsidR="009D576D" w:rsidRPr="00113CDF">
        <w:rPr>
          <w:rFonts w:cs="Times New Roman"/>
          <w:color w:val="auto"/>
        </w:rPr>
        <w:t>путем проведения торгов (конкурс (открытый конкурс, конкурс в электронной форме, закрытый конкурс),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w:t>
      </w:r>
      <w:r w:rsidR="00D878FE" w:rsidRPr="00113CDF">
        <w:rPr>
          <w:rFonts w:cs="Times New Roman"/>
          <w:color w:val="auto"/>
        </w:rPr>
        <w:t>, закрытый запрос предложений);</w:t>
      </w:r>
    </w:p>
    <w:p w14:paraId="5679F79E" w14:textId="77777777" w:rsidR="00484360" w:rsidRPr="00113CDF" w:rsidRDefault="00484360" w:rsidP="00D878FE">
      <w:pPr>
        <w:pStyle w:val="11"/>
        <w:spacing w:after="0" w:line="240" w:lineRule="auto"/>
        <w:ind w:left="0" w:firstLine="709"/>
        <w:jc w:val="both"/>
        <w:rPr>
          <w:rFonts w:ascii="Times New Roman" w:hAnsi="Times New Roman" w:cs="Times New Roman"/>
          <w:sz w:val="24"/>
          <w:szCs w:val="24"/>
        </w:rPr>
      </w:pPr>
      <w:r w:rsidRPr="00113CDF">
        <w:rPr>
          <w:rFonts w:ascii="Times New Roman" w:hAnsi="Times New Roman" w:cs="Times New Roman"/>
          <w:sz w:val="24"/>
          <w:szCs w:val="24"/>
        </w:rPr>
        <w:t>3.1.2. неконкурентные способы закупки</w:t>
      </w:r>
      <w:r w:rsidR="00C43696" w:rsidRPr="00113CDF">
        <w:rPr>
          <w:rFonts w:ascii="Times New Roman" w:hAnsi="Times New Roman" w:cs="Times New Roman"/>
          <w:sz w:val="24"/>
          <w:szCs w:val="24"/>
        </w:rPr>
        <w:t>:</w:t>
      </w:r>
      <w:r w:rsidR="00D878FE" w:rsidRPr="00113CDF">
        <w:rPr>
          <w:rFonts w:ascii="Times New Roman" w:hAnsi="Times New Roman" w:cs="Times New Roman"/>
          <w:sz w:val="24"/>
          <w:szCs w:val="24"/>
        </w:rPr>
        <w:t xml:space="preserve"> </w:t>
      </w:r>
      <w:r w:rsidRPr="00113CDF">
        <w:rPr>
          <w:rFonts w:ascii="Times New Roman" w:hAnsi="Times New Roman" w:cs="Times New Roman"/>
          <w:sz w:val="24"/>
          <w:szCs w:val="24"/>
        </w:rPr>
        <w:t>закупка у единственного поста</w:t>
      </w:r>
      <w:r w:rsidR="00D878FE" w:rsidRPr="00113CDF">
        <w:rPr>
          <w:rFonts w:ascii="Times New Roman" w:hAnsi="Times New Roman" w:cs="Times New Roman"/>
          <w:sz w:val="24"/>
          <w:szCs w:val="24"/>
        </w:rPr>
        <w:t>вщика (подрядчика, исполнителя).</w:t>
      </w:r>
    </w:p>
    <w:p w14:paraId="201D4337" w14:textId="77777777" w:rsidR="00484360" w:rsidRPr="00113CDF" w:rsidRDefault="00484360" w:rsidP="00AB6D24">
      <w:pPr>
        <w:pStyle w:val="11"/>
        <w:spacing w:after="0" w:line="240" w:lineRule="auto"/>
        <w:ind w:left="0" w:firstLine="709"/>
        <w:jc w:val="both"/>
        <w:rPr>
          <w:rFonts w:ascii="Times New Roman" w:hAnsi="Times New Roman" w:cs="Times New Roman"/>
          <w:sz w:val="24"/>
          <w:szCs w:val="24"/>
        </w:rPr>
      </w:pPr>
    </w:p>
    <w:p w14:paraId="1DA84E27" w14:textId="77777777" w:rsidR="00484360" w:rsidRPr="00113CDF" w:rsidRDefault="00766E64" w:rsidP="00766E64">
      <w:pPr>
        <w:rPr>
          <w:b/>
          <w:color w:val="auto"/>
        </w:rPr>
      </w:pPr>
      <w:r w:rsidRPr="00113CDF">
        <w:rPr>
          <w:rFonts w:cs="Times New Roman"/>
          <w:b/>
          <w:color w:val="auto"/>
          <w:lang w:eastAsia="ru-RU"/>
        </w:rPr>
        <w:t xml:space="preserve">          </w:t>
      </w:r>
      <w:r w:rsidR="00484360" w:rsidRPr="00113CDF">
        <w:rPr>
          <w:b/>
          <w:color w:val="auto"/>
        </w:rPr>
        <w:t>3.2. Особенности проведения процедур закупок</w:t>
      </w:r>
      <w:r w:rsidR="009D576D" w:rsidRPr="00113CDF">
        <w:rPr>
          <w:b/>
          <w:color w:val="auto"/>
        </w:rPr>
        <w:t>.</w:t>
      </w:r>
    </w:p>
    <w:p w14:paraId="5CCAF858" w14:textId="77777777" w:rsidR="00A27E37" w:rsidRPr="00113CDF" w:rsidRDefault="00DD6E6D" w:rsidP="00D878FE">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lastRenderedPageBreak/>
        <w:t xml:space="preserve">          </w:t>
      </w:r>
      <w:r w:rsidR="00484360" w:rsidRPr="00113CDF">
        <w:rPr>
          <w:rFonts w:ascii="Times New Roman" w:hAnsi="Times New Roman" w:cs="Times New Roman"/>
          <w:sz w:val="24"/>
          <w:szCs w:val="24"/>
        </w:rPr>
        <w:t>3.2.1.</w:t>
      </w:r>
      <w:r w:rsidR="0038790A" w:rsidRPr="00113CDF">
        <w:rPr>
          <w:rFonts w:ascii="Times New Roman" w:hAnsi="Times New Roman" w:cs="Times New Roman"/>
          <w:sz w:val="24"/>
          <w:szCs w:val="24"/>
        </w:rPr>
        <w:t>Конкурентной закупкой является закупка, осуществляемая с соблюдением одновременно следующих условий:</w:t>
      </w:r>
    </w:p>
    <w:p w14:paraId="71A6416D" w14:textId="77777777" w:rsidR="0038790A" w:rsidRPr="00113CDF" w:rsidRDefault="00A27E37" w:rsidP="00D878FE">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38790A" w:rsidRPr="00113CDF">
        <w:rPr>
          <w:rFonts w:ascii="Times New Roman" w:hAnsi="Times New Roman" w:cs="Times New Roman"/>
          <w:sz w:val="24"/>
          <w:szCs w:val="24"/>
        </w:rPr>
        <w:t>1) информация о конкурентной закупке сообщается заказчиком одним из следующих способов:</w:t>
      </w:r>
    </w:p>
    <w:p w14:paraId="1228DD4C" w14:textId="77777777" w:rsidR="0038790A" w:rsidRPr="00113CDF" w:rsidRDefault="00B60A45" w:rsidP="00D878FE">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38790A" w:rsidRPr="00113CDF">
        <w:rPr>
          <w:rFonts w:ascii="Times New Roman" w:hAnsi="Times New Roman" w:cs="Times New Roman"/>
          <w:sz w:val="24"/>
          <w:szCs w:val="24"/>
        </w:rP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44BE7943" w14:textId="77777777" w:rsidR="0038790A" w:rsidRPr="00113CDF" w:rsidRDefault="00B60A45" w:rsidP="00D878FE">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38790A" w:rsidRPr="00113CDF">
        <w:rPr>
          <w:rFonts w:ascii="Times New Roman" w:hAnsi="Times New Roman" w:cs="Times New Roman"/>
          <w:sz w:val="24"/>
          <w:szCs w:val="24"/>
        </w:rPr>
        <w:t>б) посредством направления приглашений принять участие в закрытой конкурентной закупке в случаях, которые предусмотрены статьей 3.5 Федерального закона</w:t>
      </w:r>
      <w:r w:rsidR="00C13B8A" w:rsidRPr="00113CDF">
        <w:rPr>
          <w:rFonts w:ascii="Times New Roman" w:hAnsi="Times New Roman" w:cs="Times New Roman"/>
          <w:sz w:val="24"/>
          <w:szCs w:val="24"/>
        </w:rPr>
        <w:t xml:space="preserve"> №223-ФЗ</w:t>
      </w:r>
      <w:r w:rsidR="0038790A" w:rsidRPr="00113CDF">
        <w:rPr>
          <w:rFonts w:ascii="Times New Roman" w:hAnsi="Times New Roman" w:cs="Times New Roman"/>
          <w:sz w:val="24"/>
          <w:szCs w:val="24"/>
        </w:rPr>
        <w:t>,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5A3ED236" w14:textId="77777777" w:rsidR="0038790A" w:rsidRPr="00113CDF" w:rsidRDefault="00B60A45" w:rsidP="00D878FE">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38790A" w:rsidRPr="00113CDF">
        <w:rPr>
          <w:rFonts w:ascii="Times New Roman" w:hAnsi="Times New Roman" w:cs="Times New Roman"/>
          <w:sz w:val="24"/>
          <w:szCs w:val="24"/>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37133769" w14:textId="77777777" w:rsidR="00484360" w:rsidRPr="00113CDF" w:rsidRDefault="00DD6E6D" w:rsidP="00D878FE">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38790A" w:rsidRPr="00113CDF">
        <w:rPr>
          <w:rFonts w:ascii="Times New Roman" w:hAnsi="Times New Roman" w:cs="Times New Roman"/>
          <w:sz w:val="24"/>
          <w:szCs w:val="24"/>
        </w:rPr>
        <w:t xml:space="preserve"> 3) описание предмета конкурентной закупки осуществляется с соблюдением требований части 6.1 статьи</w:t>
      </w:r>
      <w:r w:rsidR="009D576D" w:rsidRPr="00113CDF">
        <w:rPr>
          <w:rFonts w:ascii="Times New Roman" w:hAnsi="Times New Roman" w:cs="Times New Roman"/>
          <w:sz w:val="24"/>
          <w:szCs w:val="24"/>
        </w:rPr>
        <w:t xml:space="preserve"> 3 Федерального закона № 223-ФЗ.</w:t>
      </w:r>
      <w:r w:rsidR="0038790A" w:rsidRPr="00113CDF" w:rsidDel="0038790A">
        <w:rPr>
          <w:rFonts w:ascii="Times New Roman" w:hAnsi="Times New Roman" w:cs="Times New Roman"/>
          <w:sz w:val="24"/>
          <w:szCs w:val="24"/>
        </w:rPr>
        <w:t xml:space="preserve"> </w:t>
      </w:r>
      <w:r w:rsidR="00484360" w:rsidRPr="00113CDF">
        <w:rPr>
          <w:rFonts w:ascii="Times New Roman" w:hAnsi="Times New Roman" w:cs="Times New Roman"/>
          <w:sz w:val="24"/>
          <w:szCs w:val="24"/>
        </w:rPr>
        <w:tab/>
        <w:t xml:space="preserve"> </w:t>
      </w:r>
    </w:p>
    <w:p w14:paraId="77419028" w14:textId="77777777" w:rsidR="00484360" w:rsidRPr="00113CDF" w:rsidRDefault="00A27E37" w:rsidP="00A27E37">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t xml:space="preserve">          </w:t>
      </w:r>
      <w:r w:rsidR="00484360" w:rsidRPr="00113CDF">
        <w:rPr>
          <w:rFonts w:ascii="Times New Roman" w:hAnsi="Times New Roman" w:cs="Times New Roman"/>
          <w:sz w:val="24"/>
          <w:szCs w:val="24"/>
        </w:rPr>
        <w:t>3.2.2. Закупки могут осуществляться:</w:t>
      </w:r>
    </w:p>
    <w:p w14:paraId="294446A5" w14:textId="322DDE1A" w:rsidR="00484360" w:rsidRPr="00113CDF" w:rsidRDefault="00845174" w:rsidP="00845174">
      <w:pPr>
        <w:pStyle w:val="1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484360" w:rsidRPr="00113CDF">
        <w:rPr>
          <w:rFonts w:ascii="Times New Roman" w:hAnsi="Times New Roman" w:cs="Times New Roman"/>
          <w:sz w:val="24"/>
          <w:szCs w:val="24"/>
        </w:rPr>
        <w:t xml:space="preserve">3.2.2.1. </w:t>
      </w:r>
      <w:r w:rsidR="00484360" w:rsidRPr="00113CDF">
        <w:rPr>
          <w:rFonts w:ascii="Times New Roman" w:hAnsi="Times New Roman"/>
          <w:sz w:val="24"/>
          <w:szCs w:val="24"/>
        </w:rPr>
        <w:t>исключительно с использованием документов на бумажных носителях</w:t>
      </w:r>
      <w:r w:rsidR="003B6891" w:rsidRPr="00113CDF">
        <w:rPr>
          <w:rFonts w:ascii="Times New Roman" w:hAnsi="Times New Roman"/>
          <w:sz w:val="24"/>
          <w:szCs w:val="24"/>
        </w:rPr>
        <w:t xml:space="preserve"> (открытый конкурс)</w:t>
      </w:r>
      <w:r w:rsidR="00484360" w:rsidRPr="00113CDF">
        <w:rPr>
          <w:rFonts w:ascii="Times New Roman" w:hAnsi="Times New Roman"/>
          <w:sz w:val="24"/>
          <w:szCs w:val="24"/>
        </w:rPr>
        <w:t>;</w:t>
      </w:r>
    </w:p>
    <w:p w14:paraId="3B56E203" w14:textId="24AE5CF8" w:rsidR="00D02F9D" w:rsidRPr="00113CDF" w:rsidRDefault="00D02F9D" w:rsidP="00EE6436">
      <w:pPr>
        <w:suppressAutoHyphens w:val="0"/>
        <w:autoSpaceDN w:val="0"/>
        <w:adjustRightInd w:val="0"/>
        <w:jc w:val="both"/>
        <w:rPr>
          <w:rFonts w:cs="Times New Roman"/>
          <w:color w:val="auto"/>
        </w:rPr>
      </w:pPr>
      <w:r w:rsidRPr="00113CDF">
        <w:rPr>
          <w:rFonts w:cs="Times New Roman"/>
          <w:color w:val="auto"/>
        </w:rPr>
        <w:t xml:space="preserve">          </w:t>
      </w:r>
      <w:r w:rsidR="00484360" w:rsidRPr="00113CDF">
        <w:rPr>
          <w:rFonts w:cs="Times New Roman"/>
          <w:color w:val="auto"/>
        </w:rPr>
        <w:t>3.2.2.2. исключительно с использованием</w:t>
      </w:r>
      <w:r w:rsidR="00A27E37" w:rsidRPr="00113CDF">
        <w:rPr>
          <w:rFonts w:cs="Times New Roman"/>
          <w:color w:val="auto"/>
        </w:rPr>
        <w:t xml:space="preserve"> документов в электронной форме</w:t>
      </w:r>
      <w:r w:rsidRPr="00113CDF">
        <w:rPr>
          <w:rFonts w:cs="Times New Roman"/>
          <w:color w:val="auto"/>
        </w:rPr>
        <w:t xml:space="preserve">. </w:t>
      </w:r>
      <w:r w:rsidRPr="00113CDF">
        <w:rPr>
          <w:rFonts w:eastAsia="Calibri" w:cs="Times New Roman"/>
          <w:color w:val="auto"/>
          <w:lang w:eastAsia="ru-RU"/>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Федеральным законом</w:t>
      </w:r>
      <w:r w:rsidR="00A27E37" w:rsidRPr="00113CDF">
        <w:rPr>
          <w:rFonts w:eastAsia="Calibri" w:cs="Times New Roman"/>
          <w:color w:val="auto"/>
          <w:lang w:eastAsia="ru-RU"/>
        </w:rPr>
        <w:t xml:space="preserve"> № 223-ФЗ</w:t>
      </w:r>
      <w:r w:rsidRPr="00113CDF">
        <w:rPr>
          <w:rFonts w:eastAsia="Calibri" w:cs="Times New Roman"/>
          <w:color w:val="auto"/>
          <w:lang w:eastAsia="ru-RU"/>
        </w:rPr>
        <w:t>, обеспечиваются оператором электронной площадки на электронной площадке.</w:t>
      </w:r>
    </w:p>
    <w:p w14:paraId="0F295E2A" w14:textId="67F3AF17" w:rsidR="00A27E37" w:rsidRPr="00113CDF" w:rsidRDefault="00D02F9D" w:rsidP="00A27E37">
      <w:pPr>
        <w:suppressAutoHyphens w:val="0"/>
        <w:autoSpaceDN w:val="0"/>
        <w:adjustRightInd w:val="0"/>
        <w:jc w:val="both"/>
        <w:rPr>
          <w:rFonts w:eastAsia="Calibri" w:cs="Times New Roman"/>
          <w:color w:val="auto"/>
          <w:lang w:eastAsia="ru-RU"/>
        </w:rPr>
      </w:pPr>
      <w:r w:rsidRPr="00113CDF">
        <w:rPr>
          <w:rFonts w:eastAsia="Calibri" w:cs="Times New Roman"/>
          <w:color w:val="auto"/>
          <w:lang w:eastAsia="ru-RU"/>
        </w:rPr>
        <w:t xml:space="preserve">         Под оператором электронной площадки понимается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w:t>
      </w:r>
      <w:r w:rsidR="00F129A9">
        <w:rPr>
          <w:rFonts w:eastAsia="Calibri" w:cs="Times New Roman"/>
          <w:color w:val="auto"/>
          <w:lang w:eastAsia="ru-RU"/>
        </w:rPr>
        <w:t>–</w:t>
      </w:r>
      <w:r w:rsidRPr="00113CDF">
        <w:rPr>
          <w:rFonts w:eastAsia="Calibri" w:cs="Times New Roman"/>
          <w:color w:val="auto"/>
          <w:lang w:eastAsia="ru-RU"/>
        </w:rPr>
        <w:t xml:space="preserve">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w:t>
      </w:r>
      <w:bookmarkStart w:id="5" w:name="_Hlk24036757"/>
      <w:r w:rsidRPr="00113CDF">
        <w:rPr>
          <w:rFonts w:eastAsia="Calibri" w:cs="Times New Roman"/>
          <w:color w:val="auto"/>
          <w:lang w:eastAsia="ru-RU"/>
        </w:rPr>
        <w:t>Федерального закона</w:t>
      </w:r>
      <w:r w:rsidR="00AB7BC5" w:rsidRPr="00113CDF">
        <w:rPr>
          <w:rFonts w:eastAsia="Calibri" w:cs="Times New Roman"/>
          <w:color w:val="auto"/>
          <w:lang w:eastAsia="ru-RU"/>
        </w:rPr>
        <w:t xml:space="preserve"> № 223-ФЗ</w:t>
      </w:r>
      <w:bookmarkEnd w:id="5"/>
      <w:r w:rsidRPr="00113CDF">
        <w:rPr>
          <w:rFonts w:eastAsia="Calibri" w:cs="Times New Roman"/>
          <w:color w:val="auto"/>
          <w:lang w:eastAsia="ru-RU"/>
        </w:rPr>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w:t>
      </w:r>
      <w:r w:rsidR="00A87E6C">
        <w:rPr>
          <w:rFonts w:eastAsia="Calibri" w:cs="Times New Roman"/>
          <w:color w:val="auto"/>
          <w:lang w:eastAsia="ru-RU"/>
        </w:rPr>
        <w:t xml:space="preserve"> 3.3.</w:t>
      </w:r>
      <w:r w:rsidR="004232FE" w:rsidRPr="004232FE">
        <w:t xml:space="preserve"> </w:t>
      </w:r>
      <w:r w:rsidR="004232FE" w:rsidRPr="004232FE">
        <w:rPr>
          <w:rFonts w:eastAsia="Calibri" w:cs="Times New Roman"/>
          <w:color w:val="auto"/>
          <w:lang w:eastAsia="ru-RU"/>
        </w:rPr>
        <w:t>Федерального закона № 223-ФЗ</w:t>
      </w:r>
      <w:r w:rsidR="004232FE">
        <w:rPr>
          <w:rFonts w:eastAsia="Calibri" w:cs="Times New Roman"/>
          <w:color w:val="auto"/>
          <w:lang w:eastAsia="ru-RU"/>
        </w:rPr>
        <w:t>.</w:t>
      </w:r>
      <w:r w:rsidR="00A27E37" w:rsidRPr="00113CDF">
        <w:rPr>
          <w:rFonts w:eastAsia="Calibri" w:cs="Times New Roman"/>
          <w:color w:val="auto"/>
          <w:lang w:eastAsia="ru-RU"/>
        </w:rPr>
        <w:t xml:space="preserve"> </w:t>
      </w:r>
      <w:r w:rsidRPr="00113CDF">
        <w:rPr>
          <w:rFonts w:eastAsia="Calibri" w:cs="Times New Roman"/>
          <w:color w:val="auto"/>
          <w:lang w:eastAsia="ru-RU"/>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r w:rsidR="003B6891" w:rsidRPr="00113CDF">
        <w:rPr>
          <w:rFonts w:eastAsia="Calibri" w:cs="Times New Roman"/>
          <w:color w:val="auto"/>
          <w:lang w:eastAsia="ru-RU"/>
        </w:rPr>
        <w:t xml:space="preserve"> </w:t>
      </w:r>
      <w:r w:rsidRPr="00113CDF">
        <w:rPr>
          <w:rFonts w:eastAsia="Calibri" w:cs="Times New Roman"/>
          <w:color w:val="auto"/>
          <w:lang w:eastAsia="ru-RU"/>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r w:rsidR="00386B56" w:rsidRPr="00113CDF">
        <w:rPr>
          <w:rFonts w:eastAsia="Calibri" w:cs="Times New Roman"/>
          <w:color w:val="auto"/>
          <w:lang w:eastAsia="ru-RU"/>
        </w:rPr>
        <w:t xml:space="preserve"> </w:t>
      </w:r>
      <w:r w:rsidRPr="00113CDF">
        <w:rPr>
          <w:rFonts w:eastAsia="Calibri" w:cs="Times New Roman"/>
          <w:color w:val="auto"/>
          <w:lang w:eastAsia="ru-RU"/>
        </w:rPr>
        <w:t xml:space="preserve">Электронные документы участника конкурентной закупки в электронной форме, заказчика, оператора электронной площадки должны быть подписаны усиленной квалифицированной электронной подписью (далее </w:t>
      </w:r>
      <w:r w:rsidR="00F129A9">
        <w:rPr>
          <w:rFonts w:eastAsia="Calibri" w:cs="Times New Roman"/>
          <w:color w:val="auto"/>
          <w:lang w:eastAsia="ru-RU"/>
        </w:rPr>
        <w:t>–</w:t>
      </w:r>
      <w:r w:rsidRPr="00113CDF">
        <w:rPr>
          <w:rFonts w:eastAsia="Calibri" w:cs="Times New Roman"/>
          <w:color w:val="auto"/>
          <w:lang w:eastAsia="ru-RU"/>
        </w:rPr>
        <w:t xml:space="preserve"> электронная подпись) лица, имеющего </w:t>
      </w:r>
      <w:r w:rsidRPr="00113CDF">
        <w:rPr>
          <w:rFonts w:eastAsia="Calibri" w:cs="Times New Roman"/>
          <w:color w:val="auto"/>
          <w:lang w:eastAsia="ru-RU"/>
        </w:rPr>
        <w:lastRenderedPageBreak/>
        <w:t>право действовать от имени соответственно участника конкурентной закупки в электронной форме, заказчика, оператора электронной площадки.</w:t>
      </w:r>
    </w:p>
    <w:p w14:paraId="410E3944" w14:textId="77777777" w:rsidR="00DD6E6D" w:rsidRPr="00113CDF" w:rsidRDefault="00A27E37" w:rsidP="00A27E37">
      <w:pPr>
        <w:suppressAutoHyphens w:val="0"/>
        <w:autoSpaceDN w:val="0"/>
        <w:adjustRightInd w:val="0"/>
        <w:jc w:val="both"/>
        <w:rPr>
          <w:rFonts w:eastAsia="Calibri" w:cs="Times New Roman"/>
          <w:color w:val="auto"/>
          <w:lang w:eastAsia="ru-RU"/>
        </w:rPr>
      </w:pPr>
      <w:r w:rsidRPr="00113CDF">
        <w:rPr>
          <w:rFonts w:eastAsia="Calibri" w:cs="Times New Roman"/>
          <w:color w:val="auto"/>
          <w:lang w:eastAsia="ru-RU"/>
        </w:rPr>
        <w:t xml:space="preserve">           </w:t>
      </w:r>
      <w:r w:rsidR="00D02F9D" w:rsidRPr="00113CDF">
        <w:rPr>
          <w:rFonts w:eastAsia="Calibri" w:cs="Times New Roman"/>
          <w:color w:val="auto"/>
          <w:lang w:eastAsia="ru-RU"/>
        </w:rPr>
        <w:t>Информация, связанная с осуществлением конкурентной закупки в электронной форме, подлежит размещению в порядке, установленном Федеральным законом</w:t>
      </w:r>
      <w:r w:rsidRPr="00113CDF">
        <w:rPr>
          <w:rFonts w:eastAsia="Calibri" w:cs="Times New Roman"/>
          <w:color w:val="auto"/>
          <w:lang w:eastAsia="ru-RU"/>
        </w:rPr>
        <w:t xml:space="preserve"> № 223-ФЗ</w:t>
      </w:r>
      <w:r w:rsidR="00D02F9D" w:rsidRPr="00113CDF">
        <w:rPr>
          <w:rFonts w:eastAsia="Calibri" w:cs="Times New Roman"/>
          <w:color w:val="auto"/>
          <w:lang w:eastAsia="ru-RU"/>
        </w:rPr>
        <w:t>. В течение одного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r w:rsidR="00DD6E6D" w:rsidRPr="00113CDF">
        <w:rPr>
          <w:rFonts w:eastAsia="Calibri" w:cs="Times New Roman"/>
          <w:color w:val="auto"/>
          <w:lang w:eastAsia="ru-RU"/>
        </w:rPr>
        <w:t xml:space="preserve"> </w:t>
      </w:r>
      <w:r w:rsidR="00D02F9D" w:rsidRPr="00113CDF">
        <w:rPr>
          <w:rFonts w:eastAsia="Calibri" w:cs="Times New Roman"/>
          <w:color w:val="auto"/>
          <w:lang w:eastAsia="ru-RU"/>
        </w:rPr>
        <w:t>В течение одного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w:t>
      </w:r>
      <w:r w:rsidR="00DD6E6D" w:rsidRPr="00113CDF">
        <w:rPr>
          <w:rFonts w:eastAsia="Calibri" w:cs="Times New Roman"/>
          <w:color w:val="auto"/>
          <w:lang w:eastAsia="ru-RU"/>
        </w:rPr>
        <w:t xml:space="preserve"> лицом при направлении запроса. </w:t>
      </w:r>
    </w:p>
    <w:p w14:paraId="59B7AE88" w14:textId="77777777" w:rsidR="00D02F9D" w:rsidRPr="00113CDF" w:rsidRDefault="00D02F9D" w:rsidP="00DD6E6D">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При направлении оператором электронной площадки заказчику электронных документов, полученных от участника конкурентной закупки в электронной форме, до подведения результатов конкурентной закупки в электронной форме оператор электронной площадки обязан обеспечить конфиденциальность информации об этом участнике, за исключением случаев, предусмотренных Федеральным </w:t>
      </w:r>
      <w:hyperlink r:id="rId9" w:history="1">
        <w:r w:rsidRPr="00113CDF">
          <w:rPr>
            <w:rFonts w:eastAsia="Calibri" w:cs="Times New Roman"/>
            <w:color w:val="auto"/>
            <w:lang w:eastAsia="ru-RU"/>
          </w:rPr>
          <w:t>законом</w:t>
        </w:r>
      </w:hyperlink>
      <w:r w:rsidR="00C43696" w:rsidRPr="00113CDF">
        <w:rPr>
          <w:rFonts w:eastAsia="Calibri" w:cs="Times New Roman"/>
          <w:color w:val="auto"/>
          <w:lang w:eastAsia="ru-RU"/>
        </w:rPr>
        <w:t xml:space="preserve"> № 223-ФЗ.</w:t>
      </w:r>
    </w:p>
    <w:p w14:paraId="76AF8686" w14:textId="77777777" w:rsidR="00A27E37" w:rsidRPr="00113CDF" w:rsidRDefault="00D02F9D" w:rsidP="00A27E37">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46C8AAD4" w14:textId="77777777" w:rsidR="00A27E37" w:rsidRPr="00113CDF" w:rsidRDefault="00D02F9D" w:rsidP="00A27E37">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Оператором электронной площадки обеспечивается конфиденциальность информации:</w:t>
      </w:r>
    </w:p>
    <w:p w14:paraId="1B4E7370" w14:textId="77777777" w:rsidR="00A27E37" w:rsidRPr="00113CDF" w:rsidRDefault="00D02F9D" w:rsidP="00A27E37">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1) о содержании заявок на участие в конкурентной закупке в электронной форме, окончательных предложений до момента открытия к ним доступа заказчику в сроки, установленные извещением об осуществлении конкурентной закупки в электронной форме, документацией о конкурентной закупке в электронной форме;</w:t>
      </w:r>
    </w:p>
    <w:p w14:paraId="2BAF6329" w14:textId="77777777" w:rsidR="00A27E37" w:rsidRPr="00113CDF" w:rsidRDefault="00D02F9D" w:rsidP="00A27E37">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2) о содержании ценовых предложений участников конкурентной закупки в электронной форме, за исключением проведения аукциона в электронной форме, а также дополнительных ценовых предложений (если подача дополнительных ценовых предложений предусмотрена извещением об осуществлении конкурентной закупки в электронной форме и документацией о конкурентной закупке в электронной форме) до формирования итогового протокола. Сопоставление ценовых предложений осуществляется с использованием программно-аппаратных средств электронной площадки при формировании итогового протокола.</w:t>
      </w:r>
    </w:p>
    <w:p w14:paraId="027BDCB6" w14:textId="77777777" w:rsidR="00A27E37" w:rsidRPr="00113CDF" w:rsidRDefault="00D02F9D" w:rsidP="00A27E37">
      <w:pPr>
        <w:suppressAutoHyphens w:val="0"/>
        <w:autoSpaceDN w:val="0"/>
        <w:adjustRightInd w:val="0"/>
        <w:ind w:firstLine="540"/>
        <w:jc w:val="both"/>
        <w:rPr>
          <w:rFonts w:eastAsia="Calibri" w:cs="Times New Roman"/>
          <w:color w:val="auto"/>
          <w:lang w:eastAsia="ru-RU"/>
        </w:rPr>
      </w:pPr>
      <w:bookmarkStart w:id="6" w:name="_Hlk25826255"/>
      <w:r w:rsidRPr="00113CDF">
        <w:rPr>
          <w:rFonts w:eastAsia="Calibri" w:cs="Times New Roman"/>
          <w:color w:val="auto"/>
          <w:lang w:eastAsia="ru-RU"/>
        </w:rPr>
        <w:t>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bookmarkEnd w:id="6"/>
    <w:p w14:paraId="64CEEA29" w14:textId="77777777" w:rsidR="00D02F9D" w:rsidRPr="00113CDF" w:rsidRDefault="00D02F9D" w:rsidP="00A27E37">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Оператор электронной площадки обязан обеспечить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14:paraId="70FA2200" w14:textId="72A5171B" w:rsidR="00484360" w:rsidRPr="001E587C" w:rsidRDefault="00A27E37" w:rsidP="00A27E37">
      <w:pPr>
        <w:pStyle w:val="11"/>
        <w:spacing w:after="0" w:line="240" w:lineRule="auto"/>
        <w:ind w:left="0"/>
        <w:jc w:val="both"/>
        <w:rPr>
          <w:rFonts w:ascii="Times New Roman" w:hAnsi="Times New Roman" w:cs="Times New Roman"/>
          <w:sz w:val="24"/>
          <w:szCs w:val="24"/>
        </w:rPr>
      </w:pPr>
      <w:r w:rsidRPr="00113CDF">
        <w:rPr>
          <w:rFonts w:ascii="Times New Roman" w:hAnsi="Times New Roman" w:cs="Times New Roman"/>
          <w:sz w:val="24"/>
          <w:szCs w:val="24"/>
        </w:rPr>
        <w:lastRenderedPageBreak/>
        <w:t xml:space="preserve">          </w:t>
      </w:r>
      <w:r w:rsidR="00484360" w:rsidRPr="001E587C">
        <w:rPr>
          <w:rFonts w:ascii="Times New Roman" w:hAnsi="Times New Roman" w:cs="Times New Roman"/>
          <w:sz w:val="24"/>
          <w:szCs w:val="24"/>
        </w:rPr>
        <w:t>3.2.</w:t>
      </w:r>
      <w:r w:rsidR="006541A9" w:rsidRPr="001E587C">
        <w:rPr>
          <w:rFonts w:ascii="Times New Roman" w:hAnsi="Times New Roman" w:cs="Times New Roman"/>
          <w:sz w:val="24"/>
          <w:szCs w:val="24"/>
        </w:rPr>
        <w:t>3</w:t>
      </w:r>
      <w:r w:rsidR="00484360" w:rsidRPr="001E587C">
        <w:rPr>
          <w:rFonts w:ascii="Times New Roman" w:hAnsi="Times New Roman" w:cs="Times New Roman"/>
          <w:sz w:val="24"/>
          <w:szCs w:val="24"/>
        </w:rPr>
        <w:t xml:space="preserve">. </w:t>
      </w:r>
      <w:r w:rsidR="00F93C18">
        <w:rPr>
          <w:rFonts w:ascii="Times New Roman" w:hAnsi="Times New Roman" w:cs="Times New Roman"/>
          <w:sz w:val="24"/>
          <w:szCs w:val="24"/>
        </w:rPr>
        <w:t>Закупки</w:t>
      </w:r>
      <w:r w:rsidR="00484360" w:rsidRPr="001E587C">
        <w:rPr>
          <w:rFonts w:ascii="Times New Roman" w:hAnsi="Times New Roman" w:cs="Times New Roman"/>
          <w:sz w:val="24"/>
          <w:szCs w:val="24"/>
        </w:rPr>
        <w:t xml:space="preserve"> могут проводиться с переторжкой</w:t>
      </w:r>
      <w:r w:rsidR="005C3349" w:rsidRPr="001E587C">
        <w:rPr>
          <w:rFonts w:ascii="Times New Roman" w:hAnsi="Times New Roman" w:cs="Times New Roman"/>
          <w:sz w:val="24"/>
          <w:szCs w:val="24"/>
        </w:rPr>
        <w:t xml:space="preserve"> в соответствии</w:t>
      </w:r>
      <w:r w:rsidR="001E587C" w:rsidRPr="001E587C">
        <w:rPr>
          <w:rFonts w:ascii="Times New Roman" w:hAnsi="Times New Roman" w:cs="Times New Roman"/>
          <w:sz w:val="24"/>
          <w:szCs w:val="24"/>
        </w:rPr>
        <w:t xml:space="preserve"> с </w:t>
      </w:r>
      <w:r w:rsidR="00F93C18">
        <w:rPr>
          <w:rFonts w:ascii="Times New Roman" w:hAnsi="Times New Roman" w:cs="Times New Roman"/>
          <w:sz w:val="24"/>
          <w:szCs w:val="24"/>
        </w:rPr>
        <w:t xml:space="preserve">действующим законодательством и </w:t>
      </w:r>
      <w:r w:rsidR="001E587C" w:rsidRPr="001E587C">
        <w:rPr>
          <w:rFonts w:ascii="Times New Roman" w:hAnsi="Times New Roman" w:cs="Times New Roman"/>
          <w:sz w:val="24"/>
          <w:szCs w:val="24"/>
        </w:rPr>
        <w:t>настоящим Положением</w:t>
      </w:r>
      <w:r w:rsidR="001E587C">
        <w:rPr>
          <w:rFonts w:ascii="Times New Roman" w:hAnsi="Times New Roman" w:cs="Times New Roman"/>
          <w:sz w:val="24"/>
          <w:szCs w:val="24"/>
        </w:rPr>
        <w:t>.</w:t>
      </w:r>
    </w:p>
    <w:p w14:paraId="46F75B8D" w14:textId="700A6DCE" w:rsidR="00484360" w:rsidRPr="00F42506" w:rsidRDefault="00F93C18" w:rsidP="00F93C18">
      <w:pPr>
        <w:pStyle w:val="11"/>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484360" w:rsidRPr="00F42506">
        <w:rPr>
          <w:rFonts w:ascii="Times New Roman" w:hAnsi="Times New Roman" w:cs="Times New Roman"/>
          <w:sz w:val="24"/>
          <w:szCs w:val="24"/>
        </w:rPr>
        <w:t>3.2.</w:t>
      </w:r>
      <w:r w:rsidR="006541A9" w:rsidRPr="00F42506">
        <w:rPr>
          <w:rFonts w:ascii="Times New Roman" w:hAnsi="Times New Roman" w:cs="Times New Roman"/>
          <w:sz w:val="24"/>
          <w:szCs w:val="24"/>
        </w:rPr>
        <w:t>4</w:t>
      </w:r>
      <w:r w:rsidR="00484360" w:rsidRPr="00F42506">
        <w:rPr>
          <w:rFonts w:ascii="Times New Roman" w:hAnsi="Times New Roman" w:cs="Times New Roman"/>
          <w:sz w:val="24"/>
          <w:szCs w:val="24"/>
        </w:rPr>
        <w:t xml:space="preserve">. </w:t>
      </w:r>
      <w:r>
        <w:rPr>
          <w:rFonts w:ascii="Times New Roman" w:hAnsi="Times New Roman" w:cs="Times New Roman"/>
          <w:sz w:val="24"/>
          <w:szCs w:val="24"/>
        </w:rPr>
        <w:t>Закупки</w:t>
      </w:r>
      <w:r w:rsidR="00484360" w:rsidRPr="00F42506">
        <w:rPr>
          <w:rFonts w:ascii="Times New Roman" w:hAnsi="Times New Roman" w:cs="Times New Roman"/>
          <w:sz w:val="24"/>
          <w:szCs w:val="24"/>
        </w:rPr>
        <w:t xml:space="preserve"> могут быть многоэтапными.</w:t>
      </w:r>
    </w:p>
    <w:p w14:paraId="1A800C50" w14:textId="77777777" w:rsidR="00484360" w:rsidRPr="00113CDF" w:rsidRDefault="00484360" w:rsidP="00AB6D24">
      <w:pPr>
        <w:pStyle w:val="11"/>
        <w:spacing w:after="0" w:line="240" w:lineRule="auto"/>
        <w:ind w:left="0" w:firstLine="709"/>
        <w:jc w:val="both"/>
        <w:rPr>
          <w:rFonts w:ascii="Times New Roman" w:hAnsi="Times New Roman" w:cs="Times New Roman"/>
          <w:sz w:val="24"/>
          <w:szCs w:val="24"/>
        </w:rPr>
      </w:pPr>
      <w:r w:rsidRPr="00F42506">
        <w:rPr>
          <w:rFonts w:ascii="Times New Roman" w:hAnsi="Times New Roman" w:cs="Times New Roman"/>
          <w:sz w:val="24"/>
          <w:szCs w:val="24"/>
        </w:rPr>
        <w:t>3.2.</w:t>
      </w:r>
      <w:r w:rsidR="006541A9" w:rsidRPr="00F42506">
        <w:rPr>
          <w:rFonts w:ascii="Times New Roman" w:hAnsi="Times New Roman" w:cs="Times New Roman"/>
          <w:sz w:val="24"/>
          <w:szCs w:val="24"/>
        </w:rPr>
        <w:t>5</w:t>
      </w:r>
      <w:r w:rsidRPr="001E587C">
        <w:rPr>
          <w:rFonts w:ascii="Times New Roman" w:hAnsi="Times New Roman" w:cs="Times New Roman"/>
          <w:sz w:val="24"/>
          <w:szCs w:val="24"/>
        </w:rPr>
        <w:t xml:space="preserve">. </w:t>
      </w:r>
      <w:r w:rsidR="00BD5667" w:rsidRPr="001E587C">
        <w:rPr>
          <w:rFonts w:ascii="Times New Roman" w:hAnsi="Times New Roman" w:cs="Times New Roman"/>
          <w:sz w:val="24"/>
          <w:szCs w:val="24"/>
        </w:rPr>
        <w:t>К</w:t>
      </w:r>
      <w:r w:rsidRPr="001E587C">
        <w:rPr>
          <w:rFonts w:ascii="Times New Roman" w:hAnsi="Times New Roman" w:cs="Times New Roman"/>
          <w:sz w:val="24"/>
          <w:szCs w:val="24"/>
        </w:rPr>
        <w:t xml:space="preserve">онкурс, запрос предложений, </w:t>
      </w:r>
      <w:r w:rsidR="00BD5667" w:rsidRPr="001E587C">
        <w:rPr>
          <w:rFonts w:ascii="Times New Roman" w:hAnsi="Times New Roman" w:cs="Times New Roman"/>
          <w:sz w:val="24"/>
          <w:szCs w:val="24"/>
        </w:rPr>
        <w:t xml:space="preserve">запрос котировок, </w:t>
      </w:r>
      <w:r w:rsidRPr="001E587C">
        <w:rPr>
          <w:rFonts w:ascii="Times New Roman" w:hAnsi="Times New Roman" w:cs="Times New Roman"/>
          <w:sz w:val="24"/>
          <w:szCs w:val="24"/>
        </w:rPr>
        <w:t xml:space="preserve">аукцион могут быть </w:t>
      </w:r>
      <w:proofErr w:type="spellStart"/>
      <w:r w:rsidRPr="001E587C">
        <w:rPr>
          <w:rFonts w:ascii="Times New Roman" w:hAnsi="Times New Roman" w:cs="Times New Roman"/>
          <w:sz w:val="24"/>
          <w:szCs w:val="24"/>
        </w:rPr>
        <w:t>многолотовыми</w:t>
      </w:r>
      <w:proofErr w:type="spellEnd"/>
      <w:r w:rsidR="001E587C" w:rsidRPr="001E587C">
        <w:rPr>
          <w:rStyle w:val="afff1"/>
          <w:rFonts w:ascii="Times New Roman" w:hAnsi="Times New Roman"/>
          <w:sz w:val="24"/>
          <w:szCs w:val="24"/>
          <w:lang w:eastAsia="x-none"/>
        </w:rPr>
        <w:t>, в рамках которых могут быть заключены два или более договора.</w:t>
      </w:r>
      <w:r w:rsidRPr="00113CDF">
        <w:rPr>
          <w:rFonts w:ascii="Times New Roman" w:hAnsi="Times New Roman" w:cs="Times New Roman"/>
          <w:sz w:val="24"/>
          <w:szCs w:val="24"/>
        </w:rPr>
        <w:t xml:space="preserve"> </w:t>
      </w:r>
    </w:p>
    <w:p w14:paraId="3D65159B" w14:textId="77777777" w:rsidR="00484360" w:rsidRPr="00113CDF" w:rsidRDefault="00391CFC" w:rsidP="00AB6D24">
      <w:pPr>
        <w:pStyle w:val="a5"/>
        <w:spacing w:line="240" w:lineRule="auto"/>
        <w:ind w:left="0" w:firstLine="709"/>
        <w:rPr>
          <w:sz w:val="24"/>
          <w:szCs w:val="24"/>
        </w:rPr>
      </w:pPr>
      <w:r w:rsidRPr="00113CDF">
        <w:rPr>
          <w:sz w:val="24"/>
          <w:szCs w:val="24"/>
        </w:rPr>
        <w:t>3.3. Конкурентные закупки, участниками которых с учетом особенностей, установленных Правительством Российской Федерации в соответствии с пунктом 2 части 8 статьи 3</w:t>
      </w:r>
      <w:r w:rsidR="0038790A" w:rsidRPr="00113CDF">
        <w:rPr>
          <w:sz w:val="24"/>
          <w:szCs w:val="24"/>
        </w:rPr>
        <w:t xml:space="preserve"> Федерального закона № 223-ФЗ</w:t>
      </w:r>
      <w:r w:rsidRPr="00113CDF">
        <w:rPr>
          <w:sz w:val="24"/>
          <w:szCs w:val="24"/>
        </w:rPr>
        <w:t>, могут быть только субъекты малого и среднего предпринимательства, осуществляются в электронной форме.</w:t>
      </w:r>
      <w:r w:rsidR="00775545" w:rsidRPr="00113CDF">
        <w:rPr>
          <w:sz w:val="24"/>
          <w:szCs w:val="24"/>
        </w:rPr>
        <w:t xml:space="preserve">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69FAAC27" w14:textId="77777777" w:rsidR="0038790A" w:rsidRPr="00113CDF" w:rsidRDefault="0038790A" w:rsidP="00AB6D24">
      <w:pPr>
        <w:pStyle w:val="a5"/>
        <w:spacing w:line="240" w:lineRule="auto"/>
        <w:ind w:left="0" w:firstLine="709"/>
        <w:rPr>
          <w:sz w:val="24"/>
          <w:szCs w:val="24"/>
        </w:rPr>
      </w:pPr>
      <w:r w:rsidRPr="00113CDF">
        <w:rPr>
          <w:sz w:val="24"/>
          <w:szCs w:val="24"/>
        </w:rPr>
        <w:t xml:space="preserve">3.4. Неконкурентной закупкой является закупка, условия осуществления которой не соответствуют условиям, предусмотренным частью 3 статьи 3 Федерального закона № 223-ФЗ. </w:t>
      </w:r>
    </w:p>
    <w:p w14:paraId="50AB53FF" w14:textId="77777777" w:rsidR="00391CFC" w:rsidRPr="00113CDF" w:rsidRDefault="00391CFC" w:rsidP="00AB6D24">
      <w:pPr>
        <w:pStyle w:val="a5"/>
        <w:spacing w:line="240" w:lineRule="auto"/>
        <w:ind w:left="0" w:firstLine="709"/>
        <w:rPr>
          <w:b/>
          <w:sz w:val="24"/>
          <w:szCs w:val="24"/>
        </w:rPr>
      </w:pPr>
    </w:p>
    <w:p w14:paraId="57C232D4" w14:textId="7FF03DF5" w:rsidR="00484360" w:rsidRPr="00113CDF" w:rsidRDefault="00484360" w:rsidP="00AB6D24">
      <w:pPr>
        <w:pStyle w:val="a5"/>
        <w:spacing w:line="240" w:lineRule="auto"/>
        <w:ind w:left="0" w:firstLine="709"/>
        <w:rPr>
          <w:b/>
          <w:sz w:val="24"/>
          <w:szCs w:val="24"/>
        </w:rPr>
      </w:pPr>
      <w:bookmarkStart w:id="7" w:name="_Hlk24104239"/>
      <w:r w:rsidRPr="00113CDF">
        <w:rPr>
          <w:b/>
          <w:sz w:val="24"/>
          <w:szCs w:val="24"/>
        </w:rPr>
        <w:t>4.</w:t>
      </w:r>
      <w:r w:rsidR="00D63253" w:rsidRPr="00113CDF">
        <w:rPr>
          <w:b/>
          <w:sz w:val="24"/>
          <w:szCs w:val="24"/>
        </w:rPr>
        <w:t xml:space="preserve"> </w:t>
      </w:r>
      <w:r w:rsidR="00335FF7">
        <w:rPr>
          <w:b/>
          <w:sz w:val="24"/>
          <w:szCs w:val="24"/>
        </w:rPr>
        <w:t>О</w:t>
      </w:r>
      <w:r w:rsidR="00335FF7" w:rsidRPr="00335FF7">
        <w:rPr>
          <w:b/>
          <w:sz w:val="24"/>
          <w:szCs w:val="24"/>
        </w:rPr>
        <w:t>бжалова</w:t>
      </w:r>
      <w:r w:rsidR="00335FF7">
        <w:rPr>
          <w:b/>
          <w:sz w:val="24"/>
          <w:szCs w:val="24"/>
        </w:rPr>
        <w:t>ние</w:t>
      </w:r>
      <w:r w:rsidR="00335FF7" w:rsidRPr="00335FF7">
        <w:rPr>
          <w:b/>
          <w:sz w:val="24"/>
          <w:szCs w:val="24"/>
        </w:rPr>
        <w:t xml:space="preserve"> действия (бездействие) заказчика при закупке товаров, работ, услуг.</w:t>
      </w:r>
    </w:p>
    <w:p w14:paraId="313F8871" w14:textId="040C3AFB" w:rsidR="00D63253" w:rsidRPr="00335FF7" w:rsidRDefault="00484360" w:rsidP="00335FF7">
      <w:pPr>
        <w:pStyle w:val="a5"/>
        <w:spacing w:line="240" w:lineRule="auto"/>
        <w:ind w:left="0" w:firstLine="709"/>
        <w:rPr>
          <w:sz w:val="24"/>
          <w:szCs w:val="24"/>
        </w:rPr>
      </w:pPr>
      <w:r w:rsidRPr="00113CDF">
        <w:rPr>
          <w:sz w:val="24"/>
          <w:szCs w:val="24"/>
        </w:rPr>
        <w:t xml:space="preserve">4.1. </w:t>
      </w:r>
      <w:bookmarkEnd w:id="7"/>
      <w:r w:rsidR="00D63253" w:rsidRPr="00335FF7">
        <w:rPr>
          <w:snapToGrid w:val="0"/>
          <w:spacing w:val="-1"/>
          <w:sz w:val="24"/>
          <w:szCs w:val="24"/>
        </w:rPr>
        <w:t xml:space="preserve">В случае возникновения возможных фактов нарушений в сфере комплаенс и антикоррупционного законодательства участники закупок вправе обратиться по телефону «Горячей линии» по приему сообщений в сфере комплаенс в ПАО «КАМАЗ» и антикоррупционного законодательства </w:t>
      </w:r>
      <w:r w:rsidR="00D63253" w:rsidRPr="00335FF7">
        <w:rPr>
          <w:sz w:val="24"/>
          <w:szCs w:val="24"/>
        </w:rPr>
        <w:t>по следующим каналам:</w:t>
      </w:r>
    </w:p>
    <w:p w14:paraId="6D623469" w14:textId="77777777" w:rsidR="00D63253" w:rsidRPr="00113CDF" w:rsidRDefault="00D63253" w:rsidP="00D63253">
      <w:pPr>
        <w:ind w:right="-1" w:firstLine="567"/>
        <w:jc w:val="both"/>
        <w:rPr>
          <w:color w:val="auto"/>
        </w:rPr>
      </w:pPr>
      <w:r w:rsidRPr="00113CDF">
        <w:rPr>
          <w:color w:val="auto"/>
        </w:rPr>
        <w:t>- по телефону 8 (8552) 37-18-37 работниками Службы комплаенс ПАО «КАМАЗ» в рабочие дни  с 8.00 часов до 12.00 часов, с 13.00 часов до 17.00 часов;</w:t>
      </w:r>
    </w:p>
    <w:p w14:paraId="6B81866B" w14:textId="77777777" w:rsidR="00D63253" w:rsidRPr="00113CDF" w:rsidRDefault="00D63253" w:rsidP="00D63253">
      <w:pPr>
        <w:ind w:right="-1" w:firstLine="567"/>
        <w:jc w:val="both"/>
        <w:rPr>
          <w:color w:val="auto"/>
        </w:rPr>
      </w:pPr>
      <w:r w:rsidRPr="00113CDF">
        <w:rPr>
          <w:color w:val="auto"/>
        </w:rPr>
        <w:t>- по телефону 8 (8552) 37-18-37 в автоматическом режиме  в нерабочее время с 12.00 часов до 13.00 часов, с 17.00 часов до 8.00 часов, в выходные и праздничные дни, а также в течение корпоративного отпуска;</w:t>
      </w:r>
    </w:p>
    <w:p w14:paraId="630EB4D3" w14:textId="77777777" w:rsidR="00D63253" w:rsidRPr="00113CDF" w:rsidRDefault="00D63253" w:rsidP="00D63253">
      <w:pPr>
        <w:ind w:right="-1" w:firstLine="567"/>
        <w:jc w:val="both"/>
        <w:rPr>
          <w:color w:val="auto"/>
        </w:rPr>
      </w:pPr>
      <w:r w:rsidRPr="00113CDF">
        <w:rPr>
          <w:color w:val="auto"/>
        </w:rPr>
        <w:t xml:space="preserve">- посредством электронной почты по адресу: </w:t>
      </w:r>
      <w:hyperlink r:id="rId10" w:history="1">
        <w:r w:rsidRPr="00113CDF">
          <w:rPr>
            <w:rStyle w:val="a4"/>
            <w:color w:val="auto"/>
            <w:sz w:val="24"/>
            <w:szCs w:val="24"/>
          </w:rPr>
          <w:t>compliance@kamaz.org</w:t>
        </w:r>
      </w:hyperlink>
      <w:r w:rsidRPr="00113CDF">
        <w:rPr>
          <w:color w:val="auto"/>
        </w:rPr>
        <w:t>;</w:t>
      </w:r>
    </w:p>
    <w:p w14:paraId="463BE987" w14:textId="77777777" w:rsidR="00D63253" w:rsidRPr="00113CDF" w:rsidRDefault="00D63253" w:rsidP="00D63253">
      <w:pPr>
        <w:ind w:right="-1" w:firstLine="567"/>
        <w:jc w:val="both"/>
        <w:rPr>
          <w:color w:val="auto"/>
        </w:rPr>
      </w:pPr>
      <w:r w:rsidRPr="00113CDF">
        <w:rPr>
          <w:color w:val="auto"/>
        </w:rPr>
        <w:t>- посредством письменного или устного обращения к сотрудникам или руководителю Службы комплаенс ПАО «КАМАЗ».</w:t>
      </w:r>
    </w:p>
    <w:p w14:paraId="037AC8F2" w14:textId="77777777" w:rsidR="00D63253" w:rsidRPr="00113CDF" w:rsidRDefault="00D63253" w:rsidP="00D63253">
      <w:pPr>
        <w:tabs>
          <w:tab w:val="left" w:pos="9639"/>
        </w:tabs>
        <w:ind w:right="-1" w:firstLine="567"/>
        <w:jc w:val="both"/>
        <w:rPr>
          <w:snapToGrid w:val="0"/>
          <w:color w:val="auto"/>
        </w:rPr>
      </w:pPr>
      <w:r w:rsidRPr="00113CDF">
        <w:rPr>
          <w:snapToGrid w:val="0"/>
          <w:color w:val="auto"/>
        </w:rPr>
        <w:t>По сообщениям «Горячей линии» от граждан и организаций принимается и рассматривается информация о предполагаемых фактах:</w:t>
      </w:r>
    </w:p>
    <w:p w14:paraId="187BAAC8" w14:textId="77777777" w:rsidR="00D63253" w:rsidRPr="00113CDF" w:rsidRDefault="00D63253" w:rsidP="00D63253">
      <w:pPr>
        <w:tabs>
          <w:tab w:val="left" w:pos="9639"/>
        </w:tabs>
        <w:ind w:right="-1" w:firstLine="567"/>
        <w:jc w:val="both"/>
        <w:rPr>
          <w:snapToGrid w:val="0"/>
          <w:color w:val="auto"/>
        </w:rPr>
      </w:pPr>
      <w:r w:rsidRPr="00113CDF">
        <w:rPr>
          <w:snapToGrid w:val="0"/>
          <w:color w:val="auto"/>
        </w:rPr>
        <w:t>- мошенничества;</w:t>
      </w:r>
    </w:p>
    <w:p w14:paraId="5B537D57" w14:textId="77777777" w:rsidR="00D63253" w:rsidRPr="00113CDF" w:rsidRDefault="00D63253" w:rsidP="00D63253">
      <w:pPr>
        <w:tabs>
          <w:tab w:val="left" w:pos="9639"/>
        </w:tabs>
        <w:ind w:right="-1" w:firstLine="567"/>
        <w:jc w:val="both"/>
        <w:rPr>
          <w:snapToGrid w:val="0"/>
          <w:color w:val="auto"/>
        </w:rPr>
      </w:pPr>
      <w:r w:rsidRPr="00113CDF">
        <w:rPr>
          <w:snapToGrid w:val="0"/>
          <w:color w:val="auto"/>
        </w:rPr>
        <w:t>- хищения или неправомерного использования имущества и активов;</w:t>
      </w:r>
    </w:p>
    <w:p w14:paraId="2CFC65C6" w14:textId="77777777" w:rsidR="00D63253" w:rsidRPr="00113CDF" w:rsidRDefault="00D63253" w:rsidP="00D63253">
      <w:pPr>
        <w:tabs>
          <w:tab w:val="left" w:pos="9639"/>
        </w:tabs>
        <w:ind w:right="-1" w:firstLine="567"/>
        <w:jc w:val="both"/>
        <w:rPr>
          <w:snapToGrid w:val="0"/>
          <w:color w:val="auto"/>
        </w:rPr>
      </w:pPr>
      <w:r w:rsidRPr="00113CDF">
        <w:rPr>
          <w:snapToGrid w:val="0"/>
          <w:color w:val="auto"/>
        </w:rPr>
        <w:t>- получения взяток;</w:t>
      </w:r>
    </w:p>
    <w:p w14:paraId="69D9175F" w14:textId="77777777" w:rsidR="00D63253" w:rsidRPr="00113CDF" w:rsidRDefault="00D63253" w:rsidP="00D63253">
      <w:pPr>
        <w:tabs>
          <w:tab w:val="left" w:pos="9639"/>
        </w:tabs>
        <w:ind w:right="-1" w:firstLine="567"/>
        <w:jc w:val="both"/>
        <w:rPr>
          <w:snapToGrid w:val="0"/>
          <w:color w:val="auto"/>
        </w:rPr>
      </w:pPr>
      <w:r w:rsidRPr="00113CDF">
        <w:rPr>
          <w:snapToGrid w:val="0"/>
          <w:color w:val="auto"/>
        </w:rPr>
        <w:t>- наличия конфликта интересов у работников общества и контрагентов;</w:t>
      </w:r>
    </w:p>
    <w:p w14:paraId="48628B6D" w14:textId="77777777" w:rsidR="00D63253" w:rsidRPr="00113CDF" w:rsidRDefault="00D63253" w:rsidP="00D63253">
      <w:pPr>
        <w:tabs>
          <w:tab w:val="left" w:pos="9639"/>
        </w:tabs>
        <w:ind w:right="-1" w:firstLine="567"/>
        <w:jc w:val="both"/>
        <w:rPr>
          <w:snapToGrid w:val="0"/>
          <w:color w:val="auto"/>
        </w:rPr>
      </w:pPr>
      <w:r w:rsidRPr="00113CDF">
        <w:rPr>
          <w:snapToGrid w:val="0"/>
          <w:color w:val="auto"/>
        </w:rPr>
        <w:t>- искажения бухгалтерской (финансовой) и управленческой отчетности;</w:t>
      </w:r>
    </w:p>
    <w:p w14:paraId="078BAE5E" w14:textId="77777777" w:rsidR="00D63253" w:rsidRPr="00113CDF" w:rsidRDefault="00D63253" w:rsidP="00D63253">
      <w:pPr>
        <w:tabs>
          <w:tab w:val="left" w:pos="9639"/>
        </w:tabs>
        <w:ind w:right="-1" w:firstLine="567"/>
        <w:jc w:val="both"/>
        <w:rPr>
          <w:color w:val="auto"/>
        </w:rPr>
      </w:pPr>
      <w:r w:rsidRPr="00113CDF">
        <w:rPr>
          <w:snapToGrid w:val="0"/>
          <w:color w:val="auto"/>
        </w:rPr>
        <w:t>- незаконных финансовых</w:t>
      </w:r>
      <w:r w:rsidRPr="00113CDF">
        <w:rPr>
          <w:color w:val="auto"/>
        </w:rPr>
        <w:t xml:space="preserve"> операций;</w:t>
      </w:r>
    </w:p>
    <w:p w14:paraId="14ACF07E" w14:textId="77777777" w:rsidR="00D63253" w:rsidRPr="00113CDF" w:rsidRDefault="00D63253" w:rsidP="00D63253">
      <w:pPr>
        <w:ind w:right="-1" w:firstLine="567"/>
        <w:jc w:val="both"/>
        <w:rPr>
          <w:color w:val="auto"/>
        </w:rPr>
      </w:pPr>
      <w:r w:rsidRPr="00113CDF">
        <w:rPr>
          <w:color w:val="auto"/>
        </w:rPr>
        <w:t>- злоупотребления  должностным положением;</w:t>
      </w:r>
    </w:p>
    <w:p w14:paraId="4992C8EC" w14:textId="77777777" w:rsidR="00D63253" w:rsidRPr="00113CDF" w:rsidRDefault="00D63253" w:rsidP="00D63253">
      <w:pPr>
        <w:ind w:right="-1" w:firstLine="567"/>
        <w:jc w:val="both"/>
        <w:rPr>
          <w:color w:val="auto"/>
        </w:rPr>
      </w:pPr>
      <w:r w:rsidRPr="00113CDF">
        <w:rPr>
          <w:color w:val="auto"/>
        </w:rPr>
        <w:t xml:space="preserve">- иных нарушений комплаенс-системы и </w:t>
      </w:r>
      <w:r w:rsidRPr="00113CDF">
        <w:rPr>
          <w:snapToGrid w:val="0"/>
          <w:color w:val="auto"/>
          <w:spacing w:val="-1"/>
        </w:rPr>
        <w:t>антикоррупционного законодательства</w:t>
      </w:r>
      <w:r w:rsidRPr="00113CDF">
        <w:rPr>
          <w:color w:val="auto"/>
        </w:rPr>
        <w:t>.</w:t>
      </w:r>
    </w:p>
    <w:p w14:paraId="1F32D396" w14:textId="77777777" w:rsidR="00D63253" w:rsidRPr="00113CDF" w:rsidRDefault="00D63253" w:rsidP="00D63253">
      <w:pPr>
        <w:ind w:right="-1" w:firstLine="708"/>
        <w:jc w:val="both"/>
        <w:rPr>
          <w:color w:val="auto"/>
        </w:rPr>
      </w:pPr>
      <w:r w:rsidRPr="00113CDF">
        <w:rPr>
          <w:color w:val="auto"/>
        </w:rPr>
        <w:t>Иные сведения о фактах предполагаемых нарушений, не входящих в указанный перечень, а так же сведения, предоставленные по результатам первичного рассмотрения, содержащие ненормативную лексику, клеветнические либо оскорбительные измышления не принимаются к сведению и остаются без рассмотрения.</w:t>
      </w:r>
    </w:p>
    <w:p w14:paraId="7BEBF0C3" w14:textId="77777777" w:rsidR="00D63253" w:rsidRPr="00113CDF" w:rsidRDefault="00D63253" w:rsidP="00D63253">
      <w:pPr>
        <w:ind w:right="-1" w:firstLine="708"/>
        <w:jc w:val="both"/>
        <w:rPr>
          <w:color w:val="auto"/>
        </w:rPr>
      </w:pPr>
      <w:r w:rsidRPr="00113CDF">
        <w:rPr>
          <w:color w:val="auto"/>
        </w:rPr>
        <w:t>Не принимаются к рассмотрению обращения, поступившие на «Горячую линию», не связанные с фактами предполагаемых нарушений, содержащие, в частности:</w:t>
      </w:r>
    </w:p>
    <w:p w14:paraId="25806FCA" w14:textId="77777777" w:rsidR="00D63253" w:rsidRPr="00113CDF" w:rsidRDefault="00D63253" w:rsidP="00D63253">
      <w:pPr>
        <w:ind w:right="-1" w:firstLine="567"/>
        <w:jc w:val="both"/>
        <w:rPr>
          <w:color w:val="auto"/>
        </w:rPr>
      </w:pPr>
      <w:r w:rsidRPr="00113CDF">
        <w:rPr>
          <w:color w:val="auto"/>
        </w:rPr>
        <w:t>-</w:t>
      </w:r>
      <w:r w:rsidRPr="00113CDF">
        <w:rPr>
          <w:color w:val="auto"/>
        </w:rPr>
        <w:tab/>
        <w:t xml:space="preserve">запросы информации по конкретным закупкам (разъяснения закупочной документации, закупочных регламентов и т.п.); </w:t>
      </w:r>
    </w:p>
    <w:p w14:paraId="4B4D511A" w14:textId="77777777" w:rsidR="00D63253" w:rsidRPr="00113CDF" w:rsidRDefault="00D63253" w:rsidP="00D63253">
      <w:pPr>
        <w:ind w:right="-1" w:firstLine="567"/>
        <w:jc w:val="both"/>
        <w:rPr>
          <w:color w:val="auto"/>
        </w:rPr>
      </w:pPr>
      <w:r w:rsidRPr="00113CDF">
        <w:rPr>
          <w:color w:val="auto"/>
        </w:rPr>
        <w:t>-</w:t>
      </w:r>
      <w:r w:rsidRPr="00113CDF">
        <w:rPr>
          <w:color w:val="auto"/>
        </w:rPr>
        <w:tab/>
        <w:t>запросы информации общего характера  (сведения о телефонных номерах подразделений или сотрудников Заказчика, иную справочную информацию);</w:t>
      </w:r>
    </w:p>
    <w:p w14:paraId="702D3F8A" w14:textId="77777777" w:rsidR="00D63253" w:rsidRPr="00113CDF" w:rsidRDefault="00D63253" w:rsidP="00D63253">
      <w:pPr>
        <w:ind w:right="-1" w:firstLine="567"/>
        <w:jc w:val="both"/>
        <w:rPr>
          <w:color w:val="auto"/>
        </w:rPr>
      </w:pPr>
      <w:r w:rsidRPr="00113CDF">
        <w:rPr>
          <w:color w:val="auto"/>
        </w:rPr>
        <w:t>-</w:t>
      </w:r>
      <w:r w:rsidRPr="00113CDF">
        <w:rPr>
          <w:color w:val="auto"/>
        </w:rPr>
        <w:tab/>
        <w:t>социальные обращения (например, запрос материальной помощи, условия работы и другое).</w:t>
      </w:r>
    </w:p>
    <w:p w14:paraId="12EB7CF5" w14:textId="77777777" w:rsidR="00D63253" w:rsidRPr="00113CDF" w:rsidRDefault="00D63253" w:rsidP="00D63253">
      <w:pPr>
        <w:pStyle w:val="a5"/>
        <w:spacing w:line="240" w:lineRule="auto"/>
        <w:ind w:left="0" w:firstLine="708"/>
        <w:rPr>
          <w:sz w:val="24"/>
          <w:szCs w:val="24"/>
        </w:rPr>
      </w:pPr>
      <w:r w:rsidRPr="00113CDF">
        <w:rPr>
          <w:sz w:val="24"/>
          <w:szCs w:val="24"/>
        </w:rPr>
        <w:t>Конфиденциальность сообщения гарантируется.</w:t>
      </w:r>
      <w:r w:rsidRPr="00113CDF" w:rsidDel="00D63253">
        <w:rPr>
          <w:sz w:val="24"/>
          <w:szCs w:val="24"/>
        </w:rPr>
        <w:t xml:space="preserve"> </w:t>
      </w:r>
    </w:p>
    <w:p w14:paraId="6F25852A" w14:textId="5CE84313" w:rsidR="0077343A" w:rsidRPr="00113CDF" w:rsidRDefault="00D63253" w:rsidP="00D63253">
      <w:pPr>
        <w:pStyle w:val="a5"/>
        <w:spacing w:line="240" w:lineRule="auto"/>
        <w:ind w:left="0" w:firstLine="708"/>
        <w:rPr>
          <w:snapToGrid w:val="0"/>
          <w:sz w:val="24"/>
          <w:szCs w:val="24"/>
        </w:rPr>
      </w:pPr>
      <w:r w:rsidRPr="00113CDF">
        <w:rPr>
          <w:sz w:val="24"/>
          <w:szCs w:val="24"/>
        </w:rPr>
        <w:lastRenderedPageBreak/>
        <w:t>Л</w:t>
      </w:r>
      <w:r w:rsidRPr="00113CDF">
        <w:rPr>
          <w:snapToGrid w:val="0"/>
          <w:sz w:val="24"/>
          <w:szCs w:val="24"/>
        </w:rPr>
        <w:t xml:space="preserve">ицу, информирующему о подозрениях в нарушении принципов комплаенс и неправомерных действиях в области </w:t>
      </w:r>
      <w:r w:rsidR="000B3B8C" w:rsidRPr="00113CDF">
        <w:rPr>
          <w:snapToGrid w:val="0"/>
          <w:sz w:val="24"/>
          <w:szCs w:val="24"/>
        </w:rPr>
        <w:t>комплаенс,</w:t>
      </w:r>
      <w:r w:rsidRPr="00113CDF">
        <w:rPr>
          <w:snapToGrid w:val="0"/>
          <w:sz w:val="24"/>
          <w:szCs w:val="24"/>
        </w:rPr>
        <w:t xml:space="preserve"> предоставляется возможность личного обращения на родном языке. </w:t>
      </w:r>
    </w:p>
    <w:p w14:paraId="0D728503" w14:textId="15B1E6F4" w:rsidR="00D63253" w:rsidRPr="00113CDF" w:rsidRDefault="0077343A" w:rsidP="00D63253">
      <w:pPr>
        <w:pStyle w:val="a5"/>
        <w:spacing w:line="240" w:lineRule="auto"/>
        <w:ind w:left="0" w:firstLine="708"/>
        <w:rPr>
          <w:snapToGrid w:val="0"/>
          <w:sz w:val="24"/>
          <w:szCs w:val="24"/>
        </w:rPr>
      </w:pPr>
      <w:r w:rsidRPr="00113CDF">
        <w:rPr>
          <w:snapToGrid w:val="0"/>
          <w:sz w:val="24"/>
          <w:szCs w:val="24"/>
        </w:rPr>
        <w:t>4.</w:t>
      </w:r>
      <w:r w:rsidR="00335FF7">
        <w:rPr>
          <w:snapToGrid w:val="0"/>
          <w:sz w:val="24"/>
          <w:szCs w:val="24"/>
        </w:rPr>
        <w:t>2</w:t>
      </w:r>
      <w:r w:rsidRPr="00113CDF">
        <w:rPr>
          <w:snapToGrid w:val="0"/>
          <w:sz w:val="24"/>
          <w:szCs w:val="24"/>
        </w:rPr>
        <w:t xml:space="preserve">.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пунктами 1, 4 </w:t>
      </w:r>
      <w:r w:rsidR="00F129A9">
        <w:rPr>
          <w:snapToGrid w:val="0"/>
          <w:sz w:val="24"/>
          <w:szCs w:val="24"/>
        </w:rPr>
        <w:t>–</w:t>
      </w:r>
      <w:r w:rsidRPr="00113CDF">
        <w:rPr>
          <w:snapToGrid w:val="0"/>
          <w:sz w:val="24"/>
          <w:szCs w:val="24"/>
        </w:rPr>
        <w:t xml:space="preserve"> 6 части 10 статьи 3 Федерального закона №223-ФЗ,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статьей 5.1  Федерального закона №223-ФЗ. Органы исполнительной власти субъектов Российской Федерации или созданные ими организации в случаях, предусмотренных пунктами 1, 4 </w:t>
      </w:r>
      <w:r w:rsidR="00F129A9">
        <w:rPr>
          <w:snapToGrid w:val="0"/>
          <w:sz w:val="24"/>
          <w:szCs w:val="24"/>
        </w:rPr>
        <w:t>–</w:t>
      </w:r>
      <w:r w:rsidRPr="00113CDF">
        <w:rPr>
          <w:snapToGrid w:val="0"/>
          <w:sz w:val="24"/>
          <w:szCs w:val="24"/>
        </w:rPr>
        <w:t xml:space="preserve"> 6 части 10 статьи 3</w:t>
      </w:r>
      <w:r w:rsidRPr="00113CDF">
        <w:rPr>
          <w:sz w:val="24"/>
          <w:szCs w:val="24"/>
        </w:rPr>
        <w:t xml:space="preserve"> </w:t>
      </w:r>
      <w:r w:rsidRPr="00113CDF">
        <w:rPr>
          <w:snapToGrid w:val="0"/>
          <w:sz w:val="24"/>
          <w:szCs w:val="24"/>
        </w:rPr>
        <w:t>Федерального закона №223-ФЗ,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статьей 5.1 Федерального закона № 223-ФЗ.</w:t>
      </w:r>
    </w:p>
    <w:p w14:paraId="7D65752A" w14:textId="5D1B3BBC" w:rsidR="0077343A" w:rsidRPr="00113CDF" w:rsidRDefault="0077343A" w:rsidP="0077343A">
      <w:pPr>
        <w:suppressAutoHyphens w:val="0"/>
        <w:autoSpaceDN w:val="0"/>
        <w:adjustRightInd w:val="0"/>
        <w:jc w:val="both"/>
        <w:rPr>
          <w:rFonts w:eastAsia="Calibri" w:cs="Times New Roman"/>
          <w:color w:val="auto"/>
          <w:lang w:eastAsia="ru-RU"/>
        </w:rPr>
      </w:pPr>
      <w:r w:rsidRPr="00113CDF">
        <w:rPr>
          <w:snapToGrid w:val="0"/>
          <w:color w:val="auto"/>
        </w:rPr>
        <w:t xml:space="preserve">         4.</w:t>
      </w:r>
      <w:r w:rsidR="00335FF7">
        <w:rPr>
          <w:snapToGrid w:val="0"/>
          <w:color w:val="auto"/>
        </w:rPr>
        <w:t>3</w:t>
      </w:r>
      <w:r w:rsidRPr="00113CDF">
        <w:rPr>
          <w:snapToGrid w:val="0"/>
          <w:color w:val="auto"/>
        </w:rPr>
        <w:t xml:space="preserve">. </w:t>
      </w:r>
      <w:r w:rsidRPr="00113CDF">
        <w:rPr>
          <w:rFonts w:eastAsia="Calibri" w:cs="Times New Roman"/>
          <w:color w:val="auto"/>
          <w:lang w:eastAsia="ru-RU"/>
        </w:rPr>
        <w:t xml:space="preserve">Любой участник закупки вправе обжаловать в антимонопольном органе в порядке, установленном </w:t>
      </w:r>
      <w:hyperlink r:id="rId11" w:history="1">
        <w:r w:rsidRPr="00113CDF">
          <w:rPr>
            <w:rFonts w:eastAsia="Calibri" w:cs="Times New Roman"/>
            <w:color w:val="auto"/>
            <w:lang w:eastAsia="ru-RU"/>
          </w:rPr>
          <w:t>статьей 18.1</w:t>
        </w:r>
      </w:hyperlink>
      <w:r w:rsidRPr="00113CDF">
        <w:rPr>
          <w:rFonts w:eastAsia="Calibri" w:cs="Times New Roman"/>
          <w:color w:val="auto"/>
          <w:lang w:eastAsia="ru-RU"/>
        </w:rPr>
        <w:t xml:space="preserve"> Федерально</w:t>
      </w:r>
      <w:r w:rsidR="0089099A" w:rsidRPr="00113CDF">
        <w:rPr>
          <w:rFonts w:eastAsia="Calibri" w:cs="Times New Roman"/>
          <w:color w:val="auto"/>
          <w:lang w:eastAsia="ru-RU"/>
        </w:rPr>
        <w:t>го закона от 26 июля 2006 года №</w:t>
      </w:r>
      <w:r w:rsidRPr="00113CDF">
        <w:rPr>
          <w:rFonts w:eastAsia="Calibri" w:cs="Times New Roman"/>
          <w:color w:val="auto"/>
          <w:lang w:eastAsia="ru-RU"/>
        </w:rPr>
        <w:t xml:space="preserve"> 135-ФЗ </w:t>
      </w:r>
      <w:r w:rsidR="00F129A9">
        <w:rPr>
          <w:rFonts w:eastAsia="Calibri" w:cs="Times New Roman"/>
          <w:color w:val="auto"/>
          <w:lang w:eastAsia="ru-RU"/>
        </w:rPr>
        <w:t>«</w:t>
      </w:r>
      <w:r w:rsidRPr="00113CDF">
        <w:rPr>
          <w:rFonts w:eastAsia="Calibri" w:cs="Times New Roman"/>
          <w:color w:val="auto"/>
          <w:lang w:eastAsia="ru-RU"/>
        </w:rPr>
        <w:t>О защите конкуренции</w:t>
      </w:r>
      <w:r w:rsidR="00F129A9">
        <w:rPr>
          <w:rFonts w:eastAsia="Calibri" w:cs="Times New Roman"/>
          <w:color w:val="auto"/>
          <w:lang w:eastAsia="ru-RU"/>
        </w:rPr>
        <w:t>»</w:t>
      </w:r>
      <w:r w:rsidRPr="00113CDF">
        <w:rPr>
          <w:rFonts w:eastAsia="Calibri" w:cs="Times New Roman"/>
          <w:color w:val="auto"/>
          <w:lang w:eastAsia="ru-RU"/>
        </w:rPr>
        <w:t>, с учетом особенностей, установленных статьей</w:t>
      </w:r>
      <w:r w:rsidR="0089099A" w:rsidRPr="00113CDF">
        <w:rPr>
          <w:rFonts w:eastAsia="Calibri" w:cs="Times New Roman"/>
          <w:color w:val="auto"/>
          <w:lang w:eastAsia="ru-RU"/>
        </w:rPr>
        <w:t xml:space="preserve"> 3 Федерального закона № 223-ФЗ</w:t>
      </w:r>
      <w:r w:rsidRPr="00113CDF">
        <w:rPr>
          <w:rFonts w:eastAsia="Calibri" w:cs="Times New Roman"/>
          <w:color w:val="auto"/>
          <w:lang w:eastAsia="ru-RU"/>
        </w:rPr>
        <w:t>,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14:paraId="384CCB7D" w14:textId="77777777" w:rsidR="0077343A" w:rsidRPr="00113CDF" w:rsidRDefault="0077343A" w:rsidP="0089099A">
      <w:pPr>
        <w:suppressAutoHyphens w:val="0"/>
        <w:autoSpaceDN w:val="0"/>
        <w:adjustRightInd w:val="0"/>
        <w:ind w:firstLine="540"/>
        <w:jc w:val="both"/>
        <w:rPr>
          <w:rFonts w:eastAsia="Calibri" w:cs="Times New Roman"/>
          <w:color w:val="auto"/>
          <w:lang w:eastAsia="ru-RU"/>
        </w:rPr>
      </w:pPr>
      <w:bookmarkStart w:id="8" w:name="Par2"/>
      <w:bookmarkEnd w:id="8"/>
      <w:r w:rsidRPr="00113CDF">
        <w:rPr>
          <w:rFonts w:eastAsia="Calibri" w:cs="Times New Roman"/>
          <w:color w:val="auto"/>
          <w:lang w:eastAsia="ru-RU"/>
        </w:rPr>
        <w:t>1) осуществление заказчиком закупки с нарушением требований настоящего Федерального закона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14:paraId="75273E5E" w14:textId="77777777" w:rsidR="0077343A" w:rsidRPr="00113CDF" w:rsidRDefault="0077343A" w:rsidP="0089099A">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2) нарушение оператором электронной площадки при осуществлении закупки товаров, работ, услуг требований, установленных настоящим Федеральным законом;</w:t>
      </w:r>
    </w:p>
    <w:p w14:paraId="7D9092AE" w14:textId="77777777" w:rsidR="0077343A" w:rsidRPr="00113CDF" w:rsidRDefault="0077343A" w:rsidP="0089099A">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3) </w:t>
      </w:r>
      <w:proofErr w:type="spellStart"/>
      <w:r w:rsidRPr="00113CDF">
        <w:rPr>
          <w:rFonts w:eastAsia="Calibri" w:cs="Times New Roman"/>
          <w:color w:val="auto"/>
          <w:lang w:eastAsia="ru-RU"/>
        </w:rPr>
        <w:t>неразмещение</w:t>
      </w:r>
      <w:proofErr w:type="spellEnd"/>
      <w:r w:rsidRPr="00113CDF">
        <w:rPr>
          <w:rFonts w:eastAsia="Calibri" w:cs="Times New Roman"/>
          <w:color w:val="auto"/>
          <w:lang w:eastAsia="ru-RU"/>
        </w:rPr>
        <w:t xml:space="preserve">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настоящим Федеральным законом размещению в единой информационной системе, или нарушение сроков такого размещения;</w:t>
      </w:r>
    </w:p>
    <w:p w14:paraId="2E582B34" w14:textId="77777777" w:rsidR="0077343A" w:rsidRPr="00113CDF" w:rsidRDefault="0077343A" w:rsidP="0089099A">
      <w:pPr>
        <w:suppressAutoHyphens w:val="0"/>
        <w:autoSpaceDN w:val="0"/>
        <w:adjustRightInd w:val="0"/>
        <w:ind w:firstLine="540"/>
        <w:jc w:val="both"/>
        <w:rPr>
          <w:rFonts w:eastAsia="Calibri" w:cs="Times New Roman"/>
          <w:color w:val="auto"/>
          <w:lang w:eastAsia="ru-RU"/>
        </w:rPr>
      </w:pPr>
      <w:bookmarkStart w:id="9" w:name="Par9"/>
      <w:bookmarkEnd w:id="9"/>
      <w:r w:rsidRPr="00113CDF">
        <w:rPr>
          <w:rFonts w:eastAsia="Calibri" w:cs="Times New Roman"/>
          <w:color w:val="auto"/>
          <w:lang w:eastAsia="ru-RU"/>
        </w:rPr>
        <w:t>4) предъявление к участникам закупки требований, не предусмотренных документацией о конкурентной закупке;</w:t>
      </w:r>
    </w:p>
    <w:p w14:paraId="077E2576" w14:textId="6CF53C5C" w:rsidR="0077343A" w:rsidRPr="00113CDF" w:rsidRDefault="0077343A" w:rsidP="0089099A">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hyperlink r:id="rId12" w:history="1">
        <w:r w:rsidRPr="00113CDF">
          <w:rPr>
            <w:rFonts w:eastAsia="Calibri" w:cs="Times New Roman"/>
            <w:color w:val="auto"/>
            <w:lang w:eastAsia="ru-RU"/>
          </w:rPr>
          <w:t>закона</w:t>
        </w:r>
      </w:hyperlink>
      <w:r w:rsidR="0089099A" w:rsidRPr="00113CDF">
        <w:rPr>
          <w:rFonts w:eastAsia="Calibri" w:cs="Times New Roman"/>
          <w:color w:val="auto"/>
          <w:lang w:eastAsia="ru-RU"/>
        </w:rPr>
        <w:t xml:space="preserve"> от 5 апреля 2013 года №</w:t>
      </w:r>
      <w:r w:rsidRPr="00113CDF">
        <w:rPr>
          <w:rFonts w:eastAsia="Calibri" w:cs="Times New Roman"/>
          <w:color w:val="auto"/>
          <w:lang w:eastAsia="ru-RU"/>
        </w:rPr>
        <w:t xml:space="preserve"> 44-ФЗ </w:t>
      </w:r>
      <w:r w:rsidR="00F129A9">
        <w:rPr>
          <w:rFonts w:eastAsia="Calibri" w:cs="Times New Roman"/>
          <w:color w:val="auto"/>
          <w:lang w:eastAsia="ru-RU"/>
        </w:rPr>
        <w:t>«</w:t>
      </w:r>
      <w:r w:rsidRPr="00113CDF">
        <w:rPr>
          <w:rFonts w:eastAsia="Calibri" w:cs="Times New Roman"/>
          <w:color w:val="auto"/>
          <w:lang w:eastAsia="ru-RU"/>
        </w:rPr>
        <w:t>О контрактной системе в сфере закупок товаров, работ, услуг для обеспечения государственных и муниципальных нужд</w:t>
      </w:r>
      <w:r w:rsidR="00F129A9">
        <w:rPr>
          <w:rFonts w:eastAsia="Calibri" w:cs="Times New Roman"/>
          <w:color w:val="auto"/>
          <w:lang w:eastAsia="ru-RU"/>
        </w:rPr>
        <w:t>»</w:t>
      </w:r>
      <w:r w:rsidRPr="00113CDF">
        <w:rPr>
          <w:rFonts w:eastAsia="Calibri" w:cs="Times New Roman"/>
          <w:color w:val="auto"/>
          <w:lang w:eastAsia="ru-RU"/>
        </w:rPr>
        <w:t xml:space="preserve">, предусмотренных </w:t>
      </w:r>
      <w:hyperlink r:id="rId13" w:history="1">
        <w:r w:rsidRPr="00113CDF">
          <w:rPr>
            <w:rFonts w:eastAsia="Calibri" w:cs="Times New Roman"/>
            <w:color w:val="auto"/>
            <w:lang w:eastAsia="ru-RU"/>
          </w:rPr>
          <w:t>частью 8.1</w:t>
        </w:r>
      </w:hyperlink>
      <w:r w:rsidRPr="00113CDF">
        <w:rPr>
          <w:rFonts w:eastAsia="Calibri" w:cs="Times New Roman"/>
          <w:color w:val="auto"/>
          <w:lang w:eastAsia="ru-RU"/>
        </w:rPr>
        <w:t xml:space="preserve"> статьи</w:t>
      </w:r>
      <w:r w:rsidR="0089099A" w:rsidRPr="00113CDF">
        <w:rPr>
          <w:rFonts w:eastAsia="Calibri" w:cs="Times New Roman"/>
          <w:color w:val="auto"/>
          <w:lang w:eastAsia="ru-RU"/>
        </w:rPr>
        <w:t xml:space="preserve"> 3</w:t>
      </w:r>
      <w:r w:rsidR="0089099A" w:rsidRPr="00113CDF">
        <w:rPr>
          <w:color w:val="auto"/>
        </w:rPr>
        <w:t xml:space="preserve"> </w:t>
      </w:r>
      <w:r w:rsidR="0089099A" w:rsidRPr="00113CDF">
        <w:rPr>
          <w:rFonts w:eastAsia="Calibri" w:cs="Times New Roman"/>
          <w:color w:val="auto"/>
          <w:lang w:eastAsia="ru-RU"/>
        </w:rPr>
        <w:t>Федерального закона № 223-ФЗ</w:t>
      </w:r>
      <w:r w:rsidRPr="00113CDF">
        <w:rPr>
          <w:rFonts w:eastAsia="Calibri" w:cs="Times New Roman"/>
          <w:color w:val="auto"/>
          <w:lang w:eastAsia="ru-RU"/>
        </w:rPr>
        <w:t xml:space="preserve">, </w:t>
      </w:r>
      <w:hyperlink r:id="rId14" w:history="1">
        <w:r w:rsidRPr="00113CDF">
          <w:rPr>
            <w:rFonts w:eastAsia="Calibri" w:cs="Times New Roman"/>
            <w:color w:val="auto"/>
            <w:lang w:eastAsia="ru-RU"/>
          </w:rPr>
          <w:t>частью 5 статьи 8</w:t>
        </w:r>
      </w:hyperlink>
      <w:r w:rsidRPr="00113CDF">
        <w:rPr>
          <w:rFonts w:eastAsia="Calibri" w:cs="Times New Roman"/>
          <w:color w:val="auto"/>
          <w:lang w:eastAsia="ru-RU"/>
        </w:rPr>
        <w:t xml:space="preserve"> </w:t>
      </w:r>
      <w:r w:rsidR="0089099A" w:rsidRPr="00113CDF">
        <w:rPr>
          <w:rFonts w:eastAsia="Calibri" w:cs="Times New Roman"/>
          <w:color w:val="auto"/>
          <w:lang w:eastAsia="ru-RU"/>
        </w:rPr>
        <w:t>Федерального закона № 223-ФЗ</w:t>
      </w:r>
      <w:r w:rsidRPr="00113CDF">
        <w:rPr>
          <w:rFonts w:eastAsia="Calibri" w:cs="Times New Roman"/>
          <w:color w:val="auto"/>
          <w:lang w:eastAsia="ru-RU"/>
        </w:rPr>
        <w:t xml:space="preserve">, включая нарушение порядка </w:t>
      </w:r>
      <w:r w:rsidR="0089099A" w:rsidRPr="00113CDF">
        <w:rPr>
          <w:rFonts w:eastAsia="Calibri" w:cs="Times New Roman"/>
          <w:color w:val="auto"/>
          <w:lang w:eastAsia="ru-RU"/>
        </w:rPr>
        <w:t>применения указанных положений;</w:t>
      </w:r>
    </w:p>
    <w:p w14:paraId="0D6FE2DB" w14:textId="77777777" w:rsidR="0077343A" w:rsidRPr="00113CDF" w:rsidRDefault="0077343A" w:rsidP="0089099A">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6) </w:t>
      </w:r>
      <w:proofErr w:type="spellStart"/>
      <w:r w:rsidRPr="00113CDF">
        <w:rPr>
          <w:rFonts w:eastAsia="Calibri" w:cs="Times New Roman"/>
          <w:color w:val="auto"/>
          <w:lang w:eastAsia="ru-RU"/>
        </w:rPr>
        <w:t>неразмещение</w:t>
      </w:r>
      <w:proofErr w:type="spellEnd"/>
      <w:r w:rsidRPr="00113CDF">
        <w:rPr>
          <w:rFonts w:eastAsia="Calibri" w:cs="Times New Roman"/>
          <w:color w:val="auto"/>
          <w:lang w:eastAsia="ru-RU"/>
        </w:rPr>
        <w:t xml:space="preserve"> в единой информационной системе информации или размещение недостоверной информации о годовом объеме закупки, которую заказчики обязаны осуществить у субъектов малого и среднего предпринимательства.</w:t>
      </w:r>
    </w:p>
    <w:p w14:paraId="185EADDF" w14:textId="7DA244AE" w:rsidR="0077343A" w:rsidRPr="00113CDF" w:rsidRDefault="00383329" w:rsidP="00383329">
      <w:pPr>
        <w:suppressAutoHyphens w:val="0"/>
        <w:autoSpaceDN w:val="0"/>
        <w:adjustRightInd w:val="0"/>
        <w:jc w:val="both"/>
        <w:rPr>
          <w:rFonts w:eastAsia="Calibri" w:cs="Times New Roman"/>
          <w:color w:val="auto"/>
          <w:lang w:eastAsia="ru-RU"/>
        </w:rPr>
      </w:pPr>
      <w:r w:rsidRPr="00113CDF">
        <w:rPr>
          <w:rFonts w:eastAsia="Calibri" w:cs="Times New Roman"/>
          <w:color w:val="auto"/>
          <w:lang w:eastAsia="ru-RU"/>
        </w:rPr>
        <w:t xml:space="preserve">         4.</w:t>
      </w:r>
      <w:r w:rsidR="00335FF7">
        <w:rPr>
          <w:rFonts w:eastAsia="Calibri" w:cs="Times New Roman"/>
          <w:color w:val="auto"/>
          <w:lang w:eastAsia="ru-RU"/>
        </w:rPr>
        <w:t>4</w:t>
      </w:r>
      <w:r w:rsidR="0077343A" w:rsidRPr="00113CDF">
        <w:rPr>
          <w:rFonts w:eastAsia="Calibri" w:cs="Times New Roman"/>
          <w:color w:val="auto"/>
          <w:lang w:eastAsia="ru-RU"/>
        </w:rPr>
        <w:t>.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03411457" w14:textId="59CDBAB6" w:rsidR="0077343A" w:rsidRPr="00113CDF" w:rsidRDefault="00383329" w:rsidP="0089099A">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4</w:t>
      </w:r>
      <w:r w:rsidR="0077343A" w:rsidRPr="00113CDF">
        <w:rPr>
          <w:rFonts w:eastAsia="Calibri" w:cs="Times New Roman"/>
          <w:color w:val="auto"/>
          <w:lang w:eastAsia="ru-RU"/>
        </w:rPr>
        <w:t>.</w:t>
      </w:r>
      <w:r w:rsidR="00335FF7">
        <w:rPr>
          <w:rFonts w:eastAsia="Calibri" w:cs="Times New Roman"/>
          <w:color w:val="auto"/>
          <w:lang w:eastAsia="ru-RU"/>
        </w:rPr>
        <w:t>5</w:t>
      </w:r>
      <w:r w:rsidRPr="00113CDF">
        <w:rPr>
          <w:rFonts w:eastAsia="Calibri" w:cs="Times New Roman"/>
          <w:color w:val="auto"/>
          <w:lang w:eastAsia="ru-RU"/>
        </w:rPr>
        <w:t>.</w:t>
      </w:r>
      <w:r w:rsidR="0077343A" w:rsidRPr="00113CDF">
        <w:rPr>
          <w:rFonts w:eastAsia="Calibri" w:cs="Times New Roman"/>
          <w:color w:val="auto"/>
          <w:lang w:eastAsia="ru-RU"/>
        </w:rPr>
        <w:t xml:space="preserve"> В антимонопольном органе в порядке, установленном </w:t>
      </w:r>
      <w:hyperlink r:id="rId15" w:history="1">
        <w:r w:rsidR="0077343A" w:rsidRPr="00113CDF">
          <w:rPr>
            <w:rFonts w:eastAsia="Calibri" w:cs="Times New Roman"/>
            <w:color w:val="auto"/>
            <w:lang w:eastAsia="ru-RU"/>
          </w:rPr>
          <w:t>статьей 18.1</w:t>
        </w:r>
      </w:hyperlink>
      <w:r w:rsidR="0077343A" w:rsidRPr="00113CDF">
        <w:rPr>
          <w:rFonts w:eastAsia="Calibri" w:cs="Times New Roman"/>
          <w:color w:val="auto"/>
          <w:lang w:eastAsia="ru-RU"/>
        </w:rPr>
        <w:t xml:space="preserve"> Федерального закона от 26 июля 2006 года N 135-ФЗ </w:t>
      </w:r>
      <w:r w:rsidR="00F129A9">
        <w:rPr>
          <w:rFonts w:eastAsia="Calibri" w:cs="Times New Roman"/>
          <w:color w:val="auto"/>
          <w:lang w:eastAsia="ru-RU"/>
        </w:rPr>
        <w:t>«</w:t>
      </w:r>
      <w:r w:rsidR="0077343A" w:rsidRPr="00113CDF">
        <w:rPr>
          <w:rFonts w:eastAsia="Calibri" w:cs="Times New Roman"/>
          <w:color w:val="auto"/>
          <w:lang w:eastAsia="ru-RU"/>
        </w:rPr>
        <w:t>О защите конкуренции</w:t>
      </w:r>
      <w:r w:rsidR="00F129A9">
        <w:rPr>
          <w:rFonts w:eastAsia="Calibri" w:cs="Times New Roman"/>
          <w:color w:val="auto"/>
          <w:lang w:eastAsia="ru-RU"/>
        </w:rPr>
        <w:t>»</w:t>
      </w:r>
      <w:r w:rsidR="0077343A" w:rsidRPr="00113CDF">
        <w:rPr>
          <w:rFonts w:eastAsia="Calibri" w:cs="Times New Roman"/>
          <w:color w:val="auto"/>
          <w:lang w:eastAsia="ru-RU"/>
        </w:rPr>
        <w:t xml:space="preserve">, в случаях, определенных </w:t>
      </w:r>
      <w:hyperlink w:anchor="Par2" w:history="1">
        <w:r w:rsidR="0077343A" w:rsidRPr="00113CDF">
          <w:rPr>
            <w:rFonts w:eastAsia="Calibri" w:cs="Times New Roman"/>
            <w:color w:val="auto"/>
            <w:lang w:eastAsia="ru-RU"/>
          </w:rPr>
          <w:t>пунктами 1</w:t>
        </w:r>
      </w:hyperlink>
      <w:r w:rsidR="0077343A" w:rsidRPr="00113CDF">
        <w:rPr>
          <w:rFonts w:eastAsia="Calibri" w:cs="Times New Roman"/>
          <w:color w:val="auto"/>
          <w:lang w:eastAsia="ru-RU"/>
        </w:rPr>
        <w:t xml:space="preserve">, </w:t>
      </w:r>
      <w:hyperlink w:anchor="Par9" w:history="1">
        <w:r w:rsidR="0077343A" w:rsidRPr="00113CDF">
          <w:rPr>
            <w:rFonts w:eastAsia="Calibri" w:cs="Times New Roman"/>
            <w:color w:val="auto"/>
            <w:lang w:eastAsia="ru-RU"/>
          </w:rPr>
          <w:t>4</w:t>
        </w:r>
      </w:hyperlink>
      <w:r w:rsidR="0077343A" w:rsidRPr="00113CDF">
        <w:rPr>
          <w:rFonts w:eastAsia="Calibri" w:cs="Times New Roman"/>
          <w:color w:val="auto"/>
          <w:lang w:eastAsia="ru-RU"/>
        </w:rPr>
        <w:t xml:space="preserve"> </w:t>
      </w:r>
      <w:r w:rsidR="00F129A9">
        <w:rPr>
          <w:rFonts w:eastAsia="Calibri" w:cs="Times New Roman"/>
          <w:color w:val="auto"/>
          <w:lang w:eastAsia="ru-RU"/>
        </w:rPr>
        <w:t>–</w:t>
      </w:r>
      <w:r w:rsidR="0077343A" w:rsidRPr="00113CDF">
        <w:rPr>
          <w:rFonts w:eastAsia="Calibri" w:cs="Times New Roman"/>
          <w:color w:val="auto"/>
          <w:lang w:eastAsia="ru-RU"/>
        </w:rPr>
        <w:t xml:space="preserve"> </w:t>
      </w:r>
      <w:hyperlink w:anchor="Par15" w:history="1">
        <w:r w:rsidR="0077343A" w:rsidRPr="00113CDF">
          <w:rPr>
            <w:rFonts w:eastAsia="Calibri" w:cs="Times New Roman"/>
            <w:color w:val="auto"/>
            <w:lang w:eastAsia="ru-RU"/>
          </w:rPr>
          <w:t>6 части 10</w:t>
        </w:r>
      </w:hyperlink>
      <w:r w:rsidR="0077343A" w:rsidRPr="00113CDF">
        <w:rPr>
          <w:rFonts w:eastAsia="Calibri" w:cs="Times New Roman"/>
          <w:color w:val="auto"/>
          <w:lang w:eastAsia="ru-RU"/>
        </w:rPr>
        <w:t xml:space="preserve"> статьи</w:t>
      </w:r>
      <w:r w:rsidR="0089099A" w:rsidRPr="00113CDF">
        <w:rPr>
          <w:rFonts w:eastAsia="Calibri" w:cs="Times New Roman"/>
          <w:color w:val="auto"/>
          <w:lang w:eastAsia="ru-RU"/>
        </w:rPr>
        <w:t xml:space="preserve"> 3 Федерального закона № 223-ФЗ</w:t>
      </w:r>
      <w:r w:rsidR="0077343A" w:rsidRPr="00113CDF">
        <w:rPr>
          <w:rFonts w:eastAsia="Calibri" w:cs="Times New Roman"/>
          <w:color w:val="auto"/>
          <w:lang w:eastAsia="ru-RU"/>
        </w:rPr>
        <w:t>, а также с учетом особенностей, установленных настоящей статьей, могут быть обжалованы:</w:t>
      </w:r>
    </w:p>
    <w:p w14:paraId="72B5F64A" w14:textId="77777777" w:rsidR="0077343A" w:rsidRPr="00113CDF" w:rsidRDefault="0077343A" w:rsidP="0089099A">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lastRenderedPageBreak/>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hyperlink r:id="rId16" w:history="1">
        <w:r w:rsidRPr="00113CDF">
          <w:rPr>
            <w:rFonts w:eastAsia="Calibri" w:cs="Times New Roman"/>
            <w:color w:val="auto"/>
            <w:lang w:eastAsia="ru-RU"/>
          </w:rPr>
          <w:t>статьей 5.1</w:t>
        </w:r>
      </w:hyperlink>
      <w:r w:rsidRPr="00113CDF">
        <w:rPr>
          <w:rFonts w:eastAsia="Calibri" w:cs="Times New Roman"/>
          <w:color w:val="auto"/>
          <w:lang w:eastAsia="ru-RU"/>
        </w:rPr>
        <w:t xml:space="preserve"> настоящего Федерального закона,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49B666ED" w14:textId="77777777" w:rsidR="0077343A" w:rsidRPr="00113CDF" w:rsidRDefault="0077343A" w:rsidP="0089099A">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w:t>
      </w:r>
      <w:hyperlink r:id="rId17" w:history="1">
        <w:r w:rsidRPr="00113CDF">
          <w:rPr>
            <w:rFonts w:eastAsia="Calibri" w:cs="Times New Roman"/>
            <w:color w:val="auto"/>
            <w:lang w:eastAsia="ru-RU"/>
          </w:rPr>
          <w:t>статьей 5.1</w:t>
        </w:r>
      </w:hyperlink>
      <w:r w:rsidRPr="00113CDF">
        <w:rPr>
          <w:rFonts w:eastAsia="Calibri" w:cs="Times New Roman"/>
          <w:color w:val="auto"/>
          <w:lang w:eastAsia="ru-RU"/>
        </w:rPr>
        <w:t xml:space="preserve"> Федерального закона</w:t>
      </w:r>
      <w:r w:rsidR="0089099A" w:rsidRPr="00113CDF">
        <w:rPr>
          <w:rFonts w:eastAsia="Calibri" w:cs="Times New Roman"/>
          <w:color w:val="auto"/>
          <w:lang w:eastAsia="ru-RU"/>
        </w:rPr>
        <w:t xml:space="preserve"> № 223-ФЗ</w:t>
      </w:r>
      <w:r w:rsidRPr="00113CDF">
        <w:rPr>
          <w:rFonts w:eastAsia="Calibri" w:cs="Times New Roman"/>
          <w:color w:val="auto"/>
          <w:lang w:eastAsia="ru-RU"/>
        </w:rPr>
        <w:t>,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
    <w:p w14:paraId="75976E2E" w14:textId="77777777" w:rsidR="00DD6E6D" w:rsidRPr="00113CDF" w:rsidRDefault="00DD6E6D" w:rsidP="00383329">
      <w:pPr>
        <w:rPr>
          <w:b/>
          <w:color w:val="auto"/>
        </w:rPr>
      </w:pPr>
    </w:p>
    <w:p w14:paraId="4D6AE3FB" w14:textId="77777777" w:rsidR="00484360" w:rsidRPr="00113CDF" w:rsidRDefault="00484360" w:rsidP="00AB6D24">
      <w:pPr>
        <w:pStyle w:val="a5"/>
        <w:spacing w:line="240" w:lineRule="auto"/>
        <w:ind w:left="0" w:firstLine="709"/>
        <w:rPr>
          <w:b/>
          <w:sz w:val="24"/>
          <w:szCs w:val="24"/>
        </w:rPr>
      </w:pPr>
      <w:r w:rsidRPr="00113CDF">
        <w:rPr>
          <w:b/>
          <w:sz w:val="24"/>
          <w:szCs w:val="24"/>
        </w:rPr>
        <w:t>5. Условия выбора способа закупки</w:t>
      </w:r>
      <w:r w:rsidR="009C518E" w:rsidRPr="00113CDF">
        <w:rPr>
          <w:b/>
          <w:sz w:val="24"/>
          <w:szCs w:val="24"/>
        </w:rPr>
        <w:t xml:space="preserve"> </w:t>
      </w:r>
    </w:p>
    <w:p w14:paraId="18B8E509" w14:textId="77777777" w:rsidR="009C518E" w:rsidRPr="00113CDF" w:rsidRDefault="009C518E" w:rsidP="00AB6D24">
      <w:pPr>
        <w:pStyle w:val="a5"/>
        <w:spacing w:line="240" w:lineRule="auto"/>
        <w:ind w:left="0" w:firstLine="709"/>
        <w:rPr>
          <w:b/>
          <w:sz w:val="24"/>
          <w:szCs w:val="24"/>
        </w:rPr>
      </w:pPr>
      <w:r w:rsidRPr="00113CDF">
        <w:rPr>
          <w:b/>
          <w:sz w:val="24"/>
          <w:szCs w:val="24"/>
        </w:rPr>
        <w:t>5.1. Применение различных процедур закупок</w:t>
      </w:r>
    </w:p>
    <w:p w14:paraId="08373D60" w14:textId="77777777" w:rsidR="00484360" w:rsidRPr="000B3B8C" w:rsidRDefault="00484360" w:rsidP="00AB6D24">
      <w:pPr>
        <w:pStyle w:val="a5"/>
        <w:spacing w:line="240" w:lineRule="auto"/>
        <w:ind w:left="0" w:firstLine="709"/>
        <w:rPr>
          <w:sz w:val="24"/>
          <w:szCs w:val="24"/>
        </w:rPr>
      </w:pPr>
      <w:r w:rsidRPr="00113CDF">
        <w:rPr>
          <w:sz w:val="24"/>
          <w:szCs w:val="24"/>
        </w:rPr>
        <w:t>5.</w:t>
      </w:r>
      <w:r w:rsidR="007508AA" w:rsidRPr="00113CDF">
        <w:rPr>
          <w:sz w:val="24"/>
          <w:szCs w:val="24"/>
        </w:rPr>
        <w:t>1.</w:t>
      </w:r>
      <w:r w:rsidRPr="00113CDF">
        <w:rPr>
          <w:sz w:val="24"/>
          <w:szCs w:val="24"/>
        </w:rPr>
        <w:t xml:space="preserve">1. </w:t>
      </w:r>
      <w:r w:rsidRPr="000B3B8C">
        <w:rPr>
          <w:sz w:val="24"/>
          <w:szCs w:val="24"/>
        </w:rPr>
        <w:t>Заказчик вправе применять процедуру конкурса или запроса предложений, если для Заказчика важны несколько условий исполнения договора.</w:t>
      </w:r>
    </w:p>
    <w:p w14:paraId="4A3A3AB4" w14:textId="77777777" w:rsidR="00484360" w:rsidRPr="000B3B8C" w:rsidRDefault="00484360" w:rsidP="00AB6D24">
      <w:pPr>
        <w:pStyle w:val="a5"/>
        <w:spacing w:line="240" w:lineRule="auto"/>
        <w:ind w:left="0" w:firstLine="709"/>
        <w:rPr>
          <w:sz w:val="24"/>
          <w:szCs w:val="24"/>
        </w:rPr>
      </w:pPr>
      <w:r w:rsidRPr="000B3B8C">
        <w:rPr>
          <w:sz w:val="24"/>
          <w:szCs w:val="24"/>
        </w:rPr>
        <w:t>5.</w:t>
      </w:r>
      <w:r w:rsidR="007508AA" w:rsidRPr="000B3B8C">
        <w:rPr>
          <w:sz w:val="24"/>
          <w:szCs w:val="24"/>
        </w:rPr>
        <w:t>1.</w:t>
      </w:r>
      <w:r w:rsidRPr="000B3B8C">
        <w:rPr>
          <w:sz w:val="24"/>
          <w:szCs w:val="24"/>
        </w:rPr>
        <w:t xml:space="preserve">2. Заказчик вправе применять процедуру </w:t>
      </w:r>
      <w:r w:rsidR="003B2BFD" w:rsidRPr="000B3B8C">
        <w:rPr>
          <w:sz w:val="24"/>
          <w:szCs w:val="24"/>
        </w:rPr>
        <w:t xml:space="preserve">аукциона или запроса котировок </w:t>
      </w:r>
      <w:r w:rsidRPr="000B3B8C">
        <w:rPr>
          <w:sz w:val="24"/>
          <w:szCs w:val="24"/>
        </w:rPr>
        <w:t xml:space="preserve">если для Заказчика важно единственное условие исполнения договора – цена договора. </w:t>
      </w:r>
    </w:p>
    <w:p w14:paraId="36EAF963" w14:textId="77777777" w:rsidR="00484360" w:rsidRPr="000B3B8C" w:rsidRDefault="007508AA" w:rsidP="00AB6D24">
      <w:pPr>
        <w:pStyle w:val="a5"/>
        <w:spacing w:line="240" w:lineRule="auto"/>
        <w:ind w:left="0" w:firstLine="709"/>
        <w:rPr>
          <w:sz w:val="24"/>
          <w:szCs w:val="24"/>
        </w:rPr>
      </w:pPr>
      <w:bookmarkStart w:id="10" w:name="OLE_LINK1"/>
      <w:bookmarkStart w:id="11" w:name="OLE_LINK2"/>
      <w:r w:rsidRPr="000B3B8C">
        <w:rPr>
          <w:sz w:val="24"/>
          <w:szCs w:val="24"/>
        </w:rPr>
        <w:t>5.1.</w:t>
      </w:r>
      <w:r w:rsidR="006200D5" w:rsidRPr="000B3B8C">
        <w:rPr>
          <w:sz w:val="24"/>
          <w:szCs w:val="24"/>
        </w:rPr>
        <w:t>3</w:t>
      </w:r>
      <w:r w:rsidR="00484360" w:rsidRPr="000B3B8C">
        <w:rPr>
          <w:sz w:val="24"/>
          <w:szCs w:val="24"/>
        </w:rPr>
        <w:t>. Заказчик вправе применять процедуру закупки у единственного поставщика (подрядчика, исполнителя) в следующих случаях:</w:t>
      </w:r>
    </w:p>
    <w:bookmarkEnd w:id="10"/>
    <w:bookmarkEnd w:id="11"/>
    <w:p w14:paraId="6F6E1750" w14:textId="77777777"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1</w:t>
      </w:r>
      <w:r w:rsidR="00484360" w:rsidRPr="00113CDF">
        <w:rPr>
          <w:rFonts w:cs="Times New Roman"/>
          <w:color w:val="auto"/>
          <w:lang w:eastAsia="ru-RU"/>
        </w:rPr>
        <w:t xml:space="preserve">. </w:t>
      </w:r>
      <w:r w:rsidR="00D52C56" w:rsidRPr="00113CDF">
        <w:rPr>
          <w:rFonts w:cs="Times New Roman"/>
          <w:color w:val="auto"/>
          <w:lang w:eastAsia="ru-RU"/>
        </w:rPr>
        <w:t>В</w:t>
      </w:r>
      <w:r w:rsidR="00484360" w:rsidRPr="00113CDF">
        <w:rPr>
          <w:rFonts w:cs="Times New Roman"/>
          <w:color w:val="auto"/>
          <w:lang w:eastAsia="ru-RU"/>
        </w:rPr>
        <w:t>следствие аварии, чрезвычайного события, документально подтвержденного, возникает срочная потребность в закупаемых товарах (работах, услугах), в связи с чем, применение других видов процедур закупки невозможно по причине отсутствия времени, необходимого для их проведения;</w:t>
      </w:r>
    </w:p>
    <w:p w14:paraId="6D815BC9" w14:textId="23B810D2" w:rsidR="00AB1A18" w:rsidRPr="00113CDF" w:rsidRDefault="007508AA" w:rsidP="00AB1A18">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AB1A18" w:rsidRPr="00113CDF">
        <w:rPr>
          <w:rFonts w:cs="Times New Roman"/>
          <w:color w:val="auto"/>
        </w:rPr>
        <w:t>.2. Во избежание угрозы наступления аварий, связанных с бесперебойным обеспечением энергией, обеспечения предоставления качественной продукцией (услугами) и т.п. на основании акта Заказчика</w:t>
      </w:r>
      <w:r w:rsidR="001C2D22">
        <w:rPr>
          <w:rFonts w:cs="Times New Roman"/>
          <w:color w:val="auto"/>
        </w:rPr>
        <w:t>;</w:t>
      </w:r>
    </w:p>
    <w:p w14:paraId="16AB1473" w14:textId="21890532" w:rsidR="00AB1A18" w:rsidRPr="00113CDF" w:rsidRDefault="007508AA" w:rsidP="00AB1A18">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AB1A18" w:rsidRPr="00113CDF">
        <w:rPr>
          <w:rFonts w:cs="Times New Roman"/>
          <w:color w:val="auto"/>
        </w:rPr>
        <w:t>.</w:t>
      </w:r>
      <w:r w:rsidR="00AB6237" w:rsidRPr="00113CDF">
        <w:rPr>
          <w:rFonts w:cs="Times New Roman"/>
          <w:color w:val="auto"/>
        </w:rPr>
        <w:t>3</w:t>
      </w:r>
      <w:r w:rsidR="00AB1A18" w:rsidRPr="00113CDF">
        <w:rPr>
          <w:rFonts w:cs="Times New Roman"/>
          <w:color w:val="auto"/>
        </w:rPr>
        <w:t>. Возникла потребность в определенных товарах, работах, услугах вследствие непреодолимой силы, в связи с чем применение иных способов осуществления закупок,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непреодолимой силы</w:t>
      </w:r>
      <w:r w:rsidR="008F410C">
        <w:rPr>
          <w:rFonts w:cs="Times New Roman"/>
          <w:color w:val="auto"/>
        </w:rPr>
        <w:t>;</w:t>
      </w:r>
    </w:p>
    <w:p w14:paraId="3C3C3EF1" w14:textId="2B85428B" w:rsidR="00AB1A18" w:rsidRPr="00113CDF" w:rsidRDefault="007508AA" w:rsidP="00AB1A18">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AB1A18" w:rsidRPr="00113CDF">
        <w:rPr>
          <w:rFonts w:cs="Times New Roman"/>
          <w:color w:val="auto"/>
        </w:rPr>
        <w:t>.</w:t>
      </w:r>
      <w:r w:rsidR="00AB6237" w:rsidRPr="00113CDF">
        <w:rPr>
          <w:rFonts w:cs="Times New Roman"/>
          <w:color w:val="auto"/>
        </w:rPr>
        <w:t>4</w:t>
      </w:r>
      <w:r w:rsidR="00AB1A18" w:rsidRPr="00113CDF">
        <w:rPr>
          <w:rFonts w:cs="Times New Roman"/>
          <w:color w:val="auto"/>
        </w:rPr>
        <w:t>. При чрезвычайных обстоятельствах закупка товаров, работ, услуг у единственного поставщика (подрядчика, исполнителя) производится с учетом того, что объем закупаемых товаров, работ, услуг должен быть не более достаточного для предотвращения чрезвычайной ситуации или ликвидации ее последствий и, при необходимости, пополнения установленных норм аварийного запаса</w:t>
      </w:r>
      <w:r w:rsidR="008F410C">
        <w:rPr>
          <w:rFonts w:cs="Times New Roman"/>
          <w:color w:val="auto"/>
        </w:rPr>
        <w:t>;</w:t>
      </w:r>
    </w:p>
    <w:p w14:paraId="6E47821C" w14:textId="03F78ABB"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5</w:t>
      </w:r>
      <w:r w:rsidR="00484360" w:rsidRPr="00113CDF">
        <w:rPr>
          <w:rFonts w:cs="Times New Roman"/>
          <w:color w:val="auto"/>
          <w:lang w:eastAsia="ru-RU"/>
        </w:rPr>
        <w:t xml:space="preserve">. </w:t>
      </w:r>
      <w:r w:rsidR="00D52C56" w:rsidRPr="00113CDF">
        <w:rPr>
          <w:rFonts w:cs="Times New Roman"/>
          <w:color w:val="auto"/>
          <w:lang w:eastAsia="ru-RU"/>
        </w:rPr>
        <w:t>К</w:t>
      </w:r>
      <w:r w:rsidR="00484360" w:rsidRPr="00113CDF">
        <w:rPr>
          <w:rFonts w:cs="Times New Roman"/>
          <w:color w:val="auto"/>
          <w:lang w:eastAsia="ru-RU"/>
        </w:rPr>
        <w:t>онкурентная закупк</w:t>
      </w:r>
      <w:r w:rsidR="00D56BC9">
        <w:rPr>
          <w:rFonts w:cs="Times New Roman"/>
          <w:color w:val="auto"/>
          <w:lang w:eastAsia="ru-RU"/>
        </w:rPr>
        <w:t>а</w:t>
      </w:r>
      <w:r w:rsidR="00484360" w:rsidRPr="00113CDF">
        <w:rPr>
          <w:rFonts w:cs="Times New Roman"/>
          <w:color w:val="auto"/>
          <w:lang w:eastAsia="ru-RU"/>
        </w:rPr>
        <w:t xml:space="preserve"> была признана несостоявшейся и (или) ее проведение н</w:t>
      </w:r>
      <w:r w:rsidR="00754317" w:rsidRPr="00113CDF">
        <w:rPr>
          <w:rFonts w:cs="Times New Roman"/>
          <w:color w:val="auto"/>
          <w:lang w:eastAsia="ru-RU"/>
        </w:rPr>
        <w:t xml:space="preserve">е </w:t>
      </w:r>
      <w:r w:rsidR="008E1F4C" w:rsidRPr="00113CDF">
        <w:rPr>
          <w:rFonts w:cs="Times New Roman"/>
          <w:color w:val="auto"/>
          <w:lang w:eastAsia="ru-RU"/>
        </w:rPr>
        <w:t xml:space="preserve">привело к заключению договора, </w:t>
      </w:r>
      <w:r w:rsidR="00B231F8" w:rsidRPr="00113CDF">
        <w:rPr>
          <w:rFonts w:cs="Times New Roman"/>
          <w:color w:val="auto"/>
          <w:lang w:eastAsia="ru-RU"/>
        </w:rPr>
        <w:t xml:space="preserve">либо договор, заключенный по итогам конкурентной </w:t>
      </w:r>
      <w:r w:rsidR="003942C6" w:rsidRPr="00113CDF">
        <w:rPr>
          <w:rFonts w:cs="Times New Roman"/>
          <w:color w:val="auto"/>
          <w:lang w:eastAsia="ru-RU"/>
        </w:rPr>
        <w:t>закупки, не</w:t>
      </w:r>
      <w:r w:rsidR="00B231F8" w:rsidRPr="00113CDF">
        <w:rPr>
          <w:rFonts w:cs="Times New Roman"/>
          <w:color w:val="auto"/>
          <w:lang w:eastAsia="ru-RU"/>
        </w:rPr>
        <w:t xml:space="preserve"> был исполнен полностью или частично по вине Поставщика (Исполнителя, Подрядчика)</w:t>
      </w:r>
      <w:r w:rsidR="008E1F4C" w:rsidRPr="00113CDF">
        <w:rPr>
          <w:rFonts w:cs="Times New Roman"/>
          <w:color w:val="auto"/>
          <w:lang w:eastAsia="ru-RU"/>
        </w:rPr>
        <w:t>.</w:t>
      </w:r>
      <w:r w:rsidR="00754317" w:rsidRPr="00113CDF">
        <w:rPr>
          <w:rFonts w:cs="Times New Roman"/>
          <w:color w:val="auto"/>
          <w:lang w:eastAsia="ru-RU"/>
        </w:rPr>
        <w:t xml:space="preserve"> При этом участник такой несостоявшейся конкурентной закупки, </w:t>
      </w:r>
      <w:r w:rsidR="008E1F4C" w:rsidRPr="00113CDF">
        <w:rPr>
          <w:rFonts w:cs="Times New Roman"/>
          <w:color w:val="auto"/>
          <w:lang w:eastAsia="ru-RU"/>
        </w:rPr>
        <w:t xml:space="preserve">заявка которого была отклонена </w:t>
      </w:r>
      <w:r w:rsidR="00754317" w:rsidRPr="00113CDF">
        <w:rPr>
          <w:rFonts w:cs="Times New Roman"/>
          <w:color w:val="auto"/>
          <w:lang w:eastAsia="ru-RU"/>
        </w:rPr>
        <w:t xml:space="preserve">в участии в </w:t>
      </w:r>
      <w:r w:rsidR="00F93C18" w:rsidRPr="00113CDF">
        <w:rPr>
          <w:rFonts w:cs="Times New Roman"/>
          <w:color w:val="auto"/>
          <w:lang w:eastAsia="ru-RU"/>
        </w:rPr>
        <w:t>закупке, не</w:t>
      </w:r>
      <w:r w:rsidR="00754317" w:rsidRPr="00113CDF">
        <w:rPr>
          <w:rFonts w:cs="Times New Roman"/>
          <w:color w:val="auto"/>
          <w:lang w:eastAsia="ru-RU"/>
        </w:rPr>
        <w:t xml:space="preserve"> может рассматриваться в качестве единственного поставщика при проведении закупки у единственного поставщика (подрядчика, исполнителя) по итогам проведенной несостоявшейся конкурентной закупки</w:t>
      </w:r>
      <w:r w:rsidR="008F410C">
        <w:rPr>
          <w:rFonts w:cs="Times New Roman"/>
          <w:color w:val="auto"/>
          <w:lang w:eastAsia="ru-RU"/>
        </w:rPr>
        <w:t>;</w:t>
      </w:r>
    </w:p>
    <w:p w14:paraId="48574EDA" w14:textId="3EB55220"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6</w:t>
      </w:r>
      <w:r w:rsidR="00484360" w:rsidRPr="00113CDF">
        <w:rPr>
          <w:rFonts w:cs="Times New Roman"/>
          <w:color w:val="auto"/>
          <w:lang w:eastAsia="ru-RU"/>
        </w:rPr>
        <w:t xml:space="preserve">. </w:t>
      </w:r>
      <w:r w:rsidR="00D52C56" w:rsidRPr="00113CDF">
        <w:rPr>
          <w:rFonts w:cs="Times New Roman"/>
          <w:color w:val="auto"/>
          <w:lang w:eastAsia="ru-RU"/>
        </w:rPr>
        <w:t>П</w:t>
      </w:r>
      <w:r w:rsidR="00484360" w:rsidRPr="00113CDF">
        <w:rPr>
          <w:rFonts w:cs="Times New Roman"/>
          <w:color w:val="auto"/>
          <w:lang w:eastAsia="ru-RU"/>
        </w:rPr>
        <w:t xml:space="preserve">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w:t>
      </w:r>
      <w:r w:rsidR="00F129A9">
        <w:rPr>
          <w:rFonts w:cs="Times New Roman"/>
          <w:color w:val="auto"/>
          <w:lang w:eastAsia="ru-RU"/>
        </w:rPr>
        <w:t>«</w:t>
      </w:r>
      <w:r w:rsidR="00484360" w:rsidRPr="00113CDF">
        <w:rPr>
          <w:rFonts w:cs="Times New Roman"/>
          <w:color w:val="auto"/>
          <w:lang w:eastAsia="ru-RU"/>
        </w:rPr>
        <w:t>О естественных монополиях</w:t>
      </w:r>
      <w:r w:rsidR="00F129A9">
        <w:rPr>
          <w:rFonts w:cs="Times New Roman"/>
          <w:color w:val="auto"/>
          <w:lang w:eastAsia="ru-RU"/>
        </w:rPr>
        <w:t>»</w:t>
      </w:r>
      <w:r w:rsidR="00484360" w:rsidRPr="00113CDF">
        <w:rPr>
          <w:rFonts w:cs="Times New Roman"/>
          <w:color w:val="auto"/>
          <w:lang w:eastAsia="ru-RU"/>
        </w:rPr>
        <w:t>;</w:t>
      </w:r>
    </w:p>
    <w:p w14:paraId="5878E393" w14:textId="77777777"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7</w:t>
      </w:r>
      <w:r w:rsidR="00484360" w:rsidRPr="00113CDF">
        <w:rPr>
          <w:rFonts w:cs="Times New Roman"/>
          <w:color w:val="auto"/>
          <w:lang w:eastAsia="ru-RU"/>
        </w:rPr>
        <w:t xml:space="preserve">. </w:t>
      </w:r>
      <w:r w:rsidR="00D52C56" w:rsidRPr="00113CDF">
        <w:rPr>
          <w:rFonts w:cs="Times New Roman"/>
          <w:color w:val="auto"/>
          <w:lang w:eastAsia="ru-RU"/>
        </w:rPr>
        <w:t>З</w:t>
      </w:r>
      <w:r w:rsidR="00484360" w:rsidRPr="00113CDF">
        <w:rPr>
          <w:rFonts w:cs="Times New Roman"/>
          <w:color w:val="auto"/>
          <w:lang w:eastAsia="ru-RU"/>
        </w:rPr>
        <w:t>акупки услуг водоснабжения, водоотведения,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14:paraId="30BF6B33" w14:textId="77777777"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8</w:t>
      </w:r>
      <w:r w:rsidR="00484360" w:rsidRPr="00113CDF">
        <w:rPr>
          <w:rFonts w:cs="Times New Roman"/>
          <w:color w:val="auto"/>
          <w:lang w:eastAsia="ru-RU"/>
        </w:rPr>
        <w:t xml:space="preserve">. </w:t>
      </w:r>
      <w:r w:rsidR="00D52C56" w:rsidRPr="00113CDF">
        <w:rPr>
          <w:rFonts w:cs="Times New Roman"/>
          <w:color w:val="auto"/>
          <w:lang w:eastAsia="ru-RU"/>
        </w:rPr>
        <w:t>В</w:t>
      </w:r>
      <w:r w:rsidR="00484360" w:rsidRPr="00113CDF">
        <w:rPr>
          <w:rFonts w:cs="Times New Roman"/>
          <w:color w:val="auto"/>
          <w:lang w:eastAsia="ru-RU"/>
        </w:rPr>
        <w:t>ыполнения работ по мобилизационной подготовке в Российской Федерации;</w:t>
      </w:r>
    </w:p>
    <w:p w14:paraId="3A80537A" w14:textId="77777777"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lastRenderedPageBreak/>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9</w:t>
      </w:r>
      <w:r w:rsidR="00484360" w:rsidRPr="00113CDF">
        <w:rPr>
          <w:rFonts w:cs="Times New Roman"/>
          <w:color w:val="auto"/>
          <w:lang w:eastAsia="ru-RU"/>
        </w:rPr>
        <w:t>.</w:t>
      </w:r>
      <w:r w:rsidR="00484360" w:rsidRPr="00113CDF">
        <w:rPr>
          <w:rFonts w:cs="Times New Roman"/>
          <w:b/>
          <w:color w:val="auto"/>
          <w:lang w:eastAsia="ru-RU"/>
        </w:rPr>
        <w:t xml:space="preserve"> </w:t>
      </w:r>
      <w:r w:rsidR="00D52C56" w:rsidRPr="00113CDF">
        <w:rPr>
          <w:rFonts w:cs="Times New Roman"/>
          <w:color w:val="auto"/>
          <w:lang w:eastAsia="ru-RU"/>
        </w:rPr>
        <w:t>В</w:t>
      </w:r>
      <w:r w:rsidR="00484360" w:rsidRPr="00113CDF">
        <w:rPr>
          <w:rFonts w:cs="Times New Roman"/>
          <w:color w:val="auto"/>
          <w:lang w:eastAsia="ru-RU"/>
        </w:rPr>
        <w:t>озникновения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680F41E4" w14:textId="3E4DE1F8" w:rsidR="00484360" w:rsidRPr="00113CDF" w:rsidRDefault="007508AA" w:rsidP="00AB6D24">
      <w:pPr>
        <w:suppressAutoHyphens w:val="0"/>
        <w:autoSpaceDE/>
        <w:ind w:firstLine="709"/>
        <w:jc w:val="both"/>
        <w:rPr>
          <w:rFonts w:cs="Times New Roman"/>
          <w:b/>
          <w:bCs/>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10</w:t>
      </w:r>
      <w:r w:rsidR="00484360" w:rsidRPr="00113CDF">
        <w:rPr>
          <w:rFonts w:cs="Times New Roman"/>
          <w:color w:val="auto"/>
          <w:lang w:eastAsia="ru-RU"/>
        </w:rPr>
        <w:t xml:space="preserve">. </w:t>
      </w:r>
      <w:r w:rsidR="00D52C56" w:rsidRPr="00113CDF">
        <w:rPr>
          <w:rFonts w:cs="Times New Roman"/>
          <w:color w:val="auto"/>
          <w:lang w:eastAsia="ru-RU"/>
        </w:rPr>
        <w:t>З</w:t>
      </w:r>
      <w:r w:rsidR="00484360" w:rsidRPr="00113CDF">
        <w:rPr>
          <w:rFonts w:cs="Times New Roman"/>
          <w:color w:val="auto"/>
          <w:lang w:eastAsia="ru-RU"/>
        </w:rPr>
        <w:t xml:space="preserve">акупки услуг </w:t>
      </w:r>
      <w:r w:rsidR="003942C6" w:rsidRPr="00113CDF">
        <w:rPr>
          <w:rFonts w:cs="Times New Roman"/>
          <w:color w:val="auto"/>
          <w:lang w:eastAsia="ru-RU"/>
        </w:rPr>
        <w:t>по авторскому</w:t>
      </w:r>
      <w:r w:rsidR="00F67C46" w:rsidRPr="00113CDF">
        <w:rPr>
          <w:rFonts w:cs="Times New Roman"/>
          <w:color w:val="auto"/>
          <w:lang w:eastAsia="ru-RU"/>
        </w:rPr>
        <w:t xml:space="preserve"> </w:t>
      </w:r>
      <w:r w:rsidR="005A0D36" w:rsidRPr="00113CDF">
        <w:rPr>
          <w:rFonts w:cs="Times New Roman"/>
          <w:color w:val="auto"/>
          <w:lang w:eastAsia="ru-RU"/>
        </w:rPr>
        <w:t>контролю</w:t>
      </w:r>
      <w:r w:rsidR="00F67C46" w:rsidRPr="00113CDF">
        <w:rPr>
          <w:rFonts w:cs="Times New Roman"/>
          <w:color w:val="auto"/>
          <w:lang w:eastAsia="ru-RU"/>
        </w:rPr>
        <w:t xml:space="preserve"> за соблюдением в процессе строительства, реконструкции или капитального ремонта зданий и сооружений требований проектной документации организацией, осуществившей разработку данной документации,</w:t>
      </w:r>
      <w:r w:rsidR="00484360" w:rsidRPr="00113CDF">
        <w:rPr>
          <w:rFonts w:cs="Times New Roman"/>
          <w:color w:val="auto"/>
          <w:lang w:eastAsia="ru-RU"/>
        </w:rPr>
        <w:t xml:space="preserve"> </w:t>
      </w:r>
      <w:r w:rsidR="00484360" w:rsidRPr="00113CDF">
        <w:rPr>
          <w:rFonts w:cs="Times New Roman"/>
          <w:bCs/>
          <w:color w:val="auto"/>
          <w:lang w:eastAsia="ru-RU"/>
        </w:rPr>
        <w:t>авторскому сопровождению и функциональному развитию информационных систем и комплексов соответствующими авторами</w:t>
      </w:r>
      <w:r w:rsidR="00603F96" w:rsidRPr="00113CDF">
        <w:rPr>
          <w:rFonts w:cs="Times New Roman"/>
          <w:bCs/>
          <w:color w:val="auto"/>
          <w:lang w:eastAsia="ru-RU"/>
        </w:rPr>
        <w:t>;</w:t>
      </w:r>
    </w:p>
    <w:p w14:paraId="2C5FA81D" w14:textId="77777777"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.1</w:t>
      </w:r>
      <w:r w:rsidR="00352F2F" w:rsidRPr="00113CDF">
        <w:rPr>
          <w:rFonts w:cs="Times New Roman"/>
          <w:color w:val="auto"/>
          <w:lang w:eastAsia="ru-RU"/>
        </w:rPr>
        <w:t>1</w:t>
      </w:r>
      <w:r w:rsidR="00484360" w:rsidRPr="00113CDF">
        <w:rPr>
          <w:rFonts w:cs="Times New Roman"/>
          <w:color w:val="auto"/>
          <w:lang w:eastAsia="ru-RU"/>
        </w:rPr>
        <w:t>.</w:t>
      </w:r>
      <w:r w:rsidR="00484360" w:rsidRPr="00113CDF">
        <w:rPr>
          <w:rFonts w:cs="Times New Roman"/>
          <w:b/>
          <w:color w:val="auto"/>
          <w:lang w:eastAsia="ru-RU"/>
        </w:rPr>
        <w:t xml:space="preserve"> </w:t>
      </w:r>
      <w:r w:rsidR="00D52C56" w:rsidRPr="00113CDF">
        <w:rPr>
          <w:rFonts w:cs="Times New Roman"/>
          <w:color w:val="auto"/>
          <w:lang w:eastAsia="ru-RU"/>
        </w:rPr>
        <w:t xml:space="preserve">Закупаемые </w:t>
      </w:r>
      <w:r w:rsidR="00484360" w:rsidRPr="00113CDF">
        <w:rPr>
          <w:rFonts w:cs="Times New Roman"/>
          <w:color w:val="auto"/>
          <w:lang w:eastAsia="ru-RU"/>
        </w:rPr>
        <w:t>товары (работы, услуги) могут быть поставлены (выполнены, оказаны) только конкретным (единственным) поставщиком (исполнителем, подрядчиком), в том числе,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w:t>
      </w:r>
    </w:p>
    <w:p w14:paraId="6CC123AB" w14:textId="77777777"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AB6237" w:rsidRPr="00113CDF">
        <w:rPr>
          <w:rFonts w:cs="Times New Roman"/>
          <w:color w:val="auto"/>
          <w:lang w:eastAsia="ru-RU"/>
        </w:rPr>
        <w:t>1</w:t>
      </w:r>
      <w:r w:rsidR="00352F2F" w:rsidRPr="00113CDF">
        <w:rPr>
          <w:rFonts w:cs="Times New Roman"/>
          <w:color w:val="auto"/>
          <w:lang w:eastAsia="ru-RU"/>
        </w:rPr>
        <w:t>2</w:t>
      </w:r>
      <w:r w:rsidR="00484360" w:rsidRPr="00113CDF">
        <w:rPr>
          <w:rFonts w:cs="Times New Roman"/>
          <w:color w:val="auto"/>
          <w:lang w:eastAsia="ru-RU"/>
        </w:rPr>
        <w:t>.</w:t>
      </w:r>
      <w:r w:rsidR="00484360" w:rsidRPr="00113CDF">
        <w:rPr>
          <w:rFonts w:cs="Times New Roman"/>
          <w:b/>
          <w:color w:val="auto"/>
          <w:lang w:eastAsia="ru-RU"/>
        </w:rPr>
        <w:t xml:space="preserve"> </w:t>
      </w:r>
      <w:r w:rsidR="00D52C56" w:rsidRPr="00113CDF">
        <w:rPr>
          <w:rFonts w:cs="Times New Roman"/>
          <w:color w:val="auto"/>
          <w:lang w:eastAsia="ru-RU"/>
        </w:rPr>
        <w:t xml:space="preserve">Закупки </w:t>
      </w:r>
      <w:r w:rsidR="00484360" w:rsidRPr="00113CDF">
        <w:rPr>
          <w:rFonts w:cs="Times New Roman"/>
          <w:color w:val="auto"/>
          <w:lang w:eastAsia="ru-RU"/>
        </w:rPr>
        <w:t>товаров и иных активов по существенно сниженным ценам (значительно меньшим, чем обычные рыночные), когда такая возможность существует в течение очень короткого промежутка времени;</w:t>
      </w:r>
    </w:p>
    <w:p w14:paraId="48824DBB" w14:textId="77777777" w:rsidR="00484360" w:rsidRPr="00113CDF" w:rsidRDefault="007508AA" w:rsidP="00AB6D24">
      <w:pPr>
        <w:suppressAutoHyphens w:val="0"/>
        <w:autoSpaceDE/>
        <w:ind w:firstLine="709"/>
        <w:jc w:val="both"/>
        <w:rPr>
          <w:rFonts w:cs="Times New Roman"/>
          <w:color w:val="auto"/>
          <w:lang w:eastAsia="ru-RU"/>
        </w:rPr>
      </w:pPr>
      <w:r w:rsidRPr="00113CDF">
        <w:rPr>
          <w:rFonts w:cs="Times New Roman"/>
          <w:color w:val="auto"/>
        </w:rPr>
        <w:t>5.</w:t>
      </w:r>
      <w:r w:rsidRPr="00113CDF">
        <w:rPr>
          <w:color w:val="auto"/>
        </w:rPr>
        <w:t>1.</w:t>
      </w:r>
      <w:r w:rsidR="006200D5" w:rsidRPr="00113CDF">
        <w:rPr>
          <w:rFonts w:cs="Times New Roman"/>
          <w:color w:val="auto"/>
          <w:lang w:eastAsia="ru-RU"/>
        </w:rPr>
        <w:t>3</w:t>
      </w:r>
      <w:r w:rsidR="00484360" w:rsidRPr="00113CDF">
        <w:rPr>
          <w:rFonts w:cs="Times New Roman"/>
          <w:color w:val="auto"/>
          <w:lang w:eastAsia="ru-RU"/>
        </w:rPr>
        <w:t>.</w:t>
      </w:r>
      <w:r w:rsidR="000B07DD" w:rsidRPr="00113CDF">
        <w:rPr>
          <w:rFonts w:cs="Times New Roman"/>
          <w:color w:val="auto"/>
          <w:lang w:eastAsia="ru-RU"/>
        </w:rPr>
        <w:t>1</w:t>
      </w:r>
      <w:r w:rsidR="00352F2F" w:rsidRPr="00113CDF">
        <w:rPr>
          <w:rFonts w:cs="Times New Roman"/>
          <w:color w:val="auto"/>
          <w:lang w:eastAsia="ru-RU"/>
        </w:rPr>
        <w:t>3</w:t>
      </w:r>
      <w:r w:rsidR="00484360" w:rsidRPr="00113CDF">
        <w:rPr>
          <w:rFonts w:cs="Times New Roman"/>
          <w:color w:val="auto"/>
          <w:lang w:eastAsia="ru-RU"/>
        </w:rPr>
        <w:t>.</w:t>
      </w:r>
      <w:r w:rsidR="00484360" w:rsidRPr="00113CDF">
        <w:rPr>
          <w:color w:val="auto"/>
        </w:rPr>
        <w:t xml:space="preserve"> </w:t>
      </w:r>
      <w:r w:rsidR="00D52C56" w:rsidRPr="00113CDF">
        <w:rPr>
          <w:color w:val="auto"/>
        </w:rPr>
        <w:t xml:space="preserve">Наличия </w:t>
      </w:r>
      <w:r w:rsidR="00484360" w:rsidRPr="00113CDF">
        <w:rPr>
          <w:color w:val="auto"/>
        </w:rPr>
        <w:t>решения о заключении договора на поставку товаров, выполнения работ, оказания услуг, принятого Советом директоров Общества;</w:t>
      </w:r>
    </w:p>
    <w:p w14:paraId="49ECED74" w14:textId="77777777" w:rsidR="00484360" w:rsidRPr="00113CDF" w:rsidRDefault="007508AA" w:rsidP="00AB6D24">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484360" w:rsidRPr="00113CDF">
        <w:rPr>
          <w:rFonts w:cs="Times New Roman"/>
          <w:color w:val="auto"/>
        </w:rPr>
        <w:t>.</w:t>
      </w:r>
      <w:r w:rsidR="000B07DD" w:rsidRPr="00113CDF">
        <w:rPr>
          <w:rFonts w:cs="Times New Roman"/>
          <w:color w:val="auto"/>
        </w:rPr>
        <w:t>1</w:t>
      </w:r>
      <w:r w:rsidR="00352F2F" w:rsidRPr="00113CDF">
        <w:rPr>
          <w:rFonts w:cs="Times New Roman"/>
          <w:color w:val="auto"/>
        </w:rPr>
        <w:t>4</w:t>
      </w:r>
      <w:r w:rsidR="00484360" w:rsidRPr="00113CDF">
        <w:rPr>
          <w:rFonts w:cs="Times New Roman"/>
          <w:color w:val="auto"/>
        </w:rPr>
        <w:t xml:space="preserve">. </w:t>
      </w:r>
      <w:r w:rsidR="00D52C56" w:rsidRPr="00113CDF">
        <w:rPr>
          <w:rFonts w:cs="Times New Roman"/>
          <w:color w:val="auto"/>
        </w:rPr>
        <w:t>О</w:t>
      </w:r>
      <w:r w:rsidR="00484360" w:rsidRPr="00113CDF">
        <w:rPr>
          <w:rFonts w:cs="Times New Roman"/>
          <w:color w:val="auto"/>
        </w:rPr>
        <w:t>существляется закупка услуг по участию в мероприятии, проводимом совместно с другими заказчиками в случае, если организатором мероприятия выступило третье лицо;</w:t>
      </w:r>
    </w:p>
    <w:p w14:paraId="215E51E9" w14:textId="77777777" w:rsidR="00484360" w:rsidRPr="00113CDF" w:rsidRDefault="009C518E" w:rsidP="00AB6D24">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484360" w:rsidRPr="00113CDF">
        <w:rPr>
          <w:rFonts w:cs="Times New Roman"/>
          <w:color w:val="auto"/>
        </w:rPr>
        <w:t>.</w:t>
      </w:r>
      <w:r w:rsidR="000B07DD" w:rsidRPr="00113CDF">
        <w:rPr>
          <w:rFonts w:cs="Times New Roman"/>
          <w:color w:val="auto"/>
        </w:rPr>
        <w:t>1</w:t>
      </w:r>
      <w:r w:rsidR="00352F2F" w:rsidRPr="00113CDF">
        <w:rPr>
          <w:rFonts w:cs="Times New Roman"/>
          <w:color w:val="auto"/>
        </w:rPr>
        <w:t>5</w:t>
      </w:r>
      <w:r w:rsidR="00484360" w:rsidRPr="00113CDF">
        <w:rPr>
          <w:rFonts w:cs="Times New Roman"/>
          <w:color w:val="auto"/>
        </w:rPr>
        <w:t xml:space="preserve">. </w:t>
      </w:r>
      <w:r w:rsidR="00D52C56" w:rsidRPr="00113CDF">
        <w:rPr>
          <w:rFonts w:cs="Times New Roman"/>
          <w:color w:val="auto"/>
        </w:rPr>
        <w:t>П</w:t>
      </w:r>
      <w:r w:rsidR="00484360" w:rsidRPr="00113CDF">
        <w:rPr>
          <w:rFonts w:cs="Times New Roman"/>
          <w:color w:val="auto"/>
        </w:rPr>
        <w:t>оставщик или официальный дилер изготовителя осуществляет гарантийное и текущее обслуживание товара (работ), поставленных ранее и наличие иного поставщика невозможно по условиям гарантии;</w:t>
      </w:r>
    </w:p>
    <w:p w14:paraId="3A791829" w14:textId="77777777" w:rsidR="00484360" w:rsidRPr="00113CDF" w:rsidRDefault="009C518E" w:rsidP="00AB6D24">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484360" w:rsidRPr="00113CDF">
        <w:rPr>
          <w:rFonts w:cs="Times New Roman"/>
          <w:color w:val="auto"/>
        </w:rPr>
        <w:t>.</w:t>
      </w:r>
      <w:r w:rsidR="000B07DD" w:rsidRPr="00113CDF">
        <w:rPr>
          <w:rFonts w:cs="Times New Roman"/>
          <w:color w:val="auto"/>
        </w:rPr>
        <w:t>1</w:t>
      </w:r>
      <w:r w:rsidR="00352F2F" w:rsidRPr="00113CDF">
        <w:rPr>
          <w:rFonts w:cs="Times New Roman"/>
          <w:color w:val="auto"/>
        </w:rPr>
        <w:t>6</w:t>
      </w:r>
      <w:r w:rsidR="00484360" w:rsidRPr="00113CDF">
        <w:rPr>
          <w:rFonts w:cs="Times New Roman"/>
          <w:color w:val="auto"/>
        </w:rPr>
        <w:t xml:space="preserve">.  </w:t>
      </w:r>
      <w:r w:rsidR="00D52C56" w:rsidRPr="00113CDF">
        <w:rPr>
          <w:rFonts w:cs="Times New Roman"/>
          <w:color w:val="auto"/>
        </w:rPr>
        <w:t>З</w:t>
      </w:r>
      <w:r w:rsidR="00484360" w:rsidRPr="00113CDF">
        <w:rPr>
          <w:rFonts w:cs="Times New Roman"/>
          <w:color w:val="auto"/>
        </w:rPr>
        <w:t>акупка товаров (работ, услуг) в случае, если проведение иных закупочных процедур может повлечь ответственность Заказчика за нарушение сроков, регламентированных действующим законодательством или предписаниями органов государственной власти, местного самоуправления;</w:t>
      </w:r>
    </w:p>
    <w:p w14:paraId="52A09F6E" w14:textId="2119DC11" w:rsidR="00E204D7" w:rsidRPr="00113CDF" w:rsidRDefault="009C518E" w:rsidP="00DB3444">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484360" w:rsidRPr="00113CDF">
        <w:rPr>
          <w:rFonts w:cs="Times New Roman"/>
          <w:color w:val="auto"/>
        </w:rPr>
        <w:t>.</w:t>
      </w:r>
      <w:r w:rsidR="00352F2F" w:rsidRPr="00113CDF">
        <w:rPr>
          <w:rFonts w:cs="Times New Roman"/>
          <w:color w:val="auto"/>
        </w:rPr>
        <w:t>17</w:t>
      </w:r>
      <w:r w:rsidR="00484360" w:rsidRPr="00113CDF">
        <w:rPr>
          <w:rFonts w:cs="Times New Roman"/>
          <w:color w:val="auto"/>
        </w:rPr>
        <w:t xml:space="preserve">. </w:t>
      </w:r>
      <w:r w:rsidR="00D52C56" w:rsidRPr="00113CDF">
        <w:rPr>
          <w:rFonts w:cs="Times New Roman"/>
          <w:color w:val="auto"/>
        </w:rPr>
        <w:t xml:space="preserve">В </w:t>
      </w:r>
      <w:r w:rsidR="00484360" w:rsidRPr="00113CDF">
        <w:rPr>
          <w:rFonts w:cs="Times New Roman"/>
          <w:color w:val="auto"/>
        </w:rPr>
        <w:t xml:space="preserve">случаях, если </w:t>
      </w:r>
      <w:r w:rsidR="00EB4419" w:rsidRPr="00113CDF">
        <w:rPr>
          <w:rFonts w:cs="Times New Roman"/>
          <w:color w:val="auto"/>
        </w:rPr>
        <w:t xml:space="preserve">единственный допущенный участник </w:t>
      </w:r>
      <w:r w:rsidR="00484360" w:rsidRPr="00113CDF">
        <w:rPr>
          <w:rFonts w:cs="Times New Roman"/>
          <w:color w:val="auto"/>
        </w:rPr>
        <w:t xml:space="preserve">закупочной процедуры, с которым был заключен договор, не выполнил (не приступил к выполнению) поставку товара (работу, услугу) в сроки, предусмотренные договором, </w:t>
      </w:r>
      <w:r w:rsidR="00EB4419" w:rsidRPr="00113CDF">
        <w:rPr>
          <w:rFonts w:cs="Times New Roman"/>
          <w:color w:val="auto"/>
        </w:rPr>
        <w:t>либо</w:t>
      </w:r>
      <w:r w:rsidR="00484360" w:rsidRPr="00113CDF">
        <w:rPr>
          <w:rFonts w:cs="Times New Roman"/>
          <w:color w:val="auto"/>
        </w:rPr>
        <w:t xml:space="preserve"> постав</w:t>
      </w:r>
      <w:r w:rsidR="00EB4419" w:rsidRPr="00113CDF">
        <w:rPr>
          <w:rFonts w:cs="Times New Roman"/>
          <w:color w:val="auto"/>
        </w:rPr>
        <w:t>ил</w:t>
      </w:r>
      <w:r w:rsidR="00484360" w:rsidRPr="00113CDF">
        <w:rPr>
          <w:rFonts w:cs="Times New Roman"/>
          <w:color w:val="auto"/>
        </w:rPr>
        <w:t xml:space="preserve"> некачественный товар (</w:t>
      </w:r>
      <w:proofErr w:type="spellStart"/>
      <w:r w:rsidR="00EB4419" w:rsidRPr="00113CDF">
        <w:rPr>
          <w:rFonts w:cs="Times New Roman"/>
          <w:color w:val="auto"/>
        </w:rPr>
        <w:t>ненадлежаще</w:t>
      </w:r>
      <w:proofErr w:type="spellEnd"/>
      <w:r w:rsidR="00EB4419" w:rsidRPr="00113CDF">
        <w:rPr>
          <w:rFonts w:cs="Times New Roman"/>
          <w:color w:val="auto"/>
        </w:rPr>
        <w:t xml:space="preserve"> выполнил </w:t>
      </w:r>
      <w:r w:rsidR="00484360" w:rsidRPr="00113CDF">
        <w:rPr>
          <w:rFonts w:cs="Times New Roman"/>
          <w:color w:val="auto"/>
        </w:rPr>
        <w:t>работ</w:t>
      </w:r>
      <w:r w:rsidR="00EB4419" w:rsidRPr="00113CDF">
        <w:rPr>
          <w:rFonts w:cs="Times New Roman"/>
          <w:color w:val="auto"/>
        </w:rPr>
        <w:t>у</w:t>
      </w:r>
      <w:r w:rsidR="00484360" w:rsidRPr="00113CDF">
        <w:rPr>
          <w:rFonts w:cs="Times New Roman"/>
          <w:color w:val="auto"/>
        </w:rPr>
        <w:t xml:space="preserve">, </w:t>
      </w:r>
      <w:r w:rsidR="00E204D7" w:rsidRPr="00113CDF">
        <w:rPr>
          <w:rFonts w:cs="Times New Roman"/>
          <w:color w:val="auto"/>
        </w:rPr>
        <w:t xml:space="preserve">оказал </w:t>
      </w:r>
      <w:r w:rsidR="00484360" w:rsidRPr="00113CDF">
        <w:rPr>
          <w:rFonts w:cs="Times New Roman"/>
          <w:color w:val="auto"/>
        </w:rPr>
        <w:t>услуг</w:t>
      </w:r>
      <w:r w:rsidR="00EB4419" w:rsidRPr="00113CDF">
        <w:rPr>
          <w:rFonts w:cs="Times New Roman"/>
          <w:color w:val="auto"/>
        </w:rPr>
        <w:t>у</w:t>
      </w:r>
      <w:r w:rsidR="00484360" w:rsidRPr="00113CDF">
        <w:rPr>
          <w:rFonts w:cs="Times New Roman"/>
          <w:color w:val="auto"/>
        </w:rPr>
        <w:t xml:space="preserve">), Заказчик вправе расторгнуть существующий договор и заключить новый </w:t>
      </w:r>
      <w:r w:rsidR="00484360" w:rsidRPr="00113CDF">
        <w:rPr>
          <w:color w:val="auto"/>
        </w:rPr>
        <w:t>договор с иным поставщиком (подрядчиком, исполнителем), удовлетворяющим требованиям Заказчика</w:t>
      </w:r>
      <w:r w:rsidR="008F410C">
        <w:rPr>
          <w:color w:val="auto"/>
        </w:rPr>
        <w:t>;</w:t>
      </w:r>
      <w:r w:rsidR="00176027" w:rsidRPr="00113CDF">
        <w:rPr>
          <w:rFonts w:cs="Times New Roman"/>
          <w:color w:val="auto"/>
        </w:rPr>
        <w:t xml:space="preserve"> </w:t>
      </w:r>
    </w:p>
    <w:p w14:paraId="77112430" w14:textId="4F9B663D" w:rsidR="00484360" w:rsidRPr="00113CDF" w:rsidRDefault="009C518E" w:rsidP="00D878FE">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484360" w:rsidRPr="00113CDF">
        <w:rPr>
          <w:rFonts w:cs="Times New Roman"/>
          <w:color w:val="auto"/>
        </w:rPr>
        <w:t>.</w:t>
      </w:r>
      <w:r w:rsidR="00F463E1" w:rsidRPr="00113CDF">
        <w:rPr>
          <w:rFonts w:cs="Times New Roman"/>
          <w:color w:val="auto"/>
        </w:rPr>
        <w:t>1</w:t>
      </w:r>
      <w:r w:rsidR="00DB3444" w:rsidRPr="00113CDF">
        <w:rPr>
          <w:rFonts w:cs="Times New Roman"/>
          <w:color w:val="auto"/>
        </w:rPr>
        <w:t>8</w:t>
      </w:r>
      <w:r w:rsidR="00484360" w:rsidRPr="00113CDF">
        <w:rPr>
          <w:rFonts w:cs="Times New Roman"/>
          <w:color w:val="auto"/>
        </w:rPr>
        <w:t xml:space="preserve">. </w:t>
      </w:r>
      <w:r w:rsidR="00D52C56" w:rsidRPr="00113CDF">
        <w:rPr>
          <w:color w:val="auto"/>
        </w:rPr>
        <w:t xml:space="preserve">Осуществляется </w:t>
      </w:r>
      <w:r w:rsidR="00484360" w:rsidRPr="00113CDF">
        <w:rPr>
          <w:color w:val="auto"/>
        </w:rPr>
        <w:t>закупка услуг по обучению (</w:t>
      </w:r>
      <w:r w:rsidR="00F463E1" w:rsidRPr="00113CDF">
        <w:rPr>
          <w:color w:val="auto"/>
        </w:rPr>
        <w:t xml:space="preserve">аттестации, </w:t>
      </w:r>
      <w:r w:rsidR="00484360" w:rsidRPr="00113CDF">
        <w:rPr>
          <w:color w:val="auto"/>
        </w:rPr>
        <w:t>подготовке, переподготовке, повышению квалификации</w:t>
      </w:r>
      <w:r w:rsidR="00484360" w:rsidRPr="00113CDF">
        <w:rPr>
          <w:rFonts w:cs="Times New Roman"/>
          <w:color w:val="auto"/>
        </w:rPr>
        <w:t>)</w:t>
      </w:r>
      <w:r w:rsidR="00EB4419" w:rsidRPr="00113CDF">
        <w:rPr>
          <w:rFonts w:cs="Times New Roman"/>
          <w:color w:val="auto"/>
        </w:rPr>
        <w:t>,</w:t>
      </w:r>
      <w:r w:rsidR="00F463E1" w:rsidRPr="00113CDF">
        <w:rPr>
          <w:rFonts w:cs="Times New Roman"/>
          <w:color w:val="auto"/>
        </w:rPr>
        <w:t xml:space="preserve"> проводимых</w:t>
      </w:r>
      <w:r w:rsidR="00B5318A" w:rsidRPr="00113CDF">
        <w:rPr>
          <w:rFonts w:cs="Times New Roman"/>
          <w:color w:val="auto"/>
        </w:rPr>
        <w:t xml:space="preserve"> по </w:t>
      </w:r>
      <w:r w:rsidR="008F410C" w:rsidRPr="00113CDF">
        <w:rPr>
          <w:rFonts w:cs="Times New Roman"/>
          <w:color w:val="auto"/>
        </w:rPr>
        <w:t>предписаниям государственных</w:t>
      </w:r>
      <w:r w:rsidR="00F463E1" w:rsidRPr="00113CDF">
        <w:rPr>
          <w:rFonts w:cs="Times New Roman"/>
          <w:color w:val="auto"/>
        </w:rPr>
        <w:t xml:space="preserve"> орган</w:t>
      </w:r>
      <w:r w:rsidR="00B5318A" w:rsidRPr="00113CDF">
        <w:rPr>
          <w:rFonts w:cs="Times New Roman"/>
          <w:color w:val="auto"/>
        </w:rPr>
        <w:t>ов</w:t>
      </w:r>
      <w:r w:rsidR="008F410C">
        <w:rPr>
          <w:rFonts w:cs="Times New Roman"/>
          <w:color w:val="auto"/>
        </w:rPr>
        <w:t>;</w:t>
      </w:r>
    </w:p>
    <w:p w14:paraId="67A62E7C" w14:textId="77777777" w:rsidR="00484360" w:rsidRPr="00113CDF" w:rsidRDefault="009C518E" w:rsidP="00AB6D24">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484360" w:rsidRPr="00113CDF">
        <w:rPr>
          <w:rFonts w:cs="Times New Roman"/>
          <w:color w:val="auto"/>
        </w:rPr>
        <w:t>.</w:t>
      </w:r>
      <w:r w:rsidR="00F463E1" w:rsidRPr="00113CDF">
        <w:rPr>
          <w:rFonts w:cs="Times New Roman"/>
          <w:color w:val="auto"/>
        </w:rPr>
        <w:t>19</w:t>
      </w:r>
      <w:r w:rsidR="00484360" w:rsidRPr="00113CDF">
        <w:rPr>
          <w:rFonts w:cs="Times New Roman"/>
          <w:color w:val="auto"/>
        </w:rPr>
        <w:t xml:space="preserve">. </w:t>
      </w:r>
      <w:r w:rsidR="00D52C56" w:rsidRPr="00113CDF">
        <w:rPr>
          <w:color w:val="auto"/>
        </w:rPr>
        <w:t xml:space="preserve">При </w:t>
      </w:r>
      <w:r w:rsidR="00484360" w:rsidRPr="00113CDF">
        <w:rPr>
          <w:color w:val="auto"/>
        </w:rPr>
        <w:t>закупках санаторно-курортных путевок для работников</w:t>
      </w:r>
      <w:r w:rsidR="00484360" w:rsidRPr="00113CDF">
        <w:rPr>
          <w:rFonts w:cs="Times New Roman"/>
          <w:color w:val="auto"/>
        </w:rPr>
        <w:t xml:space="preserve"> и неработающих пенсионеров – бывших работников Общества, по направлению медицинского учреждения, и путевок в детские оздоровительные лагеря для детей работников, проводимых на основании заявлений работников Заказчика;</w:t>
      </w:r>
    </w:p>
    <w:p w14:paraId="6D523E5C" w14:textId="77777777" w:rsidR="00484360" w:rsidRPr="00113CDF" w:rsidRDefault="009C518E" w:rsidP="00AB6D24">
      <w:pPr>
        <w:suppressAutoHyphens w:val="0"/>
        <w:autoSpaceDE/>
        <w:ind w:firstLine="709"/>
        <w:jc w:val="both"/>
        <w:rPr>
          <w:rFonts w:cs="Times New Roman"/>
          <w:color w:val="auto"/>
        </w:rPr>
      </w:pPr>
      <w:r w:rsidRPr="00113CDF">
        <w:rPr>
          <w:rFonts w:cs="Times New Roman"/>
          <w:color w:val="auto"/>
        </w:rPr>
        <w:t>5.</w:t>
      </w:r>
      <w:r w:rsidRPr="00113CDF">
        <w:rPr>
          <w:color w:val="auto"/>
        </w:rPr>
        <w:t>1.</w:t>
      </w:r>
      <w:r w:rsidR="006200D5" w:rsidRPr="00113CDF">
        <w:rPr>
          <w:rFonts w:cs="Times New Roman"/>
          <w:color w:val="auto"/>
        </w:rPr>
        <w:t>3</w:t>
      </w:r>
      <w:r w:rsidR="00484360" w:rsidRPr="00113CDF">
        <w:rPr>
          <w:rFonts w:cs="Times New Roman"/>
          <w:color w:val="auto"/>
        </w:rPr>
        <w:t>.</w:t>
      </w:r>
      <w:r w:rsidR="00AB6237" w:rsidRPr="00113CDF">
        <w:rPr>
          <w:rFonts w:cs="Times New Roman"/>
          <w:color w:val="auto"/>
        </w:rPr>
        <w:t>2</w:t>
      </w:r>
      <w:r w:rsidR="00F463E1" w:rsidRPr="00113CDF">
        <w:rPr>
          <w:rFonts w:cs="Times New Roman"/>
          <w:color w:val="auto"/>
        </w:rPr>
        <w:t>0</w:t>
      </w:r>
      <w:r w:rsidR="00484360" w:rsidRPr="00113CDF">
        <w:rPr>
          <w:rFonts w:cs="Times New Roman"/>
          <w:color w:val="auto"/>
        </w:rPr>
        <w:t xml:space="preserve">. </w:t>
      </w:r>
      <w:r w:rsidR="00D52C56" w:rsidRPr="00113CDF">
        <w:rPr>
          <w:rFonts w:cs="Times New Roman"/>
          <w:color w:val="auto"/>
        </w:rPr>
        <w:t xml:space="preserve">Возникла </w:t>
      </w:r>
      <w:r w:rsidR="00484360" w:rsidRPr="00113CDF">
        <w:rPr>
          <w:rFonts w:cs="Times New Roman"/>
          <w:color w:val="auto"/>
        </w:rPr>
        <w:t>необходимость в опубликовании информации в официальном печатном издании</w:t>
      </w:r>
      <w:r w:rsidR="003653BD" w:rsidRPr="00113CDF">
        <w:rPr>
          <w:rFonts w:cs="Times New Roman"/>
          <w:color w:val="auto"/>
        </w:rPr>
        <w:t>;</w:t>
      </w:r>
    </w:p>
    <w:p w14:paraId="072F3E2B" w14:textId="2713101D" w:rsidR="001C1F4B" w:rsidRPr="00113CDF" w:rsidRDefault="006200D5" w:rsidP="00AB6D24">
      <w:pPr>
        <w:suppressAutoHyphens w:val="0"/>
        <w:autoSpaceDE/>
        <w:ind w:firstLine="709"/>
        <w:jc w:val="both"/>
        <w:rPr>
          <w:rFonts w:cs="Times New Roman"/>
          <w:color w:val="auto"/>
        </w:rPr>
      </w:pPr>
      <w:r w:rsidRPr="00113CDF">
        <w:rPr>
          <w:rFonts w:cs="Times New Roman"/>
          <w:color w:val="auto"/>
        </w:rPr>
        <w:t>5.1.3</w:t>
      </w:r>
      <w:r w:rsidR="001C1F4B" w:rsidRPr="00113CDF">
        <w:rPr>
          <w:rFonts w:cs="Times New Roman"/>
          <w:color w:val="auto"/>
        </w:rPr>
        <w:t>.21. По результатам проведенного в соответствии с пунктом 5.2 предварительного квалификационного отбора</w:t>
      </w:r>
      <w:r w:rsidR="008F410C">
        <w:rPr>
          <w:rFonts w:cs="Times New Roman"/>
          <w:color w:val="auto"/>
        </w:rPr>
        <w:t>;</w:t>
      </w:r>
    </w:p>
    <w:p w14:paraId="3A70BD15" w14:textId="77777777" w:rsidR="003653BD" w:rsidRPr="00113CDF" w:rsidRDefault="006200D5" w:rsidP="00AB6D24">
      <w:pPr>
        <w:suppressAutoHyphens w:val="0"/>
        <w:autoSpaceDE/>
        <w:ind w:firstLine="709"/>
        <w:jc w:val="both"/>
        <w:rPr>
          <w:rFonts w:cs="Times New Roman"/>
          <w:color w:val="auto"/>
        </w:rPr>
      </w:pPr>
      <w:r w:rsidRPr="00113CDF">
        <w:rPr>
          <w:rFonts w:cs="Times New Roman"/>
          <w:color w:val="auto"/>
        </w:rPr>
        <w:t>5.1.3</w:t>
      </w:r>
      <w:r w:rsidR="001C1F4B" w:rsidRPr="00113CDF">
        <w:rPr>
          <w:rFonts w:cs="Times New Roman"/>
          <w:color w:val="auto"/>
        </w:rPr>
        <w:t>.22</w:t>
      </w:r>
      <w:r w:rsidR="003653BD" w:rsidRPr="00113CDF">
        <w:rPr>
          <w:rFonts w:cs="Times New Roman"/>
          <w:color w:val="auto"/>
        </w:rPr>
        <w:t>. Закупки товаров, работ, услуг на сумму, не превышающую 100 тысяч рублей.</w:t>
      </w:r>
    </w:p>
    <w:p w14:paraId="121290B8" w14:textId="77777777" w:rsidR="00E456EF" w:rsidRPr="00113CDF" w:rsidRDefault="00E456EF" w:rsidP="007508AA">
      <w:pPr>
        <w:tabs>
          <w:tab w:val="left" w:pos="700"/>
        </w:tabs>
        <w:ind w:firstLine="709"/>
        <w:jc w:val="both"/>
        <w:rPr>
          <w:rFonts w:cs="Times New Roman"/>
          <w:b/>
          <w:color w:val="auto"/>
          <w:lang w:eastAsia="ru-RU"/>
        </w:rPr>
      </w:pPr>
    </w:p>
    <w:p w14:paraId="6D469E42" w14:textId="77777777" w:rsidR="007508AA" w:rsidRPr="00113CDF" w:rsidRDefault="007508AA" w:rsidP="007508AA">
      <w:pPr>
        <w:tabs>
          <w:tab w:val="left" w:pos="700"/>
        </w:tabs>
        <w:ind w:firstLine="709"/>
        <w:jc w:val="both"/>
        <w:rPr>
          <w:rFonts w:cs="Times New Roman"/>
          <w:b/>
          <w:color w:val="auto"/>
          <w:lang w:eastAsia="ru-RU"/>
        </w:rPr>
      </w:pPr>
      <w:r w:rsidRPr="00113CDF">
        <w:rPr>
          <w:rFonts w:cs="Times New Roman"/>
          <w:b/>
          <w:color w:val="auto"/>
          <w:lang w:eastAsia="ru-RU"/>
        </w:rPr>
        <w:t>5.</w:t>
      </w:r>
      <w:r w:rsidR="009C518E" w:rsidRPr="00113CDF">
        <w:rPr>
          <w:rFonts w:cs="Times New Roman"/>
          <w:b/>
          <w:color w:val="auto"/>
          <w:lang w:eastAsia="ru-RU"/>
        </w:rPr>
        <w:t>2</w:t>
      </w:r>
      <w:r w:rsidRPr="00113CDF">
        <w:rPr>
          <w:rFonts w:cs="Times New Roman"/>
          <w:b/>
          <w:color w:val="auto"/>
          <w:lang w:eastAsia="ru-RU"/>
        </w:rPr>
        <w:t xml:space="preserve">. Предварительный квалификационный отбор </w:t>
      </w:r>
    </w:p>
    <w:p w14:paraId="49324BC1" w14:textId="77777777" w:rsidR="007508AA" w:rsidRPr="00113CDF" w:rsidRDefault="007508AA" w:rsidP="007508AA">
      <w:pPr>
        <w:tabs>
          <w:tab w:val="left" w:pos="700"/>
        </w:tabs>
        <w:ind w:firstLine="709"/>
        <w:jc w:val="both"/>
        <w:rPr>
          <w:rFonts w:cs="Times New Roman"/>
          <w:color w:val="auto"/>
          <w:lang w:eastAsia="ru-RU"/>
        </w:rPr>
      </w:pPr>
      <w:r w:rsidRPr="00113CDF">
        <w:rPr>
          <w:rFonts w:cs="Times New Roman"/>
          <w:color w:val="auto"/>
          <w:lang w:eastAsia="ru-RU"/>
        </w:rPr>
        <w:t>5.</w:t>
      </w:r>
      <w:r w:rsidR="009C518E" w:rsidRPr="00113CDF">
        <w:rPr>
          <w:rFonts w:cs="Times New Roman"/>
          <w:color w:val="auto"/>
          <w:lang w:eastAsia="ru-RU"/>
        </w:rPr>
        <w:t>2</w:t>
      </w:r>
      <w:r w:rsidRPr="00113CDF">
        <w:rPr>
          <w:rFonts w:cs="Times New Roman"/>
          <w:color w:val="auto"/>
          <w:lang w:eastAsia="ru-RU"/>
        </w:rPr>
        <w:t>.1.</w:t>
      </w:r>
      <w:r w:rsidRPr="00113CDF">
        <w:rPr>
          <w:rFonts w:cs="Times New Roman"/>
          <w:color w:val="auto"/>
          <w:lang w:eastAsia="ru-RU"/>
        </w:rPr>
        <w:tab/>
        <w:t>Предварительный квалификационный отбор может проводиться:</w:t>
      </w:r>
    </w:p>
    <w:p w14:paraId="2990F5AB" w14:textId="77777777" w:rsidR="007508AA" w:rsidRPr="00113CDF" w:rsidRDefault="007508AA" w:rsidP="007508AA">
      <w:pPr>
        <w:tabs>
          <w:tab w:val="left" w:pos="700"/>
        </w:tabs>
        <w:ind w:firstLine="709"/>
        <w:jc w:val="both"/>
        <w:rPr>
          <w:rFonts w:cs="Times New Roman"/>
          <w:color w:val="auto"/>
          <w:lang w:eastAsia="ru-RU"/>
        </w:rPr>
      </w:pPr>
      <w:r w:rsidRPr="00113CDF">
        <w:rPr>
          <w:rFonts w:cs="Times New Roman"/>
          <w:color w:val="auto"/>
          <w:lang w:eastAsia="ru-RU"/>
        </w:rPr>
        <w:t xml:space="preserve">а) для всех конкурентных закупок, в случаях, установленных </w:t>
      </w:r>
      <w:r w:rsidR="00662462" w:rsidRPr="00113CDF">
        <w:rPr>
          <w:rFonts w:cs="Times New Roman"/>
          <w:color w:val="auto"/>
          <w:lang w:eastAsia="ru-RU"/>
        </w:rPr>
        <w:t xml:space="preserve">настоящим </w:t>
      </w:r>
      <w:r w:rsidRPr="00113CDF">
        <w:rPr>
          <w:rFonts w:cs="Times New Roman"/>
          <w:color w:val="auto"/>
          <w:lang w:eastAsia="ru-RU"/>
        </w:rPr>
        <w:t>Положением</w:t>
      </w:r>
      <w:r w:rsidR="000E3383" w:rsidRPr="00113CDF">
        <w:rPr>
          <w:rFonts w:cs="Times New Roman"/>
          <w:color w:val="auto"/>
          <w:lang w:eastAsia="ru-RU"/>
        </w:rPr>
        <w:t>;</w:t>
      </w:r>
    </w:p>
    <w:p w14:paraId="392D70B2" w14:textId="77777777" w:rsidR="007508AA" w:rsidRPr="00113CDF" w:rsidRDefault="007508AA" w:rsidP="007508AA">
      <w:pPr>
        <w:tabs>
          <w:tab w:val="left" w:pos="700"/>
        </w:tabs>
        <w:ind w:firstLine="709"/>
        <w:jc w:val="both"/>
        <w:rPr>
          <w:rFonts w:cs="Times New Roman"/>
          <w:color w:val="auto"/>
          <w:lang w:eastAsia="ru-RU"/>
        </w:rPr>
      </w:pPr>
      <w:r w:rsidRPr="00113CDF">
        <w:rPr>
          <w:rFonts w:cs="Times New Roman"/>
          <w:color w:val="auto"/>
          <w:lang w:eastAsia="ru-RU"/>
        </w:rPr>
        <w:lastRenderedPageBreak/>
        <w:t>б) для группы закупок, объединенных каким-либо однозна</w:t>
      </w:r>
      <w:r w:rsidR="00AC2574" w:rsidRPr="00113CDF">
        <w:rPr>
          <w:rFonts w:cs="Times New Roman"/>
          <w:color w:val="auto"/>
          <w:lang w:eastAsia="ru-RU"/>
        </w:rPr>
        <w:t>чным классифицирующим признаком.</w:t>
      </w:r>
    </w:p>
    <w:p w14:paraId="1F4932C2" w14:textId="54213A1B" w:rsidR="00AC2574" w:rsidRPr="00113CDF" w:rsidRDefault="00F129A9" w:rsidP="007508AA">
      <w:pPr>
        <w:tabs>
          <w:tab w:val="left" w:pos="700"/>
        </w:tabs>
        <w:ind w:firstLine="709"/>
        <w:jc w:val="both"/>
        <w:rPr>
          <w:rFonts w:cs="Times New Roman"/>
          <w:color w:val="auto"/>
          <w:lang w:eastAsia="ru-RU"/>
        </w:rPr>
      </w:pPr>
      <w:r w:rsidRPr="00113CDF">
        <w:rPr>
          <w:rFonts w:cs="Times New Roman"/>
          <w:color w:val="auto"/>
          <w:lang w:eastAsia="ru-RU"/>
        </w:rPr>
        <w:t>В</w:t>
      </w:r>
      <w:r w:rsidR="00AC2574" w:rsidRPr="00113CDF">
        <w:rPr>
          <w:rFonts w:cs="Times New Roman"/>
          <w:color w:val="auto"/>
          <w:lang w:eastAsia="ru-RU"/>
        </w:rPr>
        <w:t xml:space="preserve">) для проведения процедуры закупки </w:t>
      </w:r>
      <w:proofErr w:type="gramStart"/>
      <w:r w:rsidR="00AC2574" w:rsidRPr="00113CDF">
        <w:rPr>
          <w:rFonts w:cs="Times New Roman"/>
          <w:color w:val="auto"/>
          <w:lang w:eastAsia="ru-RU"/>
        </w:rPr>
        <w:t>у  единственного</w:t>
      </w:r>
      <w:proofErr w:type="gramEnd"/>
      <w:r w:rsidR="00AC2574" w:rsidRPr="00113CDF">
        <w:rPr>
          <w:rFonts w:cs="Times New Roman"/>
          <w:color w:val="auto"/>
          <w:lang w:eastAsia="ru-RU"/>
        </w:rPr>
        <w:t xml:space="preserve"> поставщика (подрядчика, исполнителя).</w:t>
      </w:r>
    </w:p>
    <w:p w14:paraId="562D0B00" w14:textId="77777777" w:rsidR="009A0B8C" w:rsidRPr="00113CDF" w:rsidRDefault="009A0B8C" w:rsidP="007508AA">
      <w:pPr>
        <w:tabs>
          <w:tab w:val="left" w:pos="700"/>
        </w:tabs>
        <w:ind w:firstLine="709"/>
        <w:jc w:val="both"/>
        <w:rPr>
          <w:rFonts w:cs="Times New Roman"/>
          <w:color w:val="auto"/>
          <w:lang w:eastAsia="ru-RU"/>
        </w:rPr>
      </w:pPr>
      <w:r w:rsidRPr="00113CDF">
        <w:rPr>
          <w:rFonts w:cs="Times New Roman"/>
          <w:color w:val="auto"/>
          <w:lang w:eastAsia="ru-RU"/>
        </w:rPr>
        <w:t>В случае проведения квалификационного отбора участников закупок участниками, которых могут являться только субъекты малого и среднего предпринимательства, условия проведения такого квалификационного отбора опред</w:t>
      </w:r>
      <w:r w:rsidR="00C1668A" w:rsidRPr="00113CDF">
        <w:rPr>
          <w:rFonts w:cs="Times New Roman"/>
          <w:color w:val="auto"/>
          <w:lang w:eastAsia="ru-RU"/>
        </w:rPr>
        <w:t xml:space="preserve">еляются </w:t>
      </w:r>
      <w:r w:rsidR="005D5E98" w:rsidRPr="00113CDF">
        <w:rPr>
          <w:rFonts w:cs="Times New Roman"/>
          <w:color w:val="auto"/>
          <w:lang w:eastAsia="ru-RU"/>
        </w:rPr>
        <w:t xml:space="preserve">настоящим </w:t>
      </w:r>
      <w:r w:rsidR="00C1668A" w:rsidRPr="00113CDF">
        <w:rPr>
          <w:rFonts w:cs="Times New Roman"/>
          <w:color w:val="auto"/>
          <w:lang w:eastAsia="ru-RU"/>
        </w:rPr>
        <w:t xml:space="preserve">Положением, </w:t>
      </w:r>
      <w:r w:rsidRPr="00113CDF">
        <w:rPr>
          <w:rFonts w:cs="Times New Roman"/>
          <w:color w:val="auto"/>
          <w:lang w:eastAsia="ru-RU"/>
        </w:rPr>
        <w:t>Федеральным законом № 223-ФЗ.</w:t>
      </w:r>
    </w:p>
    <w:p w14:paraId="190BE6A1" w14:textId="77777777" w:rsidR="007508AA" w:rsidRPr="00113CDF" w:rsidRDefault="006200D5" w:rsidP="007508AA">
      <w:pPr>
        <w:tabs>
          <w:tab w:val="left" w:pos="700"/>
        </w:tabs>
        <w:ind w:firstLine="709"/>
        <w:jc w:val="both"/>
        <w:rPr>
          <w:rFonts w:cs="Times New Roman"/>
          <w:color w:val="auto"/>
          <w:lang w:eastAsia="ru-RU"/>
        </w:rPr>
      </w:pPr>
      <w:r w:rsidRPr="00113CDF">
        <w:rPr>
          <w:rFonts w:cs="Times New Roman"/>
          <w:color w:val="auto"/>
          <w:lang w:eastAsia="ru-RU"/>
        </w:rPr>
        <w:t>Предварительный квалификационный отбор</w:t>
      </w:r>
      <w:r w:rsidR="000D7901" w:rsidRPr="00113CDF">
        <w:rPr>
          <w:rFonts w:cs="Times New Roman"/>
          <w:color w:val="auto"/>
          <w:lang w:eastAsia="ru-RU"/>
        </w:rPr>
        <w:t xml:space="preserve"> не является способом закупки или этапом отдельной закупки и не влечет за собой </w:t>
      </w:r>
      <w:r w:rsidRPr="00113CDF">
        <w:rPr>
          <w:rFonts w:cs="Times New Roman"/>
          <w:color w:val="auto"/>
          <w:lang w:eastAsia="ru-RU"/>
        </w:rPr>
        <w:t>обязательства</w:t>
      </w:r>
      <w:r w:rsidR="000D7901" w:rsidRPr="00113CDF">
        <w:rPr>
          <w:rFonts w:cs="Times New Roman"/>
          <w:color w:val="auto"/>
          <w:lang w:eastAsia="ru-RU"/>
        </w:rPr>
        <w:t xml:space="preserve"> заключения договора по итогам проведения </w:t>
      </w:r>
      <w:r w:rsidRPr="00113CDF">
        <w:rPr>
          <w:rFonts w:cs="Times New Roman"/>
          <w:color w:val="auto"/>
          <w:lang w:eastAsia="ru-RU"/>
        </w:rPr>
        <w:t>предварительного квалификационного отбора</w:t>
      </w:r>
      <w:r w:rsidR="000D7901" w:rsidRPr="00113CDF">
        <w:rPr>
          <w:rFonts w:cs="Times New Roman"/>
          <w:color w:val="auto"/>
          <w:lang w:eastAsia="ru-RU"/>
        </w:rPr>
        <w:t xml:space="preserve">. </w:t>
      </w:r>
      <w:r w:rsidR="007508AA" w:rsidRPr="00113CDF">
        <w:rPr>
          <w:rFonts w:cs="Times New Roman"/>
          <w:color w:val="auto"/>
          <w:lang w:eastAsia="ru-RU"/>
        </w:rPr>
        <w:t>Лица</w:t>
      </w:r>
      <w:r w:rsidR="003B376F" w:rsidRPr="00113CDF">
        <w:rPr>
          <w:rFonts w:cs="Times New Roman"/>
          <w:color w:val="auto"/>
          <w:lang w:eastAsia="ru-RU"/>
        </w:rPr>
        <w:t>,</w:t>
      </w:r>
      <w:r w:rsidR="007508AA" w:rsidRPr="00113CDF">
        <w:rPr>
          <w:rFonts w:cs="Times New Roman"/>
          <w:color w:val="auto"/>
          <w:lang w:eastAsia="ru-RU"/>
        </w:rPr>
        <w:t xml:space="preserve"> прошедшие пред</w:t>
      </w:r>
      <w:r w:rsidR="003B376F" w:rsidRPr="00113CDF">
        <w:rPr>
          <w:rFonts w:cs="Times New Roman"/>
          <w:color w:val="auto"/>
          <w:lang w:eastAsia="ru-RU"/>
        </w:rPr>
        <w:t xml:space="preserve">варительный </w:t>
      </w:r>
      <w:r w:rsidR="007508AA" w:rsidRPr="00113CDF">
        <w:rPr>
          <w:rFonts w:cs="Times New Roman"/>
          <w:color w:val="auto"/>
          <w:lang w:eastAsia="ru-RU"/>
        </w:rPr>
        <w:t>квалификационный отбор в части благонадежности контрагентов считаются прошедшими отбор в</w:t>
      </w:r>
      <w:r w:rsidR="0057596F" w:rsidRPr="00113CDF">
        <w:rPr>
          <w:rFonts w:cs="Times New Roman"/>
          <w:color w:val="auto"/>
          <w:lang w:eastAsia="ru-RU"/>
        </w:rPr>
        <w:t xml:space="preserve"> течение срока установленного пунктом </w:t>
      </w:r>
      <w:r w:rsidR="00DE7F4D" w:rsidRPr="00113CDF">
        <w:rPr>
          <w:rFonts w:cs="Times New Roman"/>
          <w:color w:val="auto"/>
          <w:lang w:eastAsia="ru-RU"/>
        </w:rPr>
        <w:t>5.2</w:t>
      </w:r>
      <w:r w:rsidR="007508AA" w:rsidRPr="00113CDF">
        <w:rPr>
          <w:rFonts w:cs="Times New Roman"/>
          <w:color w:val="auto"/>
          <w:lang w:eastAsia="ru-RU"/>
        </w:rPr>
        <w:t>.15.</w:t>
      </w:r>
      <w:r w:rsidR="0057596F" w:rsidRPr="00113CDF">
        <w:rPr>
          <w:rFonts w:cs="Times New Roman"/>
          <w:color w:val="auto"/>
          <w:lang w:eastAsia="ru-RU"/>
        </w:rPr>
        <w:t xml:space="preserve"> настоящего Положения.</w:t>
      </w:r>
    </w:p>
    <w:p w14:paraId="789B69FA"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2.</w:t>
      </w:r>
      <w:r w:rsidR="007508AA" w:rsidRPr="00113CDF">
        <w:rPr>
          <w:rFonts w:cs="Times New Roman"/>
          <w:color w:val="auto"/>
          <w:lang w:eastAsia="ru-RU"/>
        </w:rPr>
        <w:tab/>
        <w:t xml:space="preserve">Предварительный квалификационный отбор проводится по </w:t>
      </w:r>
      <w:r w:rsidR="00D25C62" w:rsidRPr="00113CDF">
        <w:rPr>
          <w:rFonts w:cs="Times New Roman"/>
          <w:color w:val="auto"/>
          <w:lang w:eastAsia="ru-RU"/>
        </w:rPr>
        <w:t>решению генерального директора о</w:t>
      </w:r>
      <w:r w:rsidR="007508AA" w:rsidRPr="00113CDF">
        <w:rPr>
          <w:rFonts w:cs="Times New Roman"/>
          <w:color w:val="auto"/>
          <w:lang w:eastAsia="ru-RU"/>
        </w:rPr>
        <w:t>рганизации, в том числе для группы закупок, объединенных каким-либо однозначным классифицирующим признаком.</w:t>
      </w:r>
    </w:p>
    <w:p w14:paraId="7D3DA490"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3.</w:t>
      </w:r>
      <w:r w:rsidR="007508AA" w:rsidRPr="00113CDF">
        <w:rPr>
          <w:rFonts w:cs="Times New Roman"/>
          <w:color w:val="auto"/>
          <w:lang w:eastAsia="ru-RU"/>
        </w:rPr>
        <w:tab/>
        <w:t>Предварительный квалификационный отбор проводится и завершается до начала проведения закупки либо последующих закупок, которые проводятся только среди участников, прошедших предвари</w:t>
      </w:r>
      <w:r w:rsidR="00AC2574" w:rsidRPr="00113CDF">
        <w:rPr>
          <w:rFonts w:cs="Times New Roman"/>
          <w:color w:val="auto"/>
          <w:lang w:eastAsia="ru-RU"/>
        </w:rPr>
        <w:t>тельный квалификационный отбор, а также до</w:t>
      </w:r>
      <w:r w:rsidR="00AC2574" w:rsidRPr="00113CDF">
        <w:rPr>
          <w:color w:val="auto"/>
        </w:rPr>
        <w:t xml:space="preserve"> </w:t>
      </w:r>
      <w:r w:rsidR="00AC2574" w:rsidRPr="00113CDF">
        <w:rPr>
          <w:rFonts w:cs="Times New Roman"/>
          <w:color w:val="auto"/>
          <w:lang w:eastAsia="ru-RU"/>
        </w:rPr>
        <w:t>проведения процедуры закупки у  единственного поставщика (подрядчика, исполнителя).</w:t>
      </w:r>
    </w:p>
    <w:p w14:paraId="40DF152F"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4.</w:t>
      </w:r>
      <w:r w:rsidR="007508AA" w:rsidRPr="00113CDF">
        <w:rPr>
          <w:rFonts w:cs="Times New Roman"/>
          <w:color w:val="auto"/>
          <w:lang w:eastAsia="ru-RU"/>
        </w:rPr>
        <w:tab/>
        <w:t xml:space="preserve">В </w:t>
      </w:r>
      <w:r w:rsidR="00DC0487" w:rsidRPr="00113CDF">
        <w:rPr>
          <w:rFonts w:cs="Times New Roman"/>
          <w:color w:val="auto"/>
          <w:lang w:eastAsia="ru-RU"/>
        </w:rPr>
        <w:t>документации</w:t>
      </w:r>
      <w:r w:rsidR="007508AA" w:rsidRPr="00113CDF">
        <w:rPr>
          <w:rFonts w:cs="Times New Roman"/>
          <w:color w:val="auto"/>
          <w:lang w:eastAsia="ru-RU"/>
        </w:rPr>
        <w:t xml:space="preserve"> о проведении предварительного квалификационного отбора для группы закупок определяются (при необходимости) правила и порядок его проведения, организатор закупки, а также следующие существенные условия его проведения:</w:t>
      </w:r>
    </w:p>
    <w:p w14:paraId="493C8311" w14:textId="77777777" w:rsidR="007508AA" w:rsidRPr="00113CDF" w:rsidRDefault="00D25C62" w:rsidP="007508AA">
      <w:pPr>
        <w:tabs>
          <w:tab w:val="left" w:pos="700"/>
        </w:tabs>
        <w:ind w:firstLine="709"/>
        <w:jc w:val="both"/>
        <w:rPr>
          <w:rFonts w:cs="Times New Roman"/>
          <w:color w:val="auto"/>
          <w:lang w:eastAsia="ru-RU"/>
        </w:rPr>
      </w:pPr>
      <w:r w:rsidRPr="00113CDF">
        <w:rPr>
          <w:rFonts w:cs="Times New Roman"/>
          <w:color w:val="auto"/>
          <w:lang w:eastAsia="ru-RU"/>
        </w:rPr>
        <w:t xml:space="preserve">а) </w:t>
      </w:r>
      <w:r w:rsidR="00ED0DF7" w:rsidRPr="00113CDF">
        <w:rPr>
          <w:rFonts w:cs="Times New Roman"/>
          <w:color w:val="auto"/>
          <w:lang w:eastAsia="ru-RU"/>
        </w:rPr>
        <w:t xml:space="preserve">наименование и </w:t>
      </w:r>
      <w:r w:rsidR="007508AA" w:rsidRPr="00113CDF">
        <w:rPr>
          <w:rFonts w:cs="Times New Roman"/>
          <w:color w:val="auto"/>
          <w:lang w:eastAsia="ru-RU"/>
        </w:rPr>
        <w:t xml:space="preserve">ориентировочные </w:t>
      </w:r>
      <w:r w:rsidR="00ED0DF7" w:rsidRPr="00113CDF">
        <w:rPr>
          <w:rFonts w:cs="Times New Roman"/>
          <w:color w:val="auto"/>
          <w:lang w:eastAsia="ru-RU"/>
        </w:rPr>
        <w:t>объемы товаров, работ, услуг</w:t>
      </w:r>
      <w:r w:rsidR="00F33B01" w:rsidRPr="00113CDF">
        <w:rPr>
          <w:rFonts w:cs="Times New Roman"/>
          <w:color w:val="auto"/>
          <w:lang w:eastAsia="ru-RU"/>
        </w:rPr>
        <w:t>;</w:t>
      </w:r>
      <w:r w:rsidR="00ED0DF7" w:rsidRPr="00113CDF">
        <w:rPr>
          <w:rFonts w:cs="Times New Roman"/>
          <w:color w:val="auto"/>
          <w:lang w:eastAsia="ru-RU"/>
        </w:rPr>
        <w:t xml:space="preserve"> </w:t>
      </w:r>
    </w:p>
    <w:p w14:paraId="317CF898" w14:textId="77777777" w:rsidR="007508AA" w:rsidRPr="00113CDF" w:rsidRDefault="00D25C62" w:rsidP="007508AA">
      <w:pPr>
        <w:tabs>
          <w:tab w:val="left" w:pos="700"/>
        </w:tabs>
        <w:ind w:firstLine="709"/>
        <w:jc w:val="both"/>
        <w:rPr>
          <w:rFonts w:cs="Times New Roman"/>
          <w:color w:val="auto"/>
          <w:lang w:eastAsia="ru-RU"/>
        </w:rPr>
      </w:pPr>
      <w:r w:rsidRPr="00113CDF">
        <w:rPr>
          <w:rFonts w:cs="Times New Roman"/>
          <w:color w:val="auto"/>
          <w:lang w:eastAsia="ru-RU"/>
        </w:rPr>
        <w:t xml:space="preserve">б) </w:t>
      </w:r>
      <w:r w:rsidR="007508AA" w:rsidRPr="00113CDF">
        <w:rPr>
          <w:rFonts w:cs="Times New Roman"/>
          <w:color w:val="auto"/>
          <w:lang w:eastAsia="ru-RU"/>
        </w:rPr>
        <w:t>срок со дня завершения проведения отбора либо дата, до наступления которой действителен результат отбора;</w:t>
      </w:r>
    </w:p>
    <w:p w14:paraId="2259BBC2" w14:textId="77777777" w:rsidR="007508AA" w:rsidRPr="00113CDF" w:rsidRDefault="00D25C62" w:rsidP="007508AA">
      <w:pPr>
        <w:tabs>
          <w:tab w:val="left" w:pos="700"/>
        </w:tabs>
        <w:ind w:firstLine="709"/>
        <w:jc w:val="both"/>
        <w:rPr>
          <w:rFonts w:cs="Times New Roman"/>
          <w:color w:val="auto"/>
          <w:lang w:eastAsia="ru-RU"/>
        </w:rPr>
      </w:pPr>
      <w:r w:rsidRPr="00113CDF">
        <w:rPr>
          <w:rFonts w:cs="Times New Roman"/>
          <w:color w:val="auto"/>
          <w:lang w:eastAsia="ru-RU"/>
        </w:rPr>
        <w:t xml:space="preserve">в) </w:t>
      </w:r>
      <w:r w:rsidR="007508AA" w:rsidRPr="00113CDF">
        <w:rPr>
          <w:rFonts w:cs="Times New Roman"/>
          <w:color w:val="auto"/>
          <w:lang w:eastAsia="ru-RU"/>
        </w:rPr>
        <w:t>сроки подачи заявок на прохождение так</w:t>
      </w:r>
      <w:r w:rsidR="00F33B01" w:rsidRPr="00113CDF">
        <w:rPr>
          <w:rFonts w:cs="Times New Roman"/>
          <w:color w:val="auto"/>
          <w:lang w:eastAsia="ru-RU"/>
        </w:rPr>
        <w:t>ого отбора с учетом настоящего П</w:t>
      </w:r>
      <w:r w:rsidR="007508AA" w:rsidRPr="00113CDF">
        <w:rPr>
          <w:rFonts w:cs="Times New Roman"/>
          <w:color w:val="auto"/>
          <w:lang w:eastAsia="ru-RU"/>
        </w:rPr>
        <w:t>оложения.</w:t>
      </w:r>
    </w:p>
    <w:p w14:paraId="6784C177"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5.</w:t>
      </w:r>
      <w:r w:rsidR="007508AA" w:rsidRPr="00113CDF">
        <w:rPr>
          <w:rFonts w:cs="Times New Roman"/>
          <w:color w:val="auto"/>
          <w:lang w:eastAsia="ru-RU"/>
        </w:rPr>
        <w:tab/>
        <w:t xml:space="preserve">При проведении закупок с предварительным квалификационным отбором для группы закупок </w:t>
      </w:r>
      <w:r w:rsidR="002B44B0" w:rsidRPr="00113CDF">
        <w:rPr>
          <w:rFonts w:cs="Times New Roman"/>
          <w:color w:val="auto"/>
          <w:lang w:eastAsia="ru-RU"/>
        </w:rPr>
        <w:t>исполнители</w:t>
      </w:r>
      <w:r w:rsidR="007508AA" w:rsidRPr="00113CDF">
        <w:rPr>
          <w:rFonts w:cs="Times New Roman"/>
          <w:color w:val="auto"/>
          <w:lang w:eastAsia="ru-RU"/>
        </w:rPr>
        <w:t xml:space="preserve"> последующих закупок могут быть различными и определяются решением ген</w:t>
      </w:r>
      <w:r w:rsidR="003B2BFD" w:rsidRPr="00113CDF">
        <w:rPr>
          <w:rFonts w:cs="Times New Roman"/>
          <w:color w:val="auto"/>
          <w:lang w:eastAsia="ru-RU"/>
        </w:rPr>
        <w:t>ерального директора организации.</w:t>
      </w:r>
    </w:p>
    <w:p w14:paraId="6AFED0B6"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6.</w:t>
      </w:r>
      <w:r w:rsidR="007508AA" w:rsidRPr="00113CDF">
        <w:rPr>
          <w:rFonts w:cs="Times New Roman"/>
          <w:color w:val="auto"/>
          <w:lang w:eastAsia="ru-RU"/>
        </w:rPr>
        <w:tab/>
        <w:t>Закупки с предварительным квалификационным отбором, предварительный квалификационный отбор для группы закупок проводятся в порядке и сроки, установленные для конкретных способов закупки с учетом требований настоящего Положения.</w:t>
      </w:r>
    </w:p>
    <w:p w14:paraId="4C99D831"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7.</w:t>
      </w:r>
      <w:r w:rsidR="007508AA" w:rsidRPr="00113CDF">
        <w:rPr>
          <w:rFonts w:cs="Times New Roman"/>
          <w:color w:val="auto"/>
          <w:lang w:eastAsia="ru-RU"/>
        </w:rPr>
        <w:tab/>
        <w:t xml:space="preserve">Решение об </w:t>
      </w:r>
      <w:r w:rsidR="00FF026C" w:rsidRPr="00113CDF">
        <w:rPr>
          <w:rFonts w:cs="Times New Roman"/>
          <w:color w:val="auto"/>
          <w:lang w:eastAsia="ru-RU"/>
        </w:rPr>
        <w:t>отмене</w:t>
      </w:r>
      <w:r w:rsidR="007508AA" w:rsidRPr="00113CDF">
        <w:rPr>
          <w:rFonts w:cs="Times New Roman"/>
          <w:color w:val="auto"/>
          <w:lang w:eastAsia="ru-RU"/>
        </w:rPr>
        <w:t xml:space="preserve"> предварительного квалификационного отбора принимается заказчиком в любое время вплоть до подведения итогов отбора. Решение об </w:t>
      </w:r>
      <w:r w:rsidR="00FF026C" w:rsidRPr="00113CDF">
        <w:rPr>
          <w:rFonts w:cs="Times New Roman"/>
          <w:color w:val="auto"/>
          <w:lang w:eastAsia="ru-RU"/>
        </w:rPr>
        <w:t>отмене</w:t>
      </w:r>
      <w:r w:rsidR="007508AA" w:rsidRPr="00113CDF">
        <w:rPr>
          <w:rFonts w:cs="Times New Roman"/>
          <w:color w:val="auto"/>
          <w:lang w:eastAsia="ru-RU"/>
        </w:rPr>
        <w:t xml:space="preserve"> последующ</w:t>
      </w:r>
      <w:r w:rsidR="00DC0487" w:rsidRPr="00113CDF">
        <w:rPr>
          <w:rFonts w:cs="Times New Roman"/>
          <w:color w:val="auto"/>
          <w:lang w:eastAsia="ru-RU"/>
        </w:rPr>
        <w:t xml:space="preserve">ей </w:t>
      </w:r>
      <w:r w:rsidR="007508AA" w:rsidRPr="00113CDF">
        <w:rPr>
          <w:rFonts w:cs="Times New Roman"/>
          <w:color w:val="auto"/>
          <w:lang w:eastAsia="ru-RU"/>
        </w:rPr>
        <w:t>отдельной закупки принимается заказчиком в случаях и порядке, предусмотренных для данного способа закупки.</w:t>
      </w:r>
    </w:p>
    <w:p w14:paraId="4507B63A"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8.</w:t>
      </w:r>
      <w:r w:rsidR="007508AA" w:rsidRPr="00113CDF">
        <w:rPr>
          <w:rFonts w:cs="Times New Roman"/>
          <w:color w:val="auto"/>
          <w:lang w:eastAsia="ru-RU"/>
        </w:rPr>
        <w:tab/>
        <w:t xml:space="preserve">Заявки на участие в предварительном квалификационном отборе принимаются до окончания срока, установленного в </w:t>
      </w:r>
      <w:r w:rsidR="00593693" w:rsidRPr="00113CDF">
        <w:rPr>
          <w:rFonts w:cs="Times New Roman"/>
          <w:color w:val="auto"/>
          <w:lang w:eastAsia="ru-RU"/>
        </w:rPr>
        <w:t>документации</w:t>
      </w:r>
      <w:r w:rsidR="007508AA" w:rsidRPr="00113CDF">
        <w:rPr>
          <w:rFonts w:cs="Times New Roman"/>
          <w:color w:val="auto"/>
          <w:lang w:eastAsia="ru-RU"/>
        </w:rPr>
        <w:t xml:space="preserve"> о проведении предварительного квалификационного отбора. </w:t>
      </w:r>
    </w:p>
    <w:p w14:paraId="53E6B486" w14:textId="020280F5"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9.</w:t>
      </w:r>
      <w:r w:rsidR="007508AA" w:rsidRPr="00113CDF">
        <w:rPr>
          <w:rFonts w:cs="Times New Roman"/>
          <w:color w:val="auto"/>
          <w:lang w:eastAsia="ru-RU"/>
        </w:rPr>
        <w:tab/>
        <w:t xml:space="preserve">Вскрытие поступивших конвертов с заявками на участие в предварительном квалификационном отборе/открытие доступа к заявкам </w:t>
      </w:r>
      <w:r w:rsidR="003B2BFD" w:rsidRPr="00113CDF">
        <w:rPr>
          <w:rFonts w:cs="Times New Roman"/>
          <w:color w:val="auto"/>
          <w:lang w:eastAsia="ru-RU"/>
        </w:rPr>
        <w:t xml:space="preserve">на участие в предварительном квалификационном отборе </w:t>
      </w:r>
      <w:r w:rsidR="007508AA" w:rsidRPr="00113CDF">
        <w:rPr>
          <w:rFonts w:cs="Times New Roman"/>
          <w:color w:val="auto"/>
          <w:lang w:eastAsia="ru-RU"/>
        </w:rPr>
        <w:t xml:space="preserve">осуществляется в порядке, предусмотренном </w:t>
      </w:r>
      <w:r w:rsidR="00BC7777" w:rsidRPr="00113CDF">
        <w:rPr>
          <w:rFonts w:cs="Times New Roman"/>
          <w:color w:val="auto"/>
          <w:lang w:eastAsia="ru-RU"/>
        </w:rPr>
        <w:t xml:space="preserve">документацией о проведении предварительного квалификационного отбора </w:t>
      </w:r>
      <w:r w:rsidR="007508AA" w:rsidRPr="00113CDF">
        <w:rPr>
          <w:rFonts w:cs="Times New Roman"/>
          <w:color w:val="auto"/>
          <w:lang w:eastAsia="ru-RU"/>
        </w:rPr>
        <w:t>в</w:t>
      </w:r>
      <w:r w:rsidR="00BC7777" w:rsidRPr="00113CDF">
        <w:rPr>
          <w:rFonts w:cs="Times New Roman"/>
          <w:color w:val="auto"/>
          <w:lang w:eastAsia="ru-RU"/>
        </w:rPr>
        <w:t xml:space="preserve"> соответствии </w:t>
      </w:r>
      <w:r w:rsidR="003942C6" w:rsidRPr="00113CDF">
        <w:rPr>
          <w:rFonts w:cs="Times New Roman"/>
          <w:color w:val="auto"/>
          <w:lang w:eastAsia="ru-RU"/>
        </w:rPr>
        <w:t>с Положением</w:t>
      </w:r>
      <w:r w:rsidR="00BC7777" w:rsidRPr="00113CDF">
        <w:rPr>
          <w:rFonts w:cs="Times New Roman"/>
          <w:color w:val="auto"/>
          <w:lang w:eastAsia="ru-RU"/>
        </w:rPr>
        <w:t xml:space="preserve"> о закупке</w:t>
      </w:r>
      <w:r w:rsidR="00AC2574" w:rsidRPr="00113CDF">
        <w:rPr>
          <w:rFonts w:cs="Times New Roman"/>
          <w:color w:val="auto"/>
          <w:lang w:eastAsia="ru-RU"/>
        </w:rPr>
        <w:t xml:space="preserve"> и регламентом электронной площадки.</w:t>
      </w:r>
    </w:p>
    <w:p w14:paraId="54A85045" w14:textId="77777777" w:rsidR="007508AA" w:rsidRPr="00113CDF" w:rsidRDefault="009C518E" w:rsidP="004E3433">
      <w:pPr>
        <w:tabs>
          <w:tab w:val="left" w:pos="700"/>
        </w:tabs>
        <w:ind w:firstLine="709"/>
        <w:jc w:val="both"/>
        <w:rPr>
          <w:rFonts w:cs="Times New Roman"/>
          <w:color w:val="auto"/>
          <w:lang w:eastAsia="ru-RU"/>
        </w:rPr>
      </w:pPr>
      <w:r w:rsidRPr="00113CDF">
        <w:rPr>
          <w:rFonts w:cs="Times New Roman"/>
          <w:color w:val="auto"/>
          <w:lang w:eastAsia="ru-RU"/>
        </w:rPr>
        <w:t>5.2.</w:t>
      </w:r>
      <w:r w:rsidR="004E3433">
        <w:rPr>
          <w:rFonts w:cs="Times New Roman"/>
          <w:color w:val="auto"/>
          <w:lang w:eastAsia="ru-RU"/>
        </w:rPr>
        <w:t>10.</w:t>
      </w:r>
      <w:r w:rsidR="007508AA" w:rsidRPr="00113CDF">
        <w:rPr>
          <w:rFonts w:cs="Times New Roman"/>
          <w:color w:val="auto"/>
          <w:lang w:eastAsia="ru-RU"/>
        </w:rPr>
        <w:t xml:space="preserve">Закупочная комиссия </w:t>
      </w:r>
      <w:r w:rsidR="00BD5334" w:rsidRPr="00113CDF">
        <w:rPr>
          <w:rFonts w:cs="Times New Roman"/>
          <w:color w:val="auto"/>
          <w:lang w:eastAsia="ru-RU"/>
        </w:rPr>
        <w:t xml:space="preserve">проверяет и </w:t>
      </w:r>
      <w:r w:rsidR="007508AA" w:rsidRPr="00113CDF">
        <w:rPr>
          <w:rFonts w:cs="Times New Roman"/>
          <w:color w:val="auto"/>
          <w:lang w:eastAsia="ru-RU"/>
        </w:rPr>
        <w:t>оценивает соответствие участни</w:t>
      </w:r>
      <w:r w:rsidR="00D25C62" w:rsidRPr="00113CDF">
        <w:rPr>
          <w:rFonts w:cs="Times New Roman"/>
          <w:color w:val="auto"/>
          <w:lang w:eastAsia="ru-RU"/>
        </w:rPr>
        <w:t>ков требованиям, установленным</w:t>
      </w:r>
      <w:r w:rsidR="000E3383" w:rsidRPr="00113CDF">
        <w:rPr>
          <w:rFonts w:cs="Times New Roman"/>
          <w:color w:val="auto"/>
          <w:lang w:eastAsia="ru-RU"/>
        </w:rPr>
        <w:t xml:space="preserve"> документацией о проведении предварительного квалификационного отбора</w:t>
      </w:r>
      <w:r w:rsidR="004E3433">
        <w:rPr>
          <w:rFonts w:cs="Times New Roman"/>
          <w:color w:val="auto"/>
          <w:lang w:eastAsia="ru-RU"/>
        </w:rPr>
        <w:t xml:space="preserve"> </w:t>
      </w:r>
      <w:r w:rsidR="000E3383" w:rsidRPr="00113CDF">
        <w:rPr>
          <w:rFonts w:cs="Times New Roman"/>
          <w:color w:val="auto"/>
          <w:lang w:eastAsia="ru-RU"/>
        </w:rPr>
        <w:t>в соответствии с</w:t>
      </w:r>
      <w:r w:rsidR="00D25C62" w:rsidRPr="00113CDF">
        <w:rPr>
          <w:rFonts w:cs="Times New Roman"/>
          <w:color w:val="auto"/>
          <w:lang w:eastAsia="ru-RU"/>
        </w:rPr>
        <w:t xml:space="preserve"> пунктом 6.2 настоящего Положения</w:t>
      </w:r>
      <w:r w:rsidR="004157CA" w:rsidRPr="00113CDF">
        <w:rPr>
          <w:rFonts w:cs="Times New Roman"/>
          <w:color w:val="auto"/>
          <w:lang w:eastAsia="ru-RU"/>
        </w:rPr>
        <w:t xml:space="preserve">. </w:t>
      </w:r>
      <w:r w:rsidR="007508AA" w:rsidRPr="00113CDF">
        <w:rPr>
          <w:rFonts w:cs="Times New Roman"/>
          <w:color w:val="auto"/>
          <w:lang w:eastAsia="ru-RU"/>
        </w:rPr>
        <w:t xml:space="preserve">Использование не предусмотренных в </w:t>
      </w:r>
      <w:r w:rsidR="006E2300" w:rsidRPr="00113CDF">
        <w:rPr>
          <w:rFonts w:cs="Times New Roman"/>
          <w:color w:val="auto"/>
          <w:lang w:eastAsia="ru-RU"/>
        </w:rPr>
        <w:t xml:space="preserve">настоящем Положении и </w:t>
      </w:r>
      <w:r w:rsidR="007508AA" w:rsidRPr="00113CDF">
        <w:rPr>
          <w:rFonts w:cs="Times New Roman"/>
          <w:color w:val="auto"/>
          <w:lang w:eastAsia="ru-RU"/>
        </w:rPr>
        <w:t xml:space="preserve">документации </w:t>
      </w:r>
      <w:r w:rsidR="00695B56" w:rsidRPr="00113CDF">
        <w:rPr>
          <w:rFonts w:cs="Times New Roman"/>
          <w:color w:val="auto"/>
          <w:lang w:eastAsia="ru-RU"/>
        </w:rPr>
        <w:t xml:space="preserve">о проведении </w:t>
      </w:r>
      <w:r w:rsidR="007508AA" w:rsidRPr="00113CDF">
        <w:rPr>
          <w:rFonts w:cs="Times New Roman"/>
          <w:color w:val="auto"/>
          <w:lang w:eastAsia="ru-RU"/>
        </w:rPr>
        <w:t>предварительного квалификационного отбора критериев, требований или процедур не допускается.</w:t>
      </w:r>
    </w:p>
    <w:p w14:paraId="581C4DDE"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DC0487" w:rsidRPr="00113CDF">
        <w:rPr>
          <w:rFonts w:cs="Times New Roman"/>
          <w:color w:val="auto"/>
          <w:lang w:eastAsia="ru-RU"/>
        </w:rPr>
        <w:t>11</w:t>
      </w:r>
      <w:r w:rsidR="00D25C62" w:rsidRPr="00113CDF">
        <w:rPr>
          <w:rFonts w:cs="Times New Roman"/>
          <w:color w:val="auto"/>
          <w:lang w:eastAsia="ru-RU"/>
        </w:rPr>
        <w:t xml:space="preserve">. </w:t>
      </w:r>
      <w:r w:rsidR="007508AA" w:rsidRPr="00113CDF">
        <w:rPr>
          <w:rFonts w:cs="Times New Roman"/>
          <w:color w:val="auto"/>
          <w:lang w:eastAsia="ru-RU"/>
        </w:rPr>
        <w:t xml:space="preserve">В случае отсутствия какой-либо информации </w:t>
      </w:r>
      <w:r w:rsidR="006E2300" w:rsidRPr="00113CDF">
        <w:rPr>
          <w:rFonts w:cs="Times New Roman"/>
          <w:color w:val="auto"/>
          <w:lang w:eastAsia="ru-RU"/>
        </w:rPr>
        <w:t>и (</w:t>
      </w:r>
      <w:r w:rsidR="007508AA" w:rsidRPr="00113CDF">
        <w:rPr>
          <w:rFonts w:cs="Times New Roman"/>
          <w:color w:val="auto"/>
          <w:lang w:eastAsia="ru-RU"/>
        </w:rPr>
        <w:t>или</w:t>
      </w:r>
      <w:r w:rsidR="006E2300" w:rsidRPr="00113CDF">
        <w:rPr>
          <w:rFonts w:cs="Times New Roman"/>
          <w:color w:val="auto"/>
          <w:lang w:eastAsia="ru-RU"/>
        </w:rPr>
        <w:t>)</w:t>
      </w:r>
      <w:r w:rsidR="007508AA" w:rsidRPr="00113CDF">
        <w:rPr>
          <w:rFonts w:cs="Times New Roman"/>
          <w:color w:val="auto"/>
          <w:lang w:eastAsia="ru-RU"/>
        </w:rPr>
        <w:t xml:space="preserve"> документов в составе заявки участников, предусмотренных документацией</w:t>
      </w:r>
      <w:r w:rsidR="00695B56" w:rsidRPr="00113CDF">
        <w:rPr>
          <w:rFonts w:cs="Times New Roman"/>
          <w:color w:val="auto"/>
          <w:lang w:eastAsia="ru-RU"/>
        </w:rPr>
        <w:t xml:space="preserve"> о проведении</w:t>
      </w:r>
      <w:r w:rsidR="007508AA" w:rsidRPr="00113CDF">
        <w:rPr>
          <w:rFonts w:cs="Times New Roman"/>
          <w:color w:val="auto"/>
          <w:lang w:eastAsia="ru-RU"/>
        </w:rPr>
        <w:t xml:space="preserve"> предварительного квалификационного отбора и не представленных участником в составе его заявки, вследствие </w:t>
      </w:r>
      <w:r w:rsidR="007508AA" w:rsidRPr="00113CDF">
        <w:rPr>
          <w:rFonts w:cs="Times New Roman"/>
          <w:color w:val="auto"/>
          <w:lang w:eastAsia="ru-RU"/>
        </w:rPr>
        <w:lastRenderedPageBreak/>
        <w:t xml:space="preserve">чего закупочная комиссия не может </w:t>
      </w:r>
      <w:r w:rsidR="00BD5334" w:rsidRPr="00113CDF">
        <w:rPr>
          <w:rFonts w:cs="Times New Roman"/>
          <w:color w:val="auto"/>
          <w:lang w:eastAsia="ru-RU"/>
        </w:rPr>
        <w:t xml:space="preserve">проверить и </w:t>
      </w:r>
      <w:r w:rsidR="007508AA" w:rsidRPr="00113CDF">
        <w:rPr>
          <w:rFonts w:cs="Times New Roman"/>
          <w:color w:val="auto"/>
          <w:lang w:eastAsia="ru-RU"/>
        </w:rPr>
        <w:t xml:space="preserve">оценить соответствие участника установленным требованиям, </w:t>
      </w:r>
      <w:r w:rsidR="00DC0487" w:rsidRPr="00113CDF">
        <w:rPr>
          <w:rFonts w:cs="Times New Roman"/>
          <w:color w:val="auto"/>
          <w:lang w:eastAsia="ru-RU"/>
        </w:rPr>
        <w:t>Заказчик</w:t>
      </w:r>
      <w:r w:rsidR="007508AA" w:rsidRPr="00113CDF">
        <w:rPr>
          <w:rFonts w:cs="Times New Roman"/>
          <w:color w:val="auto"/>
          <w:lang w:eastAsia="ru-RU"/>
        </w:rPr>
        <w:t xml:space="preserve"> запрашивает у </w:t>
      </w:r>
      <w:r w:rsidR="006E2300" w:rsidRPr="00113CDF">
        <w:rPr>
          <w:rFonts w:cs="Times New Roman"/>
          <w:color w:val="auto"/>
          <w:lang w:eastAsia="ru-RU"/>
        </w:rPr>
        <w:t xml:space="preserve">такого </w:t>
      </w:r>
      <w:r w:rsidR="00BD5334" w:rsidRPr="00113CDF">
        <w:rPr>
          <w:rFonts w:cs="Times New Roman"/>
          <w:color w:val="auto"/>
          <w:lang w:eastAsia="ru-RU"/>
        </w:rPr>
        <w:t>участника недостающую информацию</w:t>
      </w:r>
      <w:r w:rsidR="006E2300" w:rsidRPr="00113CDF">
        <w:rPr>
          <w:rFonts w:cs="Times New Roman"/>
          <w:color w:val="auto"/>
          <w:lang w:eastAsia="ru-RU"/>
        </w:rPr>
        <w:t xml:space="preserve"> и (или)</w:t>
      </w:r>
      <w:r w:rsidR="007508AA" w:rsidRPr="00113CDF">
        <w:rPr>
          <w:rFonts w:cs="Times New Roman"/>
          <w:color w:val="auto"/>
          <w:lang w:eastAsia="ru-RU"/>
        </w:rPr>
        <w:t xml:space="preserve"> документы, предоставив участнику для </w:t>
      </w:r>
      <w:r w:rsidR="00BD5334" w:rsidRPr="00113CDF">
        <w:rPr>
          <w:rFonts w:cs="Times New Roman"/>
          <w:color w:val="auto"/>
          <w:lang w:eastAsia="ru-RU"/>
        </w:rPr>
        <w:t xml:space="preserve">их </w:t>
      </w:r>
      <w:r w:rsidR="007508AA" w:rsidRPr="00113CDF">
        <w:rPr>
          <w:rFonts w:cs="Times New Roman"/>
          <w:color w:val="auto"/>
          <w:lang w:eastAsia="ru-RU"/>
        </w:rPr>
        <w:t>представления не менее двух рабочих дней.</w:t>
      </w:r>
      <w:r w:rsidR="00524031" w:rsidRPr="00113CDF">
        <w:rPr>
          <w:rFonts w:cs="Times New Roman"/>
          <w:color w:val="auto"/>
          <w:lang w:eastAsia="ru-RU"/>
        </w:rPr>
        <w:t xml:space="preserve"> Конкретный срок предоставления информации и (или) документов указывается в запросе </w:t>
      </w:r>
      <w:r w:rsidR="00DC0487" w:rsidRPr="00113CDF">
        <w:rPr>
          <w:rFonts w:cs="Times New Roman"/>
          <w:color w:val="auto"/>
          <w:lang w:eastAsia="ru-RU"/>
        </w:rPr>
        <w:t>Заказчика</w:t>
      </w:r>
      <w:r w:rsidR="00524031" w:rsidRPr="00113CDF">
        <w:rPr>
          <w:rFonts w:cs="Times New Roman"/>
          <w:color w:val="auto"/>
          <w:lang w:eastAsia="ru-RU"/>
        </w:rPr>
        <w:t xml:space="preserve"> предварительного квалификационного отбора и не подлежит изменению. </w:t>
      </w:r>
      <w:r w:rsidR="007508AA" w:rsidRPr="00113CDF">
        <w:rPr>
          <w:rFonts w:cs="Times New Roman"/>
          <w:color w:val="auto"/>
          <w:lang w:eastAsia="ru-RU"/>
        </w:rPr>
        <w:t xml:space="preserve">Если в установленный срок </w:t>
      </w:r>
      <w:r w:rsidR="006E2300" w:rsidRPr="00113CDF">
        <w:rPr>
          <w:rFonts w:cs="Times New Roman"/>
          <w:color w:val="auto"/>
          <w:lang w:eastAsia="ru-RU"/>
        </w:rPr>
        <w:t xml:space="preserve">запрошенная информация и (или) </w:t>
      </w:r>
      <w:r w:rsidR="007508AA" w:rsidRPr="00113CDF">
        <w:rPr>
          <w:rFonts w:cs="Times New Roman"/>
          <w:color w:val="auto"/>
          <w:lang w:eastAsia="ru-RU"/>
        </w:rPr>
        <w:t>документы не представлены, закупочная комиссия отклоняет заявку такого участника.</w:t>
      </w:r>
    </w:p>
    <w:p w14:paraId="50E41F94"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DC0487" w:rsidRPr="00113CDF">
        <w:rPr>
          <w:rFonts w:cs="Times New Roman"/>
          <w:color w:val="auto"/>
          <w:lang w:eastAsia="ru-RU"/>
        </w:rPr>
        <w:t>12</w:t>
      </w:r>
      <w:r w:rsidR="00D25C62" w:rsidRPr="00113CDF">
        <w:rPr>
          <w:rFonts w:cs="Times New Roman"/>
          <w:color w:val="auto"/>
          <w:lang w:eastAsia="ru-RU"/>
        </w:rPr>
        <w:t xml:space="preserve">. </w:t>
      </w:r>
      <w:r w:rsidR="007508AA" w:rsidRPr="00113CDF">
        <w:rPr>
          <w:rFonts w:cs="Times New Roman"/>
          <w:color w:val="auto"/>
          <w:lang w:eastAsia="ru-RU"/>
        </w:rPr>
        <w:t>Предварительный квалификационный отбор признается несостоявшимся, если:</w:t>
      </w:r>
    </w:p>
    <w:p w14:paraId="5A9C5A1D"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D25C62" w:rsidRPr="00113CDF">
        <w:rPr>
          <w:rFonts w:cs="Times New Roman"/>
          <w:color w:val="auto"/>
          <w:lang w:eastAsia="ru-RU"/>
        </w:rPr>
        <w:t xml:space="preserve">13.1. </w:t>
      </w:r>
      <w:r w:rsidR="007508AA" w:rsidRPr="00113CDF">
        <w:rPr>
          <w:rFonts w:cs="Times New Roman"/>
          <w:color w:val="auto"/>
          <w:lang w:eastAsia="ru-RU"/>
        </w:rPr>
        <w:t>По окончании срока подачи заявок:</w:t>
      </w:r>
    </w:p>
    <w:p w14:paraId="3B39F336" w14:textId="77777777" w:rsidR="007508AA" w:rsidRPr="00113CDF" w:rsidRDefault="00D25C62" w:rsidP="007508AA">
      <w:pPr>
        <w:tabs>
          <w:tab w:val="left" w:pos="700"/>
        </w:tabs>
        <w:ind w:firstLine="709"/>
        <w:jc w:val="both"/>
        <w:rPr>
          <w:rFonts w:cs="Times New Roman"/>
          <w:color w:val="auto"/>
          <w:lang w:eastAsia="ru-RU"/>
        </w:rPr>
      </w:pPr>
      <w:r w:rsidRPr="00113CDF">
        <w:rPr>
          <w:rFonts w:cs="Times New Roman"/>
          <w:color w:val="auto"/>
          <w:lang w:eastAsia="ru-RU"/>
        </w:rPr>
        <w:t xml:space="preserve">а) </w:t>
      </w:r>
      <w:r w:rsidR="007508AA" w:rsidRPr="00113CDF">
        <w:rPr>
          <w:rFonts w:cs="Times New Roman"/>
          <w:color w:val="auto"/>
          <w:lang w:eastAsia="ru-RU"/>
        </w:rPr>
        <w:t>подана только одна заявка от одного участника (с учетом отозванных участником заявок);</w:t>
      </w:r>
    </w:p>
    <w:p w14:paraId="39342EF1" w14:textId="77777777" w:rsidR="007508AA" w:rsidRPr="00113CDF" w:rsidRDefault="00D25C62" w:rsidP="007508AA">
      <w:pPr>
        <w:tabs>
          <w:tab w:val="left" w:pos="700"/>
        </w:tabs>
        <w:ind w:firstLine="709"/>
        <w:jc w:val="both"/>
        <w:rPr>
          <w:rFonts w:cs="Times New Roman"/>
          <w:color w:val="auto"/>
          <w:lang w:eastAsia="ru-RU"/>
        </w:rPr>
      </w:pPr>
      <w:r w:rsidRPr="00113CDF">
        <w:rPr>
          <w:rFonts w:cs="Times New Roman"/>
          <w:color w:val="auto"/>
          <w:lang w:eastAsia="ru-RU"/>
        </w:rPr>
        <w:t xml:space="preserve">б) </w:t>
      </w:r>
      <w:r w:rsidR="007508AA" w:rsidRPr="00113CDF">
        <w:rPr>
          <w:rFonts w:cs="Times New Roman"/>
          <w:color w:val="auto"/>
          <w:lang w:eastAsia="ru-RU"/>
        </w:rPr>
        <w:t>не подана ни одна заявка (с учетом отозванных участником заявок).</w:t>
      </w:r>
    </w:p>
    <w:p w14:paraId="21F9A29A"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D25C62" w:rsidRPr="00113CDF">
        <w:rPr>
          <w:rFonts w:cs="Times New Roman"/>
          <w:color w:val="auto"/>
          <w:lang w:eastAsia="ru-RU"/>
        </w:rPr>
        <w:t xml:space="preserve">13.2. </w:t>
      </w:r>
      <w:r w:rsidR="007508AA" w:rsidRPr="00113CDF">
        <w:rPr>
          <w:rFonts w:cs="Times New Roman"/>
          <w:color w:val="auto"/>
          <w:lang w:eastAsia="ru-RU"/>
        </w:rPr>
        <w:t xml:space="preserve">По результатам </w:t>
      </w:r>
      <w:r w:rsidR="00BD5334" w:rsidRPr="00113CDF">
        <w:rPr>
          <w:rFonts w:cs="Times New Roman"/>
          <w:color w:val="auto"/>
          <w:lang w:eastAsia="ru-RU"/>
        </w:rPr>
        <w:t xml:space="preserve">проверки и оценки </w:t>
      </w:r>
      <w:r w:rsidR="007508AA" w:rsidRPr="00113CDF">
        <w:rPr>
          <w:rFonts w:cs="Times New Roman"/>
          <w:color w:val="auto"/>
          <w:lang w:eastAsia="ru-RU"/>
        </w:rPr>
        <w:t>заявок принято решение:</w:t>
      </w:r>
    </w:p>
    <w:p w14:paraId="00DFB9A1" w14:textId="77777777" w:rsidR="007508AA" w:rsidRPr="00113CDF" w:rsidRDefault="00D25C62" w:rsidP="007508AA">
      <w:pPr>
        <w:tabs>
          <w:tab w:val="left" w:pos="700"/>
        </w:tabs>
        <w:ind w:firstLine="709"/>
        <w:jc w:val="both"/>
        <w:rPr>
          <w:rFonts w:cs="Times New Roman"/>
          <w:color w:val="auto"/>
          <w:lang w:eastAsia="ru-RU"/>
        </w:rPr>
      </w:pPr>
      <w:r w:rsidRPr="00113CDF">
        <w:rPr>
          <w:rFonts w:cs="Times New Roman"/>
          <w:color w:val="auto"/>
          <w:lang w:eastAsia="ru-RU"/>
        </w:rPr>
        <w:t>а) о</w:t>
      </w:r>
      <w:r w:rsidR="007508AA" w:rsidRPr="00113CDF">
        <w:rPr>
          <w:rFonts w:cs="Times New Roman"/>
          <w:color w:val="auto"/>
          <w:lang w:eastAsia="ru-RU"/>
        </w:rPr>
        <w:t>б отказе признать квалифицированными всех участников, подавших заявки;</w:t>
      </w:r>
    </w:p>
    <w:p w14:paraId="21E0F423" w14:textId="77777777" w:rsidR="007508AA" w:rsidRPr="00113CDF" w:rsidRDefault="00D25C62" w:rsidP="007508AA">
      <w:pPr>
        <w:tabs>
          <w:tab w:val="left" w:pos="700"/>
        </w:tabs>
        <w:ind w:firstLine="709"/>
        <w:jc w:val="both"/>
        <w:rPr>
          <w:rFonts w:cs="Times New Roman"/>
          <w:color w:val="auto"/>
          <w:lang w:eastAsia="ru-RU"/>
        </w:rPr>
      </w:pPr>
      <w:r w:rsidRPr="00113CDF">
        <w:rPr>
          <w:rFonts w:cs="Times New Roman"/>
          <w:color w:val="auto"/>
          <w:lang w:eastAsia="ru-RU"/>
        </w:rPr>
        <w:t xml:space="preserve">б) </w:t>
      </w:r>
      <w:r w:rsidR="007508AA" w:rsidRPr="00113CDF">
        <w:rPr>
          <w:rFonts w:cs="Times New Roman"/>
          <w:color w:val="auto"/>
          <w:lang w:eastAsia="ru-RU"/>
        </w:rPr>
        <w:t>о признании квалифицированным только одного участника отбора.</w:t>
      </w:r>
    </w:p>
    <w:p w14:paraId="4E02A15B" w14:textId="77777777" w:rsidR="007508AA" w:rsidRPr="00113CDF" w:rsidRDefault="009C518E" w:rsidP="007508AA">
      <w:pPr>
        <w:tabs>
          <w:tab w:val="left" w:pos="700"/>
        </w:tabs>
        <w:ind w:firstLine="709"/>
        <w:jc w:val="both"/>
        <w:rPr>
          <w:rFonts w:cs="Times New Roman"/>
          <w:color w:val="auto"/>
          <w:lang w:eastAsia="ru-RU"/>
        </w:rPr>
      </w:pPr>
      <w:r w:rsidRPr="00113CDF">
        <w:rPr>
          <w:rFonts w:cs="Times New Roman"/>
          <w:color w:val="auto"/>
          <w:lang w:eastAsia="ru-RU"/>
        </w:rPr>
        <w:t>5.2.</w:t>
      </w:r>
      <w:r w:rsidR="00D25C62" w:rsidRPr="00113CDF">
        <w:rPr>
          <w:rFonts w:cs="Times New Roman"/>
          <w:color w:val="auto"/>
          <w:lang w:eastAsia="ru-RU"/>
        </w:rPr>
        <w:t xml:space="preserve">14. </w:t>
      </w:r>
      <w:r w:rsidR="007508AA" w:rsidRPr="00113CDF">
        <w:rPr>
          <w:rFonts w:cs="Times New Roman"/>
          <w:color w:val="auto"/>
          <w:lang w:eastAsia="ru-RU"/>
        </w:rPr>
        <w:t>Итоги предварительного квалификационного отбора подводятся в порядке, установленном документацией</w:t>
      </w:r>
      <w:r w:rsidR="009968C2" w:rsidRPr="00113CDF">
        <w:rPr>
          <w:rFonts w:cs="Times New Roman"/>
          <w:color w:val="auto"/>
          <w:lang w:eastAsia="ru-RU"/>
        </w:rPr>
        <w:t xml:space="preserve"> о проведении</w:t>
      </w:r>
      <w:r w:rsidR="007508AA" w:rsidRPr="00113CDF">
        <w:rPr>
          <w:rFonts w:cs="Times New Roman"/>
          <w:color w:val="auto"/>
          <w:lang w:eastAsia="ru-RU"/>
        </w:rPr>
        <w:t xml:space="preserve"> предварительного квалификационного отбора.</w:t>
      </w:r>
    </w:p>
    <w:p w14:paraId="55F4FFB4" w14:textId="77777777" w:rsidR="007508AA" w:rsidRPr="00113CDF" w:rsidRDefault="002B44B0" w:rsidP="007508AA">
      <w:pPr>
        <w:tabs>
          <w:tab w:val="left" w:pos="700"/>
        </w:tabs>
        <w:ind w:firstLine="709"/>
        <w:jc w:val="both"/>
        <w:rPr>
          <w:rFonts w:cs="Times New Roman"/>
          <w:color w:val="auto"/>
          <w:lang w:eastAsia="ru-RU"/>
        </w:rPr>
      </w:pPr>
      <w:r w:rsidRPr="00113CDF">
        <w:rPr>
          <w:rFonts w:cs="Times New Roman"/>
          <w:color w:val="auto"/>
          <w:lang w:eastAsia="ru-RU"/>
        </w:rPr>
        <w:t xml:space="preserve">Заказчик </w:t>
      </w:r>
      <w:r w:rsidR="00F5088D" w:rsidRPr="00113CDF">
        <w:rPr>
          <w:rFonts w:cs="Times New Roman"/>
          <w:color w:val="auto"/>
          <w:lang w:eastAsia="ru-RU"/>
        </w:rPr>
        <w:t>не позднее 3</w:t>
      </w:r>
      <w:r w:rsidR="007508AA" w:rsidRPr="00113CDF">
        <w:rPr>
          <w:rFonts w:cs="Times New Roman"/>
          <w:color w:val="auto"/>
          <w:lang w:eastAsia="ru-RU"/>
        </w:rPr>
        <w:t xml:space="preserve"> дней со дня подведения итогов предварительного квалификационного отбора размещает </w:t>
      </w:r>
      <w:r w:rsidRPr="00113CDF">
        <w:rPr>
          <w:rFonts w:cs="Times New Roman"/>
          <w:color w:val="auto"/>
          <w:lang w:eastAsia="ru-RU"/>
        </w:rPr>
        <w:t>в</w:t>
      </w:r>
      <w:r w:rsidR="007508AA" w:rsidRPr="00113CDF">
        <w:rPr>
          <w:rFonts w:cs="Times New Roman"/>
          <w:color w:val="auto"/>
          <w:lang w:eastAsia="ru-RU"/>
        </w:rPr>
        <w:t xml:space="preserve"> ЕИС </w:t>
      </w:r>
      <w:r w:rsidR="009968C2" w:rsidRPr="00113CDF">
        <w:rPr>
          <w:rFonts w:cs="Times New Roman"/>
          <w:color w:val="auto"/>
          <w:lang w:eastAsia="ru-RU"/>
        </w:rPr>
        <w:t xml:space="preserve">итоговый </w:t>
      </w:r>
      <w:r w:rsidR="007508AA" w:rsidRPr="00113CDF">
        <w:rPr>
          <w:rFonts w:cs="Times New Roman"/>
          <w:color w:val="auto"/>
          <w:lang w:eastAsia="ru-RU"/>
        </w:rPr>
        <w:t>протокол предварительного квалификационного отбора, который содержит следующие сведения:</w:t>
      </w:r>
    </w:p>
    <w:p w14:paraId="3302843E" w14:textId="77777777" w:rsidR="007508AA" w:rsidRPr="00113CDF" w:rsidRDefault="001E574F" w:rsidP="007508AA">
      <w:pPr>
        <w:tabs>
          <w:tab w:val="left" w:pos="700"/>
        </w:tabs>
        <w:ind w:firstLine="709"/>
        <w:jc w:val="both"/>
        <w:rPr>
          <w:rFonts w:cs="Times New Roman"/>
          <w:color w:val="auto"/>
          <w:lang w:eastAsia="ru-RU"/>
        </w:rPr>
      </w:pPr>
      <w:r w:rsidRPr="00113CDF">
        <w:rPr>
          <w:rFonts w:cs="Times New Roman"/>
          <w:color w:val="auto"/>
          <w:lang w:eastAsia="ru-RU"/>
        </w:rPr>
        <w:t xml:space="preserve">а) </w:t>
      </w:r>
      <w:r w:rsidR="00390A0B" w:rsidRPr="00113CDF">
        <w:rPr>
          <w:color w:val="auto"/>
        </w:rPr>
        <w:t xml:space="preserve">предмет закупки, в отношении участников которой проводится предварительный квалификационный </w:t>
      </w:r>
      <w:r w:rsidR="00312A79" w:rsidRPr="00113CDF">
        <w:rPr>
          <w:color w:val="auto"/>
        </w:rPr>
        <w:t>отбор</w:t>
      </w:r>
      <w:r w:rsidR="00683FF3" w:rsidRPr="00113CDF">
        <w:rPr>
          <w:color w:val="auto"/>
        </w:rPr>
        <w:t>,</w:t>
      </w:r>
      <w:r w:rsidR="00683FF3" w:rsidRPr="00113CDF">
        <w:rPr>
          <w:rFonts w:cs="Times New Roman"/>
          <w:color w:val="auto"/>
          <w:lang w:eastAsia="ru-RU"/>
        </w:rPr>
        <w:t xml:space="preserve"> </w:t>
      </w:r>
      <w:r w:rsidR="00312A79" w:rsidRPr="00113CDF">
        <w:rPr>
          <w:rFonts w:cs="Times New Roman"/>
          <w:color w:val="auto"/>
          <w:lang w:eastAsia="ru-RU"/>
        </w:rPr>
        <w:t>сведения об объеме, начальной (максимальной) цене договора</w:t>
      </w:r>
      <w:r w:rsidR="007508AA" w:rsidRPr="00113CDF">
        <w:rPr>
          <w:rFonts w:cs="Times New Roman"/>
          <w:color w:val="auto"/>
          <w:lang w:eastAsia="ru-RU"/>
        </w:rPr>
        <w:t>, сроке исполнения договора;</w:t>
      </w:r>
    </w:p>
    <w:p w14:paraId="02980EED" w14:textId="77777777" w:rsidR="007508AA" w:rsidRPr="00113CDF" w:rsidRDefault="009968C2" w:rsidP="009968C2">
      <w:pPr>
        <w:tabs>
          <w:tab w:val="left" w:pos="700"/>
        </w:tabs>
        <w:ind w:firstLine="709"/>
        <w:jc w:val="both"/>
        <w:rPr>
          <w:rFonts w:cs="Times New Roman"/>
          <w:color w:val="auto"/>
          <w:lang w:eastAsia="ru-RU"/>
        </w:rPr>
      </w:pPr>
      <w:r w:rsidRPr="00113CDF">
        <w:rPr>
          <w:rFonts w:cs="Times New Roman"/>
          <w:color w:val="auto"/>
          <w:lang w:eastAsia="ru-RU"/>
        </w:rPr>
        <w:t>б</w:t>
      </w:r>
      <w:r w:rsidR="001E574F" w:rsidRPr="00113CDF">
        <w:rPr>
          <w:rFonts w:cs="Times New Roman"/>
          <w:color w:val="auto"/>
          <w:lang w:eastAsia="ru-RU"/>
        </w:rPr>
        <w:t xml:space="preserve">) </w:t>
      </w:r>
      <w:r w:rsidR="007508AA" w:rsidRPr="00113CDF">
        <w:rPr>
          <w:rFonts w:cs="Times New Roman"/>
          <w:color w:val="auto"/>
          <w:lang w:eastAsia="ru-RU"/>
        </w:rPr>
        <w:t xml:space="preserve">решение о признании участника квалифицированным либо об отказе признать его квалифицированным с указанием </w:t>
      </w:r>
      <w:r w:rsidR="00390A0B" w:rsidRPr="00113CDF">
        <w:rPr>
          <w:color w:val="auto"/>
        </w:rPr>
        <w:t xml:space="preserve">требований </w:t>
      </w:r>
      <w:r w:rsidR="007508AA" w:rsidRPr="00113CDF">
        <w:rPr>
          <w:color w:val="auto"/>
        </w:rPr>
        <w:t>документации</w:t>
      </w:r>
      <w:r w:rsidR="00695B56" w:rsidRPr="00113CDF">
        <w:rPr>
          <w:color w:val="auto"/>
        </w:rPr>
        <w:t xml:space="preserve"> о проведении предварительного квалификационного отбора</w:t>
      </w:r>
      <w:r w:rsidR="007508AA" w:rsidRPr="00113CDF">
        <w:rPr>
          <w:rFonts w:cs="Times New Roman"/>
          <w:color w:val="auto"/>
          <w:lang w:eastAsia="ru-RU"/>
        </w:rPr>
        <w:t xml:space="preserve">, которым не соответствует участник или его заявка, а также самих несоответствующих </w:t>
      </w:r>
      <w:r w:rsidR="00390A0B" w:rsidRPr="00113CDF">
        <w:rPr>
          <w:rFonts w:cs="Times New Roman"/>
          <w:color w:val="auto"/>
          <w:lang w:eastAsia="ru-RU"/>
        </w:rPr>
        <w:t xml:space="preserve">условий </w:t>
      </w:r>
      <w:r w:rsidR="007508AA" w:rsidRPr="00113CDF">
        <w:rPr>
          <w:rFonts w:cs="Times New Roman"/>
          <w:color w:val="auto"/>
          <w:lang w:eastAsia="ru-RU"/>
        </w:rPr>
        <w:t>такой заявки</w:t>
      </w:r>
      <w:r w:rsidRPr="00113CDF">
        <w:rPr>
          <w:rFonts w:cs="Times New Roman"/>
          <w:color w:val="auto"/>
          <w:lang w:eastAsia="ru-RU"/>
        </w:rPr>
        <w:t>.</w:t>
      </w:r>
    </w:p>
    <w:p w14:paraId="1E8149C1" w14:textId="17AE1392" w:rsidR="007508AA" w:rsidRPr="00113CDF" w:rsidRDefault="009C518E" w:rsidP="007508AA">
      <w:pPr>
        <w:tabs>
          <w:tab w:val="left" w:pos="700"/>
          <w:tab w:val="left" w:pos="1560"/>
        </w:tabs>
        <w:ind w:firstLine="709"/>
        <w:jc w:val="both"/>
        <w:rPr>
          <w:rFonts w:cs="Times New Roman"/>
          <w:color w:val="auto"/>
          <w:lang w:eastAsia="ru-RU"/>
        </w:rPr>
      </w:pPr>
      <w:r w:rsidRPr="00113CDF">
        <w:rPr>
          <w:rFonts w:cs="Times New Roman"/>
          <w:color w:val="auto"/>
          <w:lang w:eastAsia="ru-RU"/>
        </w:rPr>
        <w:t>5.2.</w:t>
      </w:r>
      <w:r w:rsidR="007508AA" w:rsidRPr="00113CDF">
        <w:rPr>
          <w:rFonts w:cs="Times New Roman"/>
          <w:color w:val="auto"/>
          <w:lang w:eastAsia="ru-RU"/>
        </w:rPr>
        <w:t>15.</w:t>
      </w:r>
      <w:r w:rsidR="007508AA" w:rsidRPr="00113CDF">
        <w:rPr>
          <w:rFonts w:cs="Times New Roman"/>
          <w:color w:val="auto"/>
          <w:lang w:eastAsia="ru-RU"/>
        </w:rPr>
        <w:tab/>
        <w:t>Срок действия результатов предварительного квалификационного отбора</w:t>
      </w:r>
      <w:r w:rsidR="008F410C">
        <w:rPr>
          <w:rFonts w:cs="Times New Roman"/>
          <w:color w:val="auto"/>
          <w:lang w:eastAsia="ru-RU"/>
        </w:rPr>
        <w:t xml:space="preserve"> </w:t>
      </w:r>
      <w:r w:rsidR="007508AA" w:rsidRPr="00113CDF">
        <w:rPr>
          <w:rFonts w:cs="Times New Roman"/>
          <w:color w:val="auto"/>
          <w:lang w:eastAsia="ru-RU"/>
        </w:rPr>
        <w:t>– не более двух лет со дня подведения его итогов. При этом конкретный срок действительности его результатов определяется в документации</w:t>
      </w:r>
      <w:r w:rsidR="00695B56" w:rsidRPr="00113CDF">
        <w:rPr>
          <w:rFonts w:cs="Times New Roman"/>
          <w:color w:val="auto"/>
          <w:lang w:eastAsia="ru-RU"/>
        </w:rPr>
        <w:t xml:space="preserve"> о проведении </w:t>
      </w:r>
      <w:r w:rsidR="007508AA" w:rsidRPr="00113CDF">
        <w:rPr>
          <w:rFonts w:cs="Times New Roman"/>
          <w:color w:val="auto"/>
          <w:lang w:eastAsia="ru-RU"/>
        </w:rPr>
        <w:t xml:space="preserve"> предварительного квалификационного отбора.</w:t>
      </w:r>
    </w:p>
    <w:p w14:paraId="60F738AC" w14:textId="77777777" w:rsidR="007508AA" w:rsidRPr="00113CDF" w:rsidRDefault="009C518E" w:rsidP="007508AA">
      <w:pPr>
        <w:tabs>
          <w:tab w:val="left" w:pos="700"/>
          <w:tab w:val="left" w:pos="1560"/>
        </w:tabs>
        <w:ind w:firstLine="709"/>
        <w:jc w:val="both"/>
        <w:rPr>
          <w:rFonts w:cs="Times New Roman"/>
          <w:color w:val="auto"/>
          <w:lang w:eastAsia="ru-RU"/>
        </w:rPr>
      </w:pPr>
      <w:r w:rsidRPr="00113CDF">
        <w:rPr>
          <w:rFonts w:cs="Times New Roman"/>
          <w:color w:val="auto"/>
          <w:lang w:eastAsia="ru-RU"/>
        </w:rPr>
        <w:t>5.2.</w:t>
      </w:r>
      <w:r w:rsidR="00612B32" w:rsidRPr="00113CDF">
        <w:rPr>
          <w:rFonts w:cs="Times New Roman"/>
          <w:color w:val="auto"/>
          <w:lang w:eastAsia="ru-RU"/>
        </w:rPr>
        <w:t>16</w:t>
      </w:r>
      <w:r w:rsidR="007508AA" w:rsidRPr="00113CDF">
        <w:rPr>
          <w:rFonts w:cs="Times New Roman"/>
          <w:color w:val="auto"/>
          <w:lang w:eastAsia="ru-RU"/>
        </w:rPr>
        <w:t>.</w:t>
      </w:r>
      <w:r w:rsidR="007508AA" w:rsidRPr="00113CDF">
        <w:rPr>
          <w:rFonts w:cs="Times New Roman"/>
          <w:color w:val="auto"/>
          <w:lang w:eastAsia="ru-RU"/>
        </w:rPr>
        <w:tab/>
        <w:t xml:space="preserve">При проведении последующей закупки </w:t>
      </w:r>
      <w:r w:rsidR="002B44B0" w:rsidRPr="00113CDF">
        <w:rPr>
          <w:rFonts w:cs="Times New Roman"/>
          <w:color w:val="auto"/>
          <w:lang w:eastAsia="ru-RU"/>
        </w:rPr>
        <w:t>заказчик</w:t>
      </w:r>
      <w:r w:rsidR="007508AA" w:rsidRPr="00113CDF">
        <w:rPr>
          <w:rFonts w:cs="Times New Roman"/>
          <w:color w:val="auto"/>
          <w:lang w:eastAsia="ru-RU"/>
        </w:rPr>
        <w:t xml:space="preserve"> приглашает всех участников, включенных в перечень квалифицированных участников, путем направления в один день им одинакового письма-приглашения</w:t>
      </w:r>
      <w:r w:rsidR="00695B56" w:rsidRPr="00113CDF">
        <w:rPr>
          <w:rFonts w:cs="Times New Roman"/>
          <w:color w:val="auto"/>
          <w:lang w:eastAsia="ru-RU"/>
        </w:rPr>
        <w:t>.</w:t>
      </w:r>
      <w:r w:rsidR="009968C2" w:rsidRPr="00113CDF">
        <w:rPr>
          <w:rFonts w:cs="Times New Roman"/>
          <w:color w:val="auto"/>
          <w:lang w:eastAsia="ru-RU"/>
        </w:rPr>
        <w:t xml:space="preserve"> </w:t>
      </w:r>
    </w:p>
    <w:p w14:paraId="0745FAE0" w14:textId="77777777" w:rsidR="007508AA" w:rsidRPr="00113CDF" w:rsidRDefault="009C518E" w:rsidP="007508AA">
      <w:pPr>
        <w:tabs>
          <w:tab w:val="left" w:pos="700"/>
          <w:tab w:val="left" w:pos="1560"/>
        </w:tabs>
        <w:ind w:firstLine="709"/>
        <w:jc w:val="both"/>
        <w:rPr>
          <w:rFonts w:cs="Times New Roman"/>
          <w:color w:val="auto"/>
          <w:lang w:eastAsia="ru-RU"/>
        </w:rPr>
      </w:pPr>
      <w:r w:rsidRPr="00113CDF">
        <w:rPr>
          <w:rFonts w:cs="Times New Roman"/>
          <w:color w:val="auto"/>
          <w:lang w:eastAsia="ru-RU"/>
        </w:rPr>
        <w:t>5.2.</w:t>
      </w:r>
      <w:r w:rsidR="00612B32" w:rsidRPr="00113CDF">
        <w:rPr>
          <w:rFonts w:cs="Times New Roman"/>
          <w:color w:val="auto"/>
          <w:lang w:eastAsia="ru-RU"/>
        </w:rPr>
        <w:t>17</w:t>
      </w:r>
      <w:r w:rsidR="007508AA" w:rsidRPr="00113CDF">
        <w:rPr>
          <w:rFonts w:cs="Times New Roman"/>
          <w:color w:val="auto"/>
          <w:lang w:eastAsia="ru-RU"/>
        </w:rPr>
        <w:t>.</w:t>
      </w:r>
      <w:r w:rsidR="007508AA" w:rsidRPr="00113CDF">
        <w:rPr>
          <w:rFonts w:cs="Times New Roman"/>
          <w:color w:val="auto"/>
          <w:lang w:eastAsia="ru-RU"/>
        </w:rPr>
        <w:tab/>
        <w:t>Если участник, не прошедший или не проходивший установленный предварительный квалификационный отбор, подает заявку на участие в последующем этапе закупки/последующей закупке, закупочная комиссия не рассматривает такую заявку.</w:t>
      </w:r>
    </w:p>
    <w:p w14:paraId="22B6156E" w14:textId="77777777" w:rsidR="007508AA" w:rsidRPr="00113CDF" w:rsidRDefault="009C518E" w:rsidP="007508AA">
      <w:pPr>
        <w:tabs>
          <w:tab w:val="left" w:pos="700"/>
          <w:tab w:val="left" w:pos="1560"/>
        </w:tabs>
        <w:ind w:firstLine="709"/>
        <w:jc w:val="both"/>
        <w:rPr>
          <w:rFonts w:cs="Times New Roman"/>
          <w:color w:val="auto"/>
          <w:lang w:eastAsia="ru-RU"/>
        </w:rPr>
      </w:pPr>
      <w:r w:rsidRPr="00113CDF">
        <w:rPr>
          <w:rFonts w:cs="Times New Roman"/>
          <w:color w:val="auto"/>
          <w:lang w:eastAsia="ru-RU"/>
        </w:rPr>
        <w:t>5.2.</w:t>
      </w:r>
      <w:r w:rsidR="00612B32" w:rsidRPr="00113CDF">
        <w:rPr>
          <w:rFonts w:cs="Times New Roman"/>
          <w:color w:val="auto"/>
          <w:lang w:eastAsia="ru-RU"/>
        </w:rPr>
        <w:t>18</w:t>
      </w:r>
      <w:r w:rsidR="007508AA" w:rsidRPr="00113CDF">
        <w:rPr>
          <w:rFonts w:cs="Times New Roman"/>
          <w:color w:val="auto"/>
          <w:lang w:eastAsia="ru-RU"/>
        </w:rPr>
        <w:t>.</w:t>
      </w:r>
      <w:r w:rsidR="007508AA" w:rsidRPr="00113CDF">
        <w:rPr>
          <w:rFonts w:cs="Times New Roman"/>
          <w:color w:val="auto"/>
          <w:lang w:eastAsia="ru-RU"/>
        </w:rPr>
        <w:tab/>
        <w:t xml:space="preserve"> Если участник, прошедший установленный предварительный квалификационный отбор, подает заявку на участие в последующем этапе закупки/последующей закупке c предложением о ценах/единичных ценах (расценках) выше установленных в заявке на участие в предварительном квалификационном отборе, закупочная комиссия не рассматривает такую заявку.</w:t>
      </w:r>
    </w:p>
    <w:p w14:paraId="3E60DD53" w14:textId="77777777" w:rsidR="007508AA" w:rsidRPr="00113CDF" w:rsidRDefault="009C518E" w:rsidP="007508AA">
      <w:pPr>
        <w:tabs>
          <w:tab w:val="left" w:pos="700"/>
          <w:tab w:val="left" w:pos="1560"/>
        </w:tabs>
        <w:ind w:firstLine="709"/>
        <w:jc w:val="both"/>
        <w:rPr>
          <w:rFonts w:cs="Times New Roman"/>
          <w:color w:val="auto"/>
          <w:lang w:eastAsia="ru-RU"/>
        </w:rPr>
      </w:pPr>
      <w:r w:rsidRPr="00113CDF">
        <w:rPr>
          <w:rFonts w:cs="Times New Roman"/>
          <w:color w:val="auto"/>
          <w:lang w:eastAsia="ru-RU"/>
        </w:rPr>
        <w:t>5.2.</w:t>
      </w:r>
      <w:r w:rsidR="00612B32" w:rsidRPr="00113CDF">
        <w:rPr>
          <w:rFonts w:cs="Times New Roman"/>
          <w:color w:val="auto"/>
          <w:lang w:eastAsia="ru-RU"/>
        </w:rPr>
        <w:t>19</w:t>
      </w:r>
      <w:r w:rsidR="007508AA" w:rsidRPr="00113CDF">
        <w:rPr>
          <w:rFonts w:cs="Times New Roman"/>
          <w:color w:val="auto"/>
          <w:lang w:eastAsia="ru-RU"/>
        </w:rPr>
        <w:t>.</w:t>
      </w:r>
      <w:r w:rsidR="007508AA" w:rsidRPr="00113CDF">
        <w:rPr>
          <w:rFonts w:cs="Times New Roman"/>
          <w:color w:val="auto"/>
          <w:lang w:eastAsia="ru-RU"/>
        </w:rPr>
        <w:tab/>
        <w:t>Любой участник предварительного квалификационного отбора после размещения</w:t>
      </w:r>
      <w:r w:rsidR="009968C2" w:rsidRPr="00113CDF">
        <w:rPr>
          <w:rFonts w:cs="Times New Roman"/>
          <w:color w:val="auto"/>
          <w:lang w:eastAsia="ru-RU"/>
        </w:rPr>
        <w:t xml:space="preserve"> итогового</w:t>
      </w:r>
      <w:r w:rsidR="007508AA" w:rsidRPr="00113CDF">
        <w:rPr>
          <w:rFonts w:cs="Times New Roman"/>
          <w:color w:val="auto"/>
          <w:lang w:eastAsia="ru-RU"/>
        </w:rPr>
        <w:t xml:space="preserve"> протокола предварительного квалификационного отбора вправе направить </w:t>
      </w:r>
      <w:r w:rsidR="00DC0487" w:rsidRPr="00113CDF">
        <w:rPr>
          <w:rFonts w:cs="Times New Roman"/>
          <w:color w:val="auto"/>
          <w:lang w:eastAsia="ru-RU"/>
        </w:rPr>
        <w:t>З</w:t>
      </w:r>
      <w:r w:rsidR="002B44B0" w:rsidRPr="00113CDF">
        <w:rPr>
          <w:rFonts w:cs="Times New Roman"/>
          <w:color w:val="auto"/>
          <w:lang w:eastAsia="ru-RU"/>
        </w:rPr>
        <w:t xml:space="preserve">аказчику </w:t>
      </w:r>
      <w:r w:rsidR="007508AA" w:rsidRPr="00113CDF">
        <w:rPr>
          <w:rFonts w:cs="Times New Roman"/>
          <w:color w:val="auto"/>
          <w:lang w:eastAsia="ru-RU"/>
        </w:rPr>
        <w:t xml:space="preserve">в письменной форме запрос о разъяснении причин отказа признать его квалифицированным. </w:t>
      </w:r>
      <w:r w:rsidR="00DC0487" w:rsidRPr="00113CDF">
        <w:rPr>
          <w:rFonts w:cs="Times New Roman"/>
          <w:color w:val="auto"/>
          <w:lang w:eastAsia="ru-RU"/>
        </w:rPr>
        <w:t>З</w:t>
      </w:r>
      <w:r w:rsidR="002B44B0" w:rsidRPr="00113CDF">
        <w:rPr>
          <w:rFonts w:cs="Times New Roman"/>
          <w:color w:val="auto"/>
          <w:lang w:eastAsia="ru-RU"/>
        </w:rPr>
        <w:t xml:space="preserve">аказчик </w:t>
      </w:r>
      <w:r w:rsidR="007508AA" w:rsidRPr="00113CDF">
        <w:rPr>
          <w:rFonts w:cs="Times New Roman"/>
          <w:color w:val="auto"/>
          <w:lang w:eastAsia="ru-RU"/>
        </w:rPr>
        <w:t xml:space="preserve">не позднее </w:t>
      </w:r>
      <w:r w:rsidR="00695B56" w:rsidRPr="00113CDF">
        <w:rPr>
          <w:rFonts w:cs="Times New Roman"/>
          <w:color w:val="auto"/>
          <w:lang w:eastAsia="ru-RU"/>
        </w:rPr>
        <w:t xml:space="preserve">десяти </w:t>
      </w:r>
      <w:r w:rsidR="007508AA" w:rsidRPr="00113CDF">
        <w:rPr>
          <w:rFonts w:cs="Times New Roman"/>
          <w:color w:val="auto"/>
          <w:lang w:eastAsia="ru-RU"/>
        </w:rPr>
        <w:t>рабочих дней со дня поступления такого запроса обязан предоставить участнику предварительного квалификационного отбора в письменной форме соответствующие разъяснения.</w:t>
      </w:r>
    </w:p>
    <w:p w14:paraId="2517941E" w14:textId="77777777" w:rsidR="007508AA" w:rsidRPr="00113CDF" w:rsidRDefault="009C518E" w:rsidP="007508AA">
      <w:pPr>
        <w:tabs>
          <w:tab w:val="left" w:pos="700"/>
          <w:tab w:val="left" w:pos="1560"/>
        </w:tabs>
        <w:ind w:firstLine="709"/>
        <w:jc w:val="both"/>
        <w:rPr>
          <w:rFonts w:cs="Times New Roman"/>
          <w:color w:val="auto"/>
          <w:lang w:eastAsia="ru-RU"/>
        </w:rPr>
      </w:pPr>
      <w:r w:rsidRPr="00113CDF">
        <w:rPr>
          <w:rFonts w:cs="Times New Roman"/>
          <w:color w:val="auto"/>
          <w:lang w:eastAsia="ru-RU"/>
        </w:rPr>
        <w:t>5.2.</w:t>
      </w:r>
      <w:r w:rsidR="00612B32" w:rsidRPr="00113CDF">
        <w:rPr>
          <w:rFonts w:cs="Times New Roman"/>
          <w:color w:val="auto"/>
          <w:lang w:eastAsia="ru-RU"/>
        </w:rPr>
        <w:t>20</w:t>
      </w:r>
      <w:r w:rsidR="007508AA" w:rsidRPr="00113CDF">
        <w:rPr>
          <w:rFonts w:cs="Times New Roman"/>
          <w:color w:val="auto"/>
          <w:lang w:eastAsia="ru-RU"/>
        </w:rPr>
        <w:t>.</w:t>
      </w:r>
      <w:r w:rsidR="007508AA" w:rsidRPr="00113CDF">
        <w:rPr>
          <w:rFonts w:cs="Times New Roman"/>
          <w:color w:val="auto"/>
          <w:lang w:eastAsia="ru-RU"/>
        </w:rPr>
        <w:tab/>
      </w:r>
      <w:r w:rsidR="00354AC8">
        <w:rPr>
          <w:rFonts w:cs="Times New Roman"/>
          <w:color w:val="auto"/>
          <w:lang w:eastAsia="ru-RU"/>
        </w:rPr>
        <w:t xml:space="preserve">Заказчик, </w:t>
      </w:r>
      <w:r w:rsidR="007508AA" w:rsidRPr="00113CDF">
        <w:rPr>
          <w:rFonts w:cs="Times New Roman"/>
          <w:color w:val="auto"/>
          <w:lang w:eastAsia="ru-RU"/>
        </w:rPr>
        <w:t>в период с момента подведения итогов предварительного квалификационного отбора и до истечения срока действия его результатов исключает участника из перечня квалифицированных, если такой участник перестал соответствовать установленным в документации предварительного квалификационного отбора требованиям.</w:t>
      </w:r>
    </w:p>
    <w:p w14:paraId="149A0A02" w14:textId="77777777" w:rsidR="00176027" w:rsidRPr="00113CDF" w:rsidRDefault="001E574F" w:rsidP="007508AA">
      <w:pPr>
        <w:tabs>
          <w:tab w:val="left" w:pos="700"/>
          <w:tab w:val="left" w:pos="1560"/>
        </w:tabs>
        <w:ind w:firstLine="709"/>
        <w:jc w:val="both"/>
        <w:rPr>
          <w:rFonts w:cs="Times New Roman"/>
          <w:color w:val="auto"/>
          <w:lang w:eastAsia="ru-RU"/>
        </w:rPr>
      </w:pPr>
      <w:r w:rsidRPr="00113CDF">
        <w:rPr>
          <w:rFonts w:cs="Times New Roman"/>
          <w:color w:val="auto"/>
          <w:lang w:eastAsia="ru-RU"/>
        </w:rPr>
        <w:lastRenderedPageBreak/>
        <w:t>5.3. Дополнительные условия проведения</w:t>
      </w:r>
      <w:r w:rsidR="00455BC5" w:rsidRPr="00113CDF">
        <w:rPr>
          <w:color w:val="auto"/>
        </w:rPr>
        <w:t xml:space="preserve"> </w:t>
      </w:r>
      <w:r w:rsidR="00455BC5" w:rsidRPr="00113CDF">
        <w:rPr>
          <w:rFonts w:cs="Times New Roman"/>
          <w:color w:val="auto"/>
          <w:lang w:eastAsia="ru-RU"/>
        </w:rPr>
        <w:t>предварительного квалификационного отбора</w:t>
      </w:r>
      <w:r w:rsidR="00176027" w:rsidRPr="00113CDF">
        <w:rPr>
          <w:rFonts w:cs="Times New Roman"/>
          <w:color w:val="auto"/>
          <w:lang w:eastAsia="ru-RU"/>
        </w:rPr>
        <w:t xml:space="preserve"> </w:t>
      </w:r>
      <w:r w:rsidRPr="00113CDF">
        <w:rPr>
          <w:rFonts w:cs="Times New Roman"/>
          <w:color w:val="auto"/>
          <w:lang w:eastAsia="ru-RU"/>
        </w:rPr>
        <w:t>в электронной форме устанавливаю</w:t>
      </w:r>
      <w:r w:rsidR="00176027" w:rsidRPr="00113CDF">
        <w:rPr>
          <w:rFonts w:cs="Times New Roman"/>
          <w:color w:val="auto"/>
          <w:lang w:eastAsia="ru-RU"/>
        </w:rPr>
        <w:t>тся документацией</w:t>
      </w:r>
      <w:r w:rsidR="00695B56" w:rsidRPr="00113CDF">
        <w:rPr>
          <w:rFonts w:cs="Times New Roman"/>
          <w:color w:val="auto"/>
          <w:lang w:eastAsia="ru-RU"/>
        </w:rPr>
        <w:t xml:space="preserve"> о проведении предварительного квалификационного отбора</w:t>
      </w:r>
      <w:r w:rsidR="00176027" w:rsidRPr="00113CDF">
        <w:rPr>
          <w:rFonts w:cs="Times New Roman"/>
          <w:color w:val="auto"/>
          <w:lang w:eastAsia="ru-RU"/>
        </w:rPr>
        <w:t xml:space="preserve"> </w:t>
      </w:r>
      <w:r w:rsidR="00390A0B" w:rsidRPr="00113CDF">
        <w:rPr>
          <w:rFonts w:cs="Times New Roman"/>
          <w:color w:val="auto"/>
          <w:lang w:eastAsia="ru-RU"/>
        </w:rPr>
        <w:t>с учетом</w:t>
      </w:r>
      <w:r w:rsidR="00176027" w:rsidRPr="00113CDF">
        <w:rPr>
          <w:rFonts w:cs="Times New Roman"/>
          <w:color w:val="auto"/>
          <w:lang w:eastAsia="ru-RU"/>
        </w:rPr>
        <w:t xml:space="preserve"> правил, действующих на </w:t>
      </w:r>
      <w:r w:rsidR="005850B0" w:rsidRPr="00113CDF">
        <w:rPr>
          <w:rFonts w:cs="Times New Roman"/>
          <w:color w:val="auto"/>
          <w:lang w:eastAsia="ru-RU"/>
        </w:rPr>
        <w:t xml:space="preserve">электронной площадке, </w:t>
      </w:r>
      <w:r w:rsidR="00176027" w:rsidRPr="00113CDF">
        <w:rPr>
          <w:rFonts w:cs="Times New Roman"/>
          <w:color w:val="auto"/>
          <w:lang w:eastAsia="ru-RU"/>
        </w:rPr>
        <w:t xml:space="preserve">выбранной Заказчиком для проведения </w:t>
      </w:r>
      <w:r w:rsidR="00455BC5" w:rsidRPr="00113CDF">
        <w:rPr>
          <w:rFonts w:cs="Times New Roman"/>
          <w:color w:val="auto"/>
          <w:lang w:eastAsia="ru-RU"/>
        </w:rPr>
        <w:t>предварительного квалификационного отбора</w:t>
      </w:r>
      <w:r w:rsidR="00695B56" w:rsidRPr="00113CDF">
        <w:rPr>
          <w:rFonts w:cs="Times New Roman"/>
          <w:color w:val="auto"/>
          <w:lang w:eastAsia="ru-RU"/>
        </w:rPr>
        <w:t xml:space="preserve">, а также с учетом требований </w:t>
      </w:r>
      <w:r w:rsidR="00DC0487" w:rsidRPr="00113CDF">
        <w:rPr>
          <w:rFonts w:cs="Times New Roman"/>
          <w:color w:val="auto"/>
          <w:lang w:eastAsia="ru-RU"/>
        </w:rPr>
        <w:t xml:space="preserve">законодательства и </w:t>
      </w:r>
      <w:r w:rsidRPr="00113CDF">
        <w:rPr>
          <w:rFonts w:cs="Times New Roman"/>
          <w:color w:val="auto"/>
          <w:lang w:eastAsia="ru-RU"/>
        </w:rPr>
        <w:t xml:space="preserve">настоящего </w:t>
      </w:r>
      <w:r w:rsidR="00390A0B" w:rsidRPr="00113CDF">
        <w:rPr>
          <w:rFonts w:cs="Times New Roman"/>
          <w:color w:val="auto"/>
          <w:lang w:eastAsia="ru-RU"/>
        </w:rPr>
        <w:t>Положения</w:t>
      </w:r>
      <w:r w:rsidRPr="00113CDF">
        <w:rPr>
          <w:rFonts w:cs="Times New Roman"/>
          <w:color w:val="auto"/>
          <w:lang w:eastAsia="ru-RU"/>
        </w:rPr>
        <w:t>.</w:t>
      </w:r>
    </w:p>
    <w:p w14:paraId="747EB0A9" w14:textId="77777777" w:rsidR="00D34B11" w:rsidRPr="00113CDF" w:rsidRDefault="00D34B11" w:rsidP="00AB6D24">
      <w:pPr>
        <w:pStyle w:val="a5"/>
        <w:spacing w:line="240" w:lineRule="auto"/>
        <w:ind w:left="0" w:firstLine="709"/>
        <w:rPr>
          <w:sz w:val="24"/>
          <w:szCs w:val="24"/>
        </w:rPr>
      </w:pPr>
    </w:p>
    <w:p w14:paraId="3B4C3D9A" w14:textId="77777777" w:rsidR="0057596F" w:rsidRPr="00113CDF" w:rsidRDefault="00484360" w:rsidP="00BD5334">
      <w:pPr>
        <w:pStyle w:val="a5"/>
        <w:spacing w:line="240" w:lineRule="auto"/>
        <w:ind w:left="0" w:firstLine="709"/>
        <w:rPr>
          <w:b/>
          <w:sz w:val="24"/>
          <w:szCs w:val="24"/>
        </w:rPr>
      </w:pPr>
      <w:r w:rsidRPr="00113CDF">
        <w:rPr>
          <w:b/>
          <w:sz w:val="24"/>
          <w:szCs w:val="24"/>
        </w:rPr>
        <w:t>6. Общий порядок подготовки закупки</w:t>
      </w:r>
    </w:p>
    <w:p w14:paraId="76E420AC" w14:textId="77777777" w:rsidR="00484360" w:rsidRPr="00113CDF" w:rsidRDefault="00484360" w:rsidP="00BD5334">
      <w:pPr>
        <w:pStyle w:val="a5"/>
        <w:spacing w:line="240" w:lineRule="auto"/>
        <w:ind w:left="0" w:firstLine="709"/>
        <w:rPr>
          <w:b/>
          <w:sz w:val="24"/>
          <w:szCs w:val="24"/>
        </w:rPr>
      </w:pPr>
      <w:r w:rsidRPr="00113CDF">
        <w:rPr>
          <w:sz w:val="24"/>
          <w:szCs w:val="24"/>
        </w:rPr>
        <w:t>6.1. Требования к закупаемым товарам, работам, услугам</w:t>
      </w:r>
    </w:p>
    <w:p w14:paraId="28C65D9F" w14:textId="77777777" w:rsidR="00484360" w:rsidRPr="00113CDF" w:rsidRDefault="00484360" w:rsidP="00AB6D24">
      <w:pPr>
        <w:numPr>
          <w:ilvl w:val="2"/>
          <w:numId w:val="19"/>
        </w:numPr>
        <w:tabs>
          <w:tab w:val="clear" w:pos="1428"/>
          <w:tab w:val="left" w:pos="0"/>
        </w:tabs>
        <w:autoSpaceDE/>
        <w:ind w:left="0" w:firstLine="709"/>
        <w:jc w:val="both"/>
        <w:rPr>
          <w:rFonts w:cs="Times New Roman"/>
          <w:color w:val="auto"/>
          <w:lang w:eastAsia="ru-RU"/>
        </w:rPr>
      </w:pPr>
      <w:r w:rsidRPr="00113CDF">
        <w:rPr>
          <w:rFonts w:cs="Times New Roman"/>
          <w:color w:val="auto"/>
          <w:lang w:eastAsia="ru-RU"/>
        </w:rPr>
        <w:t>В целях  закупки товаров, работ, услуг  заказчик должен определить требования к товарам, работам, услугам, поставляемым (выполняемым, оказываемым) в рамках исполнения договора, заключаемого по результатам закупки.</w:t>
      </w:r>
    </w:p>
    <w:p w14:paraId="5D026F68" w14:textId="77777777" w:rsidR="00484360" w:rsidRPr="00113CDF" w:rsidRDefault="00484360" w:rsidP="00AB6D24">
      <w:pPr>
        <w:numPr>
          <w:ilvl w:val="2"/>
          <w:numId w:val="19"/>
        </w:numPr>
        <w:tabs>
          <w:tab w:val="clear" w:pos="1428"/>
          <w:tab w:val="left" w:pos="0"/>
          <w:tab w:val="num" w:pos="709"/>
        </w:tabs>
        <w:autoSpaceDE/>
        <w:ind w:left="0" w:firstLine="709"/>
        <w:jc w:val="both"/>
        <w:rPr>
          <w:rFonts w:cs="Times New Roman"/>
          <w:color w:val="auto"/>
          <w:lang w:eastAsia="ru-RU"/>
        </w:rPr>
      </w:pPr>
      <w:r w:rsidRPr="00113CDF">
        <w:rPr>
          <w:rFonts w:cs="Times New Roman"/>
          <w:color w:val="auto"/>
          <w:lang w:eastAsia="ru-RU"/>
        </w:rPr>
        <w:t>При формировании требований к закупаемым товарам, работам, услугам должны соблюдаться следующие требования:</w:t>
      </w:r>
    </w:p>
    <w:p w14:paraId="4178D008" w14:textId="77777777" w:rsidR="00484360" w:rsidRPr="00113CDF" w:rsidRDefault="00484360" w:rsidP="00AB6D24">
      <w:pPr>
        <w:shd w:val="clear" w:color="auto" w:fill="FFFFFF"/>
        <w:tabs>
          <w:tab w:val="left" w:pos="1300"/>
        </w:tabs>
        <w:suppressAutoHyphens w:val="0"/>
        <w:autoSpaceDE/>
        <w:ind w:firstLine="709"/>
        <w:jc w:val="both"/>
        <w:rPr>
          <w:rFonts w:cs="Times New Roman"/>
          <w:color w:val="auto"/>
          <w:lang w:eastAsia="ru-RU"/>
        </w:rPr>
      </w:pPr>
      <w:r w:rsidRPr="00113CDF">
        <w:rPr>
          <w:rFonts w:cs="Times New Roman"/>
          <w:color w:val="auto"/>
          <w:lang w:eastAsia="ru-RU"/>
        </w:rPr>
        <w:t>6.1.2.1. устанавливаемые требования к товарам, работам, услугам должны быть понятными и полными, обеспечивать четкое и однозначное изложение требований к качеству и иным показателям товаров, работ, услуг;</w:t>
      </w:r>
    </w:p>
    <w:p w14:paraId="52D1A849" w14:textId="77777777" w:rsidR="00484360" w:rsidRPr="00113CDF" w:rsidRDefault="00484360" w:rsidP="00AB6D24">
      <w:pPr>
        <w:shd w:val="clear" w:color="auto" w:fill="FFFFFF"/>
        <w:tabs>
          <w:tab w:val="left" w:pos="1300"/>
          <w:tab w:val="left" w:pos="1400"/>
        </w:tabs>
        <w:suppressAutoHyphens w:val="0"/>
        <w:autoSpaceDE/>
        <w:ind w:firstLine="709"/>
        <w:jc w:val="both"/>
        <w:rPr>
          <w:rFonts w:cs="Times New Roman"/>
          <w:color w:val="auto"/>
          <w:lang w:eastAsia="ru-RU"/>
        </w:rPr>
      </w:pPr>
      <w:r w:rsidRPr="00113CDF">
        <w:rPr>
          <w:rFonts w:cs="Times New Roman"/>
          <w:color w:val="auto"/>
          <w:lang w:eastAsia="ru-RU"/>
        </w:rPr>
        <w:t xml:space="preserve">6.1.2.2. должны учитываться действующие на момент закупки требования, предъявляемые законодательством Российской Федерации по видам товаров об обязательной сертификации; </w:t>
      </w:r>
    </w:p>
    <w:p w14:paraId="5031C924" w14:textId="77777777" w:rsidR="00484360" w:rsidRPr="00113CDF" w:rsidRDefault="00484360" w:rsidP="00AB6D24">
      <w:pPr>
        <w:shd w:val="clear" w:color="auto" w:fill="FFFFFF"/>
        <w:tabs>
          <w:tab w:val="left" w:pos="1300"/>
          <w:tab w:val="left" w:pos="1400"/>
        </w:tabs>
        <w:suppressAutoHyphens w:val="0"/>
        <w:autoSpaceDE/>
        <w:ind w:firstLine="709"/>
        <w:jc w:val="both"/>
        <w:rPr>
          <w:rFonts w:cs="Times New Roman"/>
          <w:color w:val="auto"/>
          <w:lang w:eastAsia="ru-RU"/>
        </w:rPr>
      </w:pPr>
      <w:r w:rsidRPr="00113CDF">
        <w:rPr>
          <w:rFonts w:cs="Times New Roman"/>
          <w:color w:val="auto"/>
          <w:lang w:eastAsia="ru-RU"/>
        </w:rPr>
        <w:t xml:space="preserve">6.1.2.3. требования к закупаемым товарам, работам, услугам должны быть ориентированы на приобретение качественных товаров, работ, услуг, имеющих необходимые заказчику потребительские свойства и технические характеристики;      </w:t>
      </w:r>
    </w:p>
    <w:p w14:paraId="20FE5501" w14:textId="77777777" w:rsidR="00484360" w:rsidRPr="00113CDF" w:rsidRDefault="00484360" w:rsidP="00AB6D24">
      <w:pPr>
        <w:shd w:val="clear" w:color="auto" w:fill="FFFFFF"/>
        <w:tabs>
          <w:tab w:val="left" w:pos="1300"/>
          <w:tab w:val="left" w:pos="1400"/>
        </w:tabs>
        <w:suppressAutoHyphens w:val="0"/>
        <w:autoSpaceDE/>
        <w:ind w:firstLine="709"/>
        <w:jc w:val="both"/>
        <w:rPr>
          <w:rFonts w:cs="Times New Roman"/>
          <w:color w:val="auto"/>
          <w:lang w:eastAsia="ru-RU"/>
        </w:rPr>
      </w:pPr>
      <w:r w:rsidRPr="00113CDF">
        <w:rPr>
          <w:rFonts w:cs="Times New Roman"/>
          <w:color w:val="auto"/>
          <w:lang w:eastAsia="ru-RU"/>
        </w:rPr>
        <w:t>6.1.2.4. устанавливаемые требования к предмету закупки должны, по возможности, обеспечивать представление участниками закупки предложений о поставке инновационных товаров и энергосберегающих технологий (в том числе электроэнергии, теплоэнергии, трудовых, временных и прочих видов ресурсов), требования соблюдения Поставщиком (Подрядчиком, Исполнителем) норм охраны труда, промышленной и экологической безопасности, а также обеспечения безопасности для персонала и сохранности имущества Заказчика;</w:t>
      </w:r>
    </w:p>
    <w:p w14:paraId="580FC28E"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6.1.2.5. должны учитываться требования соблюдения Поставщиком (Подрядчиком, Исполнителем) технических, технологических регламентов, установленных законодательством РФ, а также требования локальных стандартов поставки товаров, выполнения работ, оказания услуг, действующих у Заказчика:</w:t>
      </w:r>
    </w:p>
    <w:p w14:paraId="6FA7AE74"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 требования к входному контролю используемых участником размещения заказа  материалов; </w:t>
      </w:r>
    </w:p>
    <w:p w14:paraId="0EDC956D"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иные требования к качеству и срокам;</w:t>
      </w:r>
    </w:p>
    <w:p w14:paraId="3F5D1EAF" w14:textId="4CAB5E6F"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6.1.3. требования к качеству подлежат изложению в техническом задании комиссией со ссылкой на ГОСТы, ОСТы, </w:t>
      </w:r>
      <w:proofErr w:type="spellStart"/>
      <w:r w:rsidRPr="00113CDF">
        <w:rPr>
          <w:rFonts w:cs="Times New Roman"/>
          <w:color w:val="auto"/>
          <w:lang w:eastAsia="ru-RU"/>
        </w:rPr>
        <w:t>С</w:t>
      </w:r>
      <w:r w:rsidR="00F129A9" w:rsidRPr="00113CDF">
        <w:rPr>
          <w:rFonts w:cs="Times New Roman"/>
          <w:color w:val="auto"/>
          <w:lang w:eastAsia="ru-RU"/>
        </w:rPr>
        <w:t>н</w:t>
      </w:r>
      <w:r w:rsidRPr="00113CDF">
        <w:rPr>
          <w:rFonts w:cs="Times New Roman"/>
          <w:color w:val="auto"/>
          <w:lang w:eastAsia="ru-RU"/>
        </w:rPr>
        <w:t>иПы</w:t>
      </w:r>
      <w:proofErr w:type="spellEnd"/>
      <w:r w:rsidRPr="00113CDF">
        <w:rPr>
          <w:rFonts w:cs="Times New Roman"/>
          <w:color w:val="auto"/>
          <w:lang w:eastAsia="ru-RU"/>
        </w:rPr>
        <w:t>, технологические процессы производства работ и иные нормативно – технические документы, а также проектно-сметную документацию или технические паспорта товаров;</w:t>
      </w:r>
    </w:p>
    <w:p w14:paraId="726F003B"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6.1.4. требование к качеству выполняемых работ или оказываемых услуг может быть выражено в достижении объектом капитального строительства (реконструкции) или ремонта (модернизации) определенных технико-экономических показателей и сохранение достигнутых показателей в течение гарантийного срока эксплуатации</w:t>
      </w:r>
      <w:r w:rsidR="00923077" w:rsidRPr="00113CDF">
        <w:rPr>
          <w:rFonts w:cs="Times New Roman"/>
          <w:color w:val="auto"/>
          <w:lang w:eastAsia="ru-RU"/>
        </w:rPr>
        <w:t>;</w:t>
      </w:r>
    </w:p>
    <w:p w14:paraId="2768BD6A"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6.1.5. требования к качеству поставляемых товаров может быть выражено в достижении Заказчиком при использовании товаров необходимого значения эффективности (технико-экономические показатели, показатели,</w:t>
      </w:r>
      <w:r w:rsidR="00D34B11" w:rsidRPr="00113CDF">
        <w:rPr>
          <w:rFonts w:cs="Times New Roman"/>
          <w:color w:val="auto"/>
          <w:lang w:eastAsia="ru-RU"/>
        </w:rPr>
        <w:t xml:space="preserve"> </w:t>
      </w:r>
      <w:r w:rsidRPr="00113CDF">
        <w:rPr>
          <w:rFonts w:cs="Times New Roman"/>
          <w:color w:val="auto"/>
          <w:lang w:eastAsia="ru-RU"/>
        </w:rPr>
        <w:t>характеризующие качество и т.п.).</w:t>
      </w:r>
    </w:p>
    <w:p w14:paraId="78374739"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6.1.6. 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таможенного законодательства Таможенного союза и международных договоров Российской Федерации, требования к предмету закупки должны учитывать данное решение Правительства Российской Федерации.</w:t>
      </w:r>
    </w:p>
    <w:p w14:paraId="7BB44CFD"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6.1.7. При установлении Правительством Российской Федерации особенностей участия субъектов малого и среднего предпринимательства в закупке, осуществляемой отдельными </w:t>
      </w:r>
      <w:r w:rsidRPr="00113CDF">
        <w:rPr>
          <w:rFonts w:cs="Times New Roman"/>
          <w:color w:val="auto"/>
          <w:lang w:eastAsia="ru-RU"/>
        </w:rPr>
        <w:lastRenderedPageBreak/>
        <w:t>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устанавливаются Правительством Российской Федерации.</w:t>
      </w:r>
    </w:p>
    <w:p w14:paraId="4EFA8CB5" w14:textId="77777777" w:rsidR="00D34B11" w:rsidRPr="00113CDF" w:rsidRDefault="00D34B11" w:rsidP="00AB6D24">
      <w:pPr>
        <w:tabs>
          <w:tab w:val="left" w:pos="833"/>
        </w:tabs>
        <w:suppressAutoHyphens w:val="0"/>
        <w:autoSpaceDE/>
        <w:ind w:firstLine="709"/>
        <w:jc w:val="both"/>
        <w:rPr>
          <w:rFonts w:cs="Times New Roman"/>
          <w:b/>
          <w:color w:val="auto"/>
          <w:lang w:eastAsia="ru-RU"/>
        </w:rPr>
      </w:pPr>
    </w:p>
    <w:p w14:paraId="7CF4CCE6" w14:textId="77777777" w:rsidR="00484360" w:rsidRPr="00113CDF" w:rsidRDefault="00484360" w:rsidP="00AB6D24">
      <w:pPr>
        <w:tabs>
          <w:tab w:val="left" w:pos="833"/>
        </w:tabs>
        <w:suppressAutoHyphens w:val="0"/>
        <w:autoSpaceDE/>
        <w:ind w:firstLine="709"/>
        <w:jc w:val="both"/>
        <w:rPr>
          <w:rFonts w:cs="Times New Roman"/>
          <w:b/>
          <w:color w:val="auto"/>
          <w:lang w:eastAsia="ru-RU"/>
        </w:rPr>
      </w:pPr>
      <w:r w:rsidRPr="00113CDF">
        <w:rPr>
          <w:rFonts w:cs="Times New Roman"/>
          <w:b/>
          <w:color w:val="auto"/>
          <w:lang w:eastAsia="ru-RU"/>
        </w:rPr>
        <w:t>6.2.</w:t>
      </w:r>
      <w:r w:rsidRPr="00113CDF">
        <w:rPr>
          <w:rFonts w:cs="Times New Roman"/>
          <w:color w:val="auto"/>
          <w:lang w:eastAsia="ru-RU"/>
        </w:rPr>
        <w:t xml:space="preserve"> </w:t>
      </w:r>
      <w:r w:rsidRPr="00113CDF">
        <w:rPr>
          <w:rFonts w:cs="Times New Roman"/>
          <w:b/>
          <w:color w:val="auto"/>
          <w:lang w:eastAsia="ru-RU"/>
        </w:rPr>
        <w:t>Требования к участникам закупок</w:t>
      </w:r>
    </w:p>
    <w:p w14:paraId="566588E4" w14:textId="1F9B935A" w:rsidR="00484360" w:rsidRPr="00113CDF" w:rsidRDefault="00D606A5" w:rsidP="00D25C62">
      <w:pPr>
        <w:suppressAutoHyphens w:val="0"/>
        <w:autoSpaceDE/>
        <w:ind w:firstLine="709"/>
        <w:jc w:val="both"/>
        <w:rPr>
          <w:rFonts w:cs="Times New Roman"/>
          <w:color w:val="auto"/>
        </w:rPr>
      </w:pPr>
      <w:r w:rsidRPr="00113CDF">
        <w:rPr>
          <w:rFonts w:cs="Times New Roman"/>
          <w:color w:val="auto"/>
          <w:lang w:eastAsia="ru-RU"/>
        </w:rPr>
        <w:t xml:space="preserve">6.2.1. </w:t>
      </w:r>
      <w:r w:rsidR="00ED59EF" w:rsidRPr="00113CDF">
        <w:rPr>
          <w:rFonts w:cs="Times New Roman"/>
          <w:color w:val="auto"/>
          <w:lang w:eastAsia="ru-RU"/>
        </w:rPr>
        <w:t>Заказчик определяет требования к участникам закупки в документации</w:t>
      </w:r>
      <w:r w:rsidR="00854145">
        <w:rPr>
          <w:rFonts w:cs="Times New Roman"/>
          <w:color w:val="auto"/>
          <w:lang w:eastAsia="ru-RU"/>
        </w:rPr>
        <w:t xml:space="preserve"> </w:t>
      </w:r>
      <w:r w:rsidR="00ED59EF" w:rsidRPr="00113CDF">
        <w:rPr>
          <w:rFonts w:cs="Times New Roman"/>
          <w:color w:val="auto"/>
          <w:lang w:eastAsia="ru-RU"/>
        </w:rPr>
        <w:t xml:space="preserve">о </w:t>
      </w:r>
      <w:r w:rsidR="00DC0487" w:rsidRPr="00113CDF">
        <w:rPr>
          <w:rFonts w:cs="Times New Roman"/>
          <w:color w:val="auto"/>
          <w:lang w:eastAsia="ru-RU"/>
        </w:rPr>
        <w:t xml:space="preserve">проведении </w:t>
      </w:r>
      <w:r w:rsidR="00ED59EF" w:rsidRPr="00113CDF">
        <w:rPr>
          <w:rFonts w:cs="Times New Roman"/>
          <w:color w:val="auto"/>
          <w:lang w:eastAsia="ru-RU"/>
        </w:rPr>
        <w:t>конкуре</w:t>
      </w:r>
      <w:r w:rsidR="00D878FE" w:rsidRPr="00113CDF">
        <w:rPr>
          <w:rFonts w:cs="Times New Roman"/>
          <w:color w:val="auto"/>
          <w:lang w:eastAsia="ru-RU"/>
        </w:rPr>
        <w:t>нтной закупке</w:t>
      </w:r>
      <w:r w:rsidR="00854145">
        <w:rPr>
          <w:rFonts w:cs="Times New Roman"/>
          <w:color w:val="auto"/>
          <w:lang w:eastAsia="ru-RU"/>
        </w:rPr>
        <w:t xml:space="preserve">, а при проведении запроса котировок в извещении, </w:t>
      </w:r>
      <w:r w:rsidR="00854145" w:rsidRPr="00113CDF">
        <w:rPr>
          <w:rFonts w:cs="Times New Roman"/>
          <w:color w:val="auto"/>
          <w:lang w:eastAsia="ru-RU"/>
        </w:rPr>
        <w:t>в</w:t>
      </w:r>
      <w:r w:rsidR="00D878FE" w:rsidRPr="00113CDF">
        <w:rPr>
          <w:rFonts w:cs="Times New Roman"/>
          <w:color w:val="auto"/>
          <w:lang w:eastAsia="ru-RU"/>
        </w:rPr>
        <w:t xml:space="preserve"> соответствии с </w:t>
      </w:r>
      <w:r w:rsidR="00385C25" w:rsidRPr="00113CDF">
        <w:rPr>
          <w:rFonts w:cs="Times New Roman"/>
          <w:color w:val="auto"/>
          <w:lang w:eastAsia="ru-RU"/>
        </w:rPr>
        <w:t xml:space="preserve">настоящим </w:t>
      </w:r>
      <w:r w:rsidR="00D878FE" w:rsidRPr="00113CDF">
        <w:rPr>
          <w:rFonts w:cs="Times New Roman"/>
          <w:color w:val="auto"/>
          <w:lang w:eastAsia="ru-RU"/>
        </w:rPr>
        <w:t>П</w:t>
      </w:r>
      <w:r w:rsidR="00ED59EF" w:rsidRPr="00113CDF">
        <w:rPr>
          <w:rFonts w:cs="Times New Roman"/>
          <w:color w:val="auto"/>
          <w:lang w:eastAsia="ru-RU"/>
        </w:rPr>
        <w:t>оложением.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r w:rsidR="00D25C62" w:rsidRPr="00113CDF">
        <w:rPr>
          <w:rFonts w:cs="Times New Roman"/>
          <w:color w:val="auto"/>
        </w:rPr>
        <w:t xml:space="preserve"> </w:t>
      </w:r>
      <w:r w:rsidR="00484360" w:rsidRPr="00113CDF">
        <w:rPr>
          <w:rFonts w:cs="Times New Roman"/>
          <w:color w:val="auto"/>
          <w:lang w:eastAsia="ru-RU"/>
        </w:rPr>
        <w:t>Устанавливаются следующие обязательные требования к участника</w:t>
      </w:r>
      <w:r w:rsidR="00DC0487" w:rsidRPr="00113CDF">
        <w:rPr>
          <w:rFonts w:cs="Times New Roman"/>
          <w:color w:val="auto"/>
          <w:lang w:eastAsia="ru-RU"/>
        </w:rPr>
        <w:t>м</w:t>
      </w:r>
      <w:r w:rsidR="00484360" w:rsidRPr="00113CDF">
        <w:rPr>
          <w:rFonts w:cs="Times New Roman"/>
          <w:color w:val="auto"/>
          <w:lang w:eastAsia="ru-RU"/>
        </w:rPr>
        <w:t xml:space="preserve"> закупок:</w:t>
      </w:r>
    </w:p>
    <w:p w14:paraId="10417E0E" w14:textId="77777777" w:rsidR="00484360" w:rsidRPr="00113CDF" w:rsidRDefault="00484360" w:rsidP="00AB6D24">
      <w:pPr>
        <w:suppressAutoHyphens w:val="0"/>
        <w:autoSpaceDE/>
        <w:ind w:firstLine="709"/>
        <w:jc w:val="both"/>
        <w:rPr>
          <w:rFonts w:cs="Times New Roman"/>
          <w:b/>
          <w:color w:val="auto"/>
          <w:lang w:eastAsia="ru-RU"/>
        </w:rPr>
      </w:pPr>
      <w:r w:rsidRPr="00113CDF">
        <w:rPr>
          <w:rFonts w:cs="Times New Roman"/>
          <w:color w:val="auto"/>
          <w:lang w:eastAsia="ru-RU"/>
        </w:rPr>
        <w:t>6.2.1.1. соответствие участника закупок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B8D8FCA" w14:textId="3BEBD951" w:rsidR="00484360" w:rsidRPr="00113CDF" w:rsidRDefault="00484360" w:rsidP="00AB6D24">
      <w:pPr>
        <w:suppressAutoHyphens w:val="0"/>
        <w:autoSpaceDE/>
        <w:ind w:firstLine="709"/>
        <w:jc w:val="both"/>
        <w:rPr>
          <w:rFonts w:cs="Times New Roman"/>
          <w:b/>
          <w:color w:val="auto"/>
          <w:lang w:eastAsia="ru-RU"/>
        </w:rPr>
      </w:pPr>
      <w:r w:rsidRPr="00113CDF">
        <w:rPr>
          <w:rFonts w:cs="Times New Roman"/>
          <w:color w:val="auto"/>
          <w:lang w:eastAsia="ru-RU"/>
        </w:rPr>
        <w:t xml:space="preserve">6.2.1.2. непроведение ликвидации участника закупки </w:t>
      </w:r>
      <w:r w:rsidR="00F129A9">
        <w:rPr>
          <w:rFonts w:cs="Times New Roman"/>
          <w:color w:val="auto"/>
          <w:lang w:eastAsia="ru-RU"/>
        </w:rPr>
        <w:t>–</w:t>
      </w:r>
      <w:r w:rsidRPr="00113CDF">
        <w:rPr>
          <w:rFonts w:cs="Times New Roman"/>
          <w:color w:val="auto"/>
          <w:lang w:eastAsia="ru-RU"/>
        </w:rPr>
        <w:t xml:space="preserve"> юридического лица и отсутствие решения арбитражного суда о признании участника закупки </w:t>
      </w:r>
      <w:r w:rsidR="00F129A9">
        <w:rPr>
          <w:rFonts w:cs="Times New Roman"/>
          <w:color w:val="auto"/>
          <w:lang w:eastAsia="ru-RU"/>
        </w:rPr>
        <w:t>–</w:t>
      </w:r>
      <w:r w:rsidRPr="00113CDF">
        <w:rPr>
          <w:rFonts w:cs="Times New Roman"/>
          <w:color w:val="auto"/>
          <w:lang w:eastAsia="ru-RU"/>
        </w:rPr>
        <w:t xml:space="preserve"> юридического лица, индивидуального </w:t>
      </w:r>
      <w:proofErr w:type="gramStart"/>
      <w:r w:rsidRPr="00113CDF">
        <w:rPr>
          <w:rFonts w:cs="Times New Roman"/>
          <w:color w:val="auto"/>
          <w:lang w:eastAsia="ru-RU"/>
        </w:rPr>
        <w:t>предпринимателя</w:t>
      </w:r>
      <w:r w:rsidR="00C364E8">
        <w:rPr>
          <w:rFonts w:cs="Times New Roman"/>
          <w:color w:val="auto"/>
          <w:lang w:eastAsia="ru-RU"/>
        </w:rPr>
        <w:t xml:space="preserve">, </w:t>
      </w:r>
      <w:r w:rsidRPr="00113CDF">
        <w:rPr>
          <w:rFonts w:cs="Times New Roman"/>
          <w:color w:val="auto"/>
          <w:lang w:eastAsia="ru-RU"/>
        </w:rPr>
        <w:t xml:space="preserve"> банкротом</w:t>
      </w:r>
      <w:proofErr w:type="gramEnd"/>
      <w:r w:rsidRPr="00113CDF">
        <w:rPr>
          <w:rFonts w:cs="Times New Roman"/>
          <w:color w:val="auto"/>
          <w:lang w:eastAsia="ru-RU"/>
        </w:rPr>
        <w:t xml:space="preserve"> и об открытии конкурсного производства;</w:t>
      </w:r>
    </w:p>
    <w:p w14:paraId="40D214C5" w14:textId="77777777" w:rsidR="00484360" w:rsidRPr="00113CDF" w:rsidRDefault="00484360" w:rsidP="00AB6D24">
      <w:pPr>
        <w:suppressAutoHyphens w:val="0"/>
        <w:autoSpaceDE/>
        <w:ind w:firstLine="709"/>
        <w:jc w:val="both"/>
        <w:rPr>
          <w:rFonts w:cs="Times New Roman"/>
          <w:b/>
          <w:color w:val="auto"/>
          <w:lang w:eastAsia="ru-RU"/>
        </w:rPr>
      </w:pPr>
      <w:r w:rsidRPr="00113CDF">
        <w:rPr>
          <w:rFonts w:cs="Times New Roman"/>
          <w:color w:val="auto"/>
          <w:lang w:eastAsia="ru-RU"/>
        </w:rPr>
        <w:t xml:space="preserve">6.2.1.3. </w:t>
      </w:r>
      <w:proofErr w:type="spellStart"/>
      <w:r w:rsidRPr="00113CDF">
        <w:rPr>
          <w:rFonts w:cs="Times New Roman"/>
          <w:color w:val="auto"/>
          <w:lang w:eastAsia="ru-RU"/>
        </w:rPr>
        <w:t>неприостановление</w:t>
      </w:r>
      <w:proofErr w:type="spellEnd"/>
      <w:r w:rsidRPr="00113CDF">
        <w:rPr>
          <w:rFonts w:cs="Times New Roman"/>
          <w:color w:val="auto"/>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в целях участия в закупках;</w:t>
      </w:r>
    </w:p>
    <w:p w14:paraId="5673A1FB" w14:textId="38C28768"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6.2.1.</w:t>
      </w:r>
      <w:r w:rsidR="006541A9" w:rsidRPr="00113CDF">
        <w:rPr>
          <w:rFonts w:cs="Times New Roman"/>
          <w:color w:val="auto"/>
          <w:lang w:eastAsia="ru-RU"/>
        </w:rPr>
        <w:t>4</w:t>
      </w:r>
      <w:r w:rsidRPr="00113CDF">
        <w:rPr>
          <w:rFonts w:cs="Times New Roman"/>
          <w:color w:val="auto"/>
          <w:lang w:eastAsia="ru-RU"/>
        </w:rPr>
        <w:t xml:space="preserve">. отсутствие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w:t>
      </w:r>
      <w:r w:rsidR="00F129A9">
        <w:rPr>
          <w:rFonts w:cs="Times New Roman"/>
          <w:color w:val="auto"/>
          <w:lang w:eastAsia="ru-RU"/>
        </w:rPr>
        <w:t>–</w:t>
      </w:r>
      <w:r w:rsidRPr="00113CDF">
        <w:rPr>
          <w:rFonts w:cs="Times New Roman"/>
          <w:color w:val="auto"/>
          <w:lang w:eastAsia="ru-RU"/>
        </w:rPr>
        <w:t xml:space="preserve"> юридического лица в реестре недобросовестных поставщиков, предусмотренном ст. 5 Федерального закона № 223-ФЗ и</w:t>
      </w:r>
      <w:r w:rsidR="00342D00" w:rsidRPr="00113CDF">
        <w:rPr>
          <w:rFonts w:cs="Times New Roman"/>
          <w:color w:val="auto"/>
          <w:lang w:eastAsia="ru-RU"/>
        </w:rPr>
        <w:t xml:space="preserve"> Федеральным законом № 44 – ФЗ</w:t>
      </w:r>
      <w:r w:rsidR="00C6504F">
        <w:rPr>
          <w:rFonts w:cs="Times New Roman"/>
          <w:color w:val="auto"/>
          <w:lang w:eastAsia="ru-RU"/>
        </w:rPr>
        <w:t>.</w:t>
      </w:r>
    </w:p>
    <w:p w14:paraId="2D1A00E9" w14:textId="1D8E70CB"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6.2.</w:t>
      </w:r>
      <w:r w:rsidR="00B830B2">
        <w:rPr>
          <w:rFonts w:cs="Times New Roman"/>
          <w:color w:val="auto"/>
          <w:lang w:eastAsia="ru-RU"/>
        </w:rPr>
        <w:t>2</w:t>
      </w:r>
      <w:r w:rsidRPr="00113CDF">
        <w:rPr>
          <w:rFonts w:cs="Times New Roman"/>
          <w:color w:val="auto"/>
          <w:lang w:eastAsia="ru-RU"/>
        </w:rPr>
        <w:t xml:space="preserve">. Заказчик вправе устанавливать требования к участникам закупки, закупаемым товарам, работам, услугам, условиям поставки товаров, выполнения работ, оказания услуг (и прочее), и определять необходимые документы, подтверждающие (декларирующие) соответствие этим требованиям. В том числе: </w:t>
      </w:r>
    </w:p>
    <w:p w14:paraId="59A1C59B" w14:textId="77777777" w:rsidR="00484360" w:rsidRPr="00113CDF" w:rsidRDefault="00484360" w:rsidP="00AB6D24">
      <w:pPr>
        <w:tabs>
          <w:tab w:val="left" w:pos="0"/>
        </w:tabs>
        <w:suppressAutoHyphens w:val="0"/>
        <w:autoSpaceDE/>
        <w:ind w:firstLine="709"/>
        <w:jc w:val="both"/>
        <w:rPr>
          <w:rFonts w:cs="Times New Roman"/>
          <w:color w:val="auto"/>
          <w:lang w:eastAsia="ru-RU"/>
        </w:rPr>
      </w:pPr>
      <w:r w:rsidRPr="00113CDF">
        <w:rPr>
          <w:rFonts w:cs="Times New Roman"/>
          <w:color w:val="auto"/>
          <w:lang w:eastAsia="ru-RU"/>
        </w:rPr>
        <w:t>а) требования к наличию документальных положительных отзывов (рекомендаций) по ранее выполненным аналогичным поставкам;</w:t>
      </w:r>
    </w:p>
    <w:p w14:paraId="2E26B8C8" w14:textId="77777777" w:rsidR="00484360" w:rsidRPr="00113CDF" w:rsidRDefault="00484360" w:rsidP="00AB6D24">
      <w:pPr>
        <w:tabs>
          <w:tab w:val="left" w:pos="0"/>
        </w:tabs>
        <w:suppressAutoHyphens w:val="0"/>
        <w:autoSpaceDE/>
        <w:ind w:firstLine="709"/>
        <w:jc w:val="both"/>
        <w:rPr>
          <w:rFonts w:cs="Times New Roman"/>
          <w:color w:val="auto"/>
          <w:lang w:eastAsia="ru-RU"/>
        </w:rPr>
      </w:pPr>
      <w:r w:rsidRPr="00113CDF">
        <w:rPr>
          <w:rFonts w:cs="Times New Roman"/>
          <w:color w:val="auto"/>
          <w:lang w:eastAsia="ru-RU"/>
        </w:rPr>
        <w:t>б) требования к отсутствию документальных рекламаций (отрицательного опыта) по ранее выполненным для Заказчика или иных заказчиков поставкам,</w:t>
      </w:r>
      <w:r w:rsidR="008743ED" w:rsidRPr="00113CDF">
        <w:rPr>
          <w:rFonts w:cs="Times New Roman"/>
          <w:color w:val="auto"/>
          <w:lang w:eastAsia="ru-RU"/>
        </w:rPr>
        <w:t xml:space="preserve"> выполне</w:t>
      </w:r>
      <w:r w:rsidR="00FF28E3" w:rsidRPr="00113CDF">
        <w:rPr>
          <w:rFonts w:cs="Times New Roman"/>
          <w:color w:val="auto"/>
          <w:lang w:eastAsia="ru-RU"/>
        </w:rPr>
        <w:t>н</w:t>
      </w:r>
      <w:r w:rsidR="008743ED" w:rsidRPr="00113CDF">
        <w:rPr>
          <w:rFonts w:cs="Times New Roman"/>
          <w:color w:val="auto"/>
          <w:lang w:eastAsia="ru-RU"/>
        </w:rPr>
        <w:t>ным работам, оказанным услугам</w:t>
      </w:r>
      <w:r w:rsidRPr="00113CDF">
        <w:rPr>
          <w:rFonts w:cs="Times New Roman"/>
          <w:color w:val="auto"/>
          <w:lang w:eastAsia="ru-RU"/>
        </w:rPr>
        <w:t>;</w:t>
      </w:r>
    </w:p>
    <w:p w14:paraId="1E8B9298"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в) требование к наличию соответствующих финансовых ресурсов (наличие денежных средств на счетах, денежных средств отраженных по данным бухгалтерской отчетности);</w:t>
      </w:r>
    </w:p>
    <w:p w14:paraId="6B83A510"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г) обладание участниками размещения заказа исключительными правами на объекты интеллектуальной собственности;</w:t>
      </w:r>
    </w:p>
    <w:p w14:paraId="34603A78"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д) обладание участниками размещения заказа неисключительными правами на предоставление объектов интеллектуальной собственности третьим лицам;</w:t>
      </w:r>
    </w:p>
    <w:p w14:paraId="6AAFD78C" w14:textId="77777777" w:rsidR="002977CC" w:rsidRPr="00113CDF" w:rsidRDefault="002977CC" w:rsidP="002977CC">
      <w:pPr>
        <w:suppressAutoHyphens w:val="0"/>
        <w:autoSpaceDE/>
        <w:ind w:firstLine="709"/>
        <w:jc w:val="both"/>
        <w:rPr>
          <w:rFonts w:cs="Times New Roman"/>
          <w:color w:val="auto"/>
          <w:lang w:eastAsia="ru-RU"/>
        </w:rPr>
      </w:pPr>
      <w:r w:rsidRPr="00113CDF">
        <w:rPr>
          <w:rFonts w:cs="Times New Roman"/>
          <w:color w:val="auto"/>
          <w:lang w:eastAsia="ru-RU"/>
        </w:rPr>
        <w:t>е) лицо, являющееся руководителем юридического лица не должно иметь действующую дисквалификацию, ограничения по службе либо запрет заниматься профессиональной или иной деятельностью;</w:t>
      </w:r>
    </w:p>
    <w:p w14:paraId="76ECFA69" w14:textId="77777777" w:rsidR="002977CC" w:rsidRPr="00113CDF" w:rsidRDefault="002977CC" w:rsidP="002977CC">
      <w:pPr>
        <w:suppressAutoHyphens w:val="0"/>
        <w:autoSpaceDE/>
        <w:ind w:firstLine="709"/>
        <w:jc w:val="both"/>
        <w:rPr>
          <w:rFonts w:cs="Times New Roman"/>
          <w:color w:val="auto"/>
          <w:lang w:eastAsia="ru-RU"/>
        </w:rPr>
      </w:pPr>
      <w:r w:rsidRPr="00113CDF">
        <w:rPr>
          <w:rFonts w:cs="Times New Roman"/>
          <w:color w:val="auto"/>
          <w:lang w:eastAsia="ru-RU"/>
        </w:rPr>
        <w:t xml:space="preserve">ё) финансово-хозяйственная деятельность потенциального поставщика не должна  создавать высокие налоговые риски для Общества и/или быть направленным на получение </w:t>
      </w:r>
      <w:r w:rsidR="003D69FE" w:rsidRPr="00113CDF">
        <w:rPr>
          <w:rFonts w:cs="Times New Roman"/>
          <w:color w:val="auto"/>
          <w:lang w:eastAsia="ru-RU"/>
        </w:rPr>
        <w:t>необоснованной налоговой выгоды;</w:t>
      </w:r>
    </w:p>
    <w:p w14:paraId="7C4F8534" w14:textId="77777777" w:rsidR="002977CC" w:rsidRPr="00113CDF" w:rsidRDefault="002977CC" w:rsidP="002977CC">
      <w:pPr>
        <w:suppressAutoHyphens w:val="0"/>
        <w:autoSpaceDE/>
        <w:ind w:firstLine="709"/>
        <w:jc w:val="both"/>
        <w:rPr>
          <w:rFonts w:cs="Times New Roman"/>
          <w:color w:val="auto"/>
          <w:lang w:eastAsia="ru-RU"/>
        </w:rPr>
      </w:pPr>
      <w:r w:rsidRPr="00113CDF">
        <w:rPr>
          <w:rFonts w:cs="Times New Roman"/>
          <w:color w:val="auto"/>
          <w:lang w:eastAsia="ru-RU"/>
        </w:rPr>
        <w:lastRenderedPageBreak/>
        <w:t>ж) не являться организацией, на имущество которой в части, необходимой для выполнения договора, наложен арест по решению суда, административного органа и (или) деятельность, которой приостановлена;</w:t>
      </w:r>
    </w:p>
    <w:p w14:paraId="11B60DDC" w14:textId="77777777" w:rsidR="002977CC" w:rsidRPr="00113CDF" w:rsidRDefault="002977CC" w:rsidP="002977CC">
      <w:pPr>
        <w:suppressAutoHyphens w:val="0"/>
        <w:autoSpaceDE/>
        <w:ind w:firstLine="709"/>
        <w:jc w:val="both"/>
        <w:rPr>
          <w:rFonts w:cs="Times New Roman"/>
          <w:color w:val="auto"/>
          <w:lang w:eastAsia="ru-RU"/>
        </w:rPr>
      </w:pPr>
      <w:r w:rsidRPr="00113CDF">
        <w:rPr>
          <w:rFonts w:cs="Times New Roman"/>
          <w:color w:val="auto"/>
          <w:lang w:eastAsia="ru-RU"/>
        </w:rPr>
        <w:t>з) раскрытие информации в отношении всей цепочки собственников, включая бене</w:t>
      </w:r>
      <w:r w:rsidR="003D69FE" w:rsidRPr="00113CDF">
        <w:rPr>
          <w:rFonts w:cs="Times New Roman"/>
          <w:color w:val="auto"/>
          <w:lang w:eastAsia="ru-RU"/>
        </w:rPr>
        <w:t>фициаров (в том числе конечных);</w:t>
      </w:r>
    </w:p>
    <w:p w14:paraId="103E6F0A" w14:textId="77777777" w:rsidR="002977CC" w:rsidRPr="00113CDF" w:rsidRDefault="00174C16" w:rsidP="002977CC">
      <w:pPr>
        <w:suppressAutoHyphens w:val="0"/>
        <w:autoSpaceDE/>
        <w:ind w:firstLine="709"/>
        <w:jc w:val="both"/>
        <w:rPr>
          <w:rFonts w:cs="Times New Roman"/>
          <w:color w:val="auto"/>
          <w:lang w:eastAsia="ru-RU"/>
        </w:rPr>
      </w:pPr>
      <w:r w:rsidRPr="00113CDF">
        <w:rPr>
          <w:rFonts w:cs="Times New Roman"/>
          <w:color w:val="auto"/>
          <w:lang w:eastAsia="ru-RU"/>
        </w:rPr>
        <w:t>и) о</w:t>
      </w:r>
      <w:r w:rsidR="002977CC" w:rsidRPr="00113CDF">
        <w:rPr>
          <w:rFonts w:cs="Times New Roman"/>
          <w:color w:val="auto"/>
          <w:lang w:eastAsia="ru-RU"/>
        </w:rPr>
        <w:t>бладание необходимыми ресурсами для выполнения условий по договору</w:t>
      </w:r>
      <w:r w:rsidR="00295567" w:rsidRPr="00113CDF">
        <w:rPr>
          <w:rFonts w:cs="Times New Roman"/>
          <w:color w:val="auto"/>
          <w:lang w:eastAsia="ru-RU"/>
        </w:rPr>
        <w:t>;</w:t>
      </w:r>
    </w:p>
    <w:p w14:paraId="46369C5D" w14:textId="77777777" w:rsidR="002977CC" w:rsidRPr="00113CDF" w:rsidRDefault="00174C16" w:rsidP="002977CC">
      <w:pPr>
        <w:suppressAutoHyphens w:val="0"/>
        <w:autoSpaceDE/>
        <w:ind w:firstLine="709"/>
        <w:jc w:val="both"/>
        <w:rPr>
          <w:rFonts w:cs="Times New Roman"/>
          <w:color w:val="auto"/>
          <w:lang w:eastAsia="ru-RU"/>
        </w:rPr>
      </w:pPr>
      <w:r w:rsidRPr="00113CDF">
        <w:rPr>
          <w:rFonts w:cs="Times New Roman"/>
          <w:color w:val="auto"/>
          <w:lang w:eastAsia="ru-RU"/>
        </w:rPr>
        <w:t>к) к</w:t>
      </w:r>
      <w:r w:rsidR="002977CC" w:rsidRPr="00113CDF">
        <w:rPr>
          <w:rFonts w:cs="Times New Roman"/>
          <w:color w:val="auto"/>
          <w:lang w:eastAsia="ru-RU"/>
        </w:rPr>
        <w:t>онтрагент не связан с другими участниками закуп</w:t>
      </w:r>
      <w:r w:rsidR="00295567" w:rsidRPr="00113CDF">
        <w:rPr>
          <w:rFonts w:cs="Times New Roman"/>
          <w:color w:val="auto"/>
          <w:lang w:eastAsia="ru-RU"/>
        </w:rPr>
        <w:t xml:space="preserve">ки, </w:t>
      </w:r>
      <w:r w:rsidR="002977CC" w:rsidRPr="00113CDF">
        <w:rPr>
          <w:rFonts w:cs="Times New Roman"/>
          <w:color w:val="auto"/>
          <w:lang w:eastAsia="ru-RU"/>
        </w:rPr>
        <w:t>входящих в группу связанных контрагентов</w:t>
      </w:r>
      <w:r w:rsidR="003D69FE" w:rsidRPr="00113CDF">
        <w:rPr>
          <w:rFonts w:cs="Times New Roman"/>
          <w:color w:val="auto"/>
          <w:lang w:eastAsia="ru-RU"/>
        </w:rPr>
        <w:t>;</w:t>
      </w:r>
    </w:p>
    <w:p w14:paraId="38196B6F" w14:textId="77777777" w:rsidR="00E57415" w:rsidRPr="00113CDF" w:rsidRDefault="00174C16" w:rsidP="00AB6D24">
      <w:pPr>
        <w:tabs>
          <w:tab w:val="left" w:pos="709"/>
        </w:tabs>
        <w:suppressAutoHyphens w:val="0"/>
        <w:autoSpaceDE/>
        <w:ind w:firstLine="709"/>
        <w:jc w:val="both"/>
        <w:rPr>
          <w:rFonts w:cs="Times New Roman"/>
          <w:color w:val="auto"/>
          <w:lang w:eastAsia="ru-RU"/>
        </w:rPr>
      </w:pPr>
      <w:r w:rsidRPr="00113CDF">
        <w:rPr>
          <w:rFonts w:cs="Times New Roman"/>
          <w:color w:val="auto"/>
          <w:lang w:eastAsia="ru-RU"/>
        </w:rPr>
        <w:t>л) о</w:t>
      </w:r>
      <w:r w:rsidR="002977CC" w:rsidRPr="00113CDF">
        <w:rPr>
          <w:rFonts w:cs="Times New Roman"/>
          <w:color w:val="auto"/>
          <w:lang w:eastAsia="ru-RU"/>
        </w:rPr>
        <w:t>тсутствие потенциального конфликта интересов у сот</w:t>
      </w:r>
      <w:r w:rsidR="003D69FE" w:rsidRPr="00113CDF">
        <w:rPr>
          <w:rFonts w:cs="Times New Roman"/>
          <w:color w:val="auto"/>
          <w:lang w:eastAsia="ru-RU"/>
        </w:rPr>
        <w:t>рудника общества с контрагентом.</w:t>
      </w:r>
    </w:p>
    <w:p w14:paraId="423B5E63" w14:textId="4CEC12C0" w:rsidR="00484360" w:rsidRPr="00113CDF" w:rsidRDefault="00484360" w:rsidP="00AB6D24">
      <w:pPr>
        <w:tabs>
          <w:tab w:val="left" w:pos="709"/>
        </w:tabs>
        <w:suppressAutoHyphens w:val="0"/>
        <w:autoSpaceDE/>
        <w:ind w:firstLine="709"/>
        <w:jc w:val="both"/>
        <w:rPr>
          <w:rFonts w:cs="Times New Roman"/>
          <w:color w:val="auto"/>
          <w:lang w:eastAsia="ru-RU"/>
        </w:rPr>
      </w:pPr>
      <w:r w:rsidRPr="00113CDF">
        <w:rPr>
          <w:rFonts w:cs="Times New Roman"/>
          <w:color w:val="auto"/>
          <w:lang w:eastAsia="ru-RU"/>
        </w:rPr>
        <w:t>6.2.</w:t>
      </w:r>
      <w:r w:rsidR="00B830B2">
        <w:rPr>
          <w:rFonts w:cs="Times New Roman"/>
          <w:color w:val="auto"/>
          <w:lang w:eastAsia="ru-RU"/>
        </w:rPr>
        <w:t>3</w:t>
      </w:r>
      <w:r w:rsidR="00DC0487" w:rsidRPr="00113CDF">
        <w:rPr>
          <w:rFonts w:cs="Times New Roman"/>
          <w:color w:val="auto"/>
          <w:lang w:eastAsia="ru-RU"/>
        </w:rPr>
        <w:t>. В</w:t>
      </w:r>
      <w:r w:rsidRPr="00113CDF">
        <w:rPr>
          <w:rFonts w:cs="Times New Roman"/>
          <w:color w:val="auto"/>
          <w:lang w:eastAsia="ru-RU"/>
        </w:rPr>
        <w:t xml:space="preserve">се требования настоящего Положения к участникам </w:t>
      </w:r>
      <w:r w:rsidR="00FF28E3" w:rsidRPr="00113CDF">
        <w:rPr>
          <w:rFonts w:cs="Times New Roman"/>
          <w:color w:val="auto"/>
          <w:lang w:eastAsia="ru-RU"/>
        </w:rPr>
        <w:t>закупки</w:t>
      </w:r>
      <w:r w:rsidRPr="00113CDF">
        <w:rPr>
          <w:rFonts w:cs="Times New Roman"/>
          <w:color w:val="auto"/>
          <w:lang w:eastAsia="ru-RU"/>
        </w:rPr>
        <w:t>, могут быть также установлены в документации о</w:t>
      </w:r>
      <w:r w:rsidR="00DC0487" w:rsidRPr="00113CDF">
        <w:rPr>
          <w:rFonts w:cs="Times New Roman"/>
          <w:color w:val="auto"/>
          <w:lang w:eastAsia="ru-RU"/>
        </w:rPr>
        <w:t xml:space="preserve"> проведении</w:t>
      </w:r>
      <w:r w:rsidRPr="00113CDF">
        <w:rPr>
          <w:rFonts w:cs="Times New Roman"/>
          <w:color w:val="auto"/>
          <w:lang w:eastAsia="ru-RU"/>
        </w:rPr>
        <w:t xml:space="preserve"> закупк</w:t>
      </w:r>
      <w:r w:rsidR="003761FD">
        <w:rPr>
          <w:rFonts w:cs="Times New Roman"/>
          <w:color w:val="auto"/>
          <w:lang w:eastAsia="ru-RU"/>
        </w:rPr>
        <w:t>и</w:t>
      </w:r>
      <w:r w:rsidRPr="00113CDF">
        <w:rPr>
          <w:rFonts w:cs="Times New Roman"/>
          <w:color w:val="auto"/>
          <w:lang w:eastAsia="ru-RU"/>
        </w:rPr>
        <w:t xml:space="preserve"> к соисполнителям (субподрядчикам, субпоставщикам), привлекаемым участником </w:t>
      </w:r>
      <w:r w:rsidR="003761FD">
        <w:rPr>
          <w:rFonts w:cs="Times New Roman"/>
          <w:color w:val="auto"/>
          <w:lang w:eastAsia="ru-RU"/>
        </w:rPr>
        <w:t>закупки</w:t>
      </w:r>
      <w:r w:rsidRPr="00113CDF">
        <w:rPr>
          <w:rFonts w:cs="Times New Roman"/>
          <w:color w:val="auto"/>
          <w:lang w:eastAsia="ru-RU"/>
        </w:rPr>
        <w:t xml:space="preserve"> для исполнения договора с Заказчиком. Ответственность за соответствие всех привлекаемых субпоставщиков (суб</w:t>
      </w:r>
      <w:r w:rsidRPr="00113CDF">
        <w:rPr>
          <w:rFonts w:cs="Times New Roman"/>
          <w:color w:val="auto"/>
          <w:lang w:eastAsia="ru-RU"/>
        </w:rPr>
        <w:softHyphen/>
        <w:t>подрядчиков, соисполнителей), независимо от выполняемого ими объема поставок, работ, услуг, требованиям, указанным в документации на закупку,  в том числе на</w:t>
      </w:r>
      <w:r w:rsidRPr="00113CDF">
        <w:rPr>
          <w:rFonts w:cs="Times New Roman"/>
          <w:color w:val="auto"/>
          <w:lang w:eastAsia="ru-RU"/>
        </w:rPr>
        <w:softHyphen/>
        <w:t>личия у них разрешающих документов, несет участник закупки</w:t>
      </w:r>
      <w:r w:rsidR="008743ED" w:rsidRPr="00113CDF">
        <w:rPr>
          <w:rFonts w:cs="Times New Roman"/>
          <w:color w:val="auto"/>
          <w:lang w:eastAsia="ru-RU"/>
        </w:rPr>
        <w:t>.</w:t>
      </w:r>
      <w:r w:rsidRPr="00113CDF">
        <w:rPr>
          <w:rFonts w:cs="Times New Roman"/>
          <w:color w:val="auto"/>
          <w:lang w:eastAsia="ru-RU"/>
        </w:rPr>
        <w:t xml:space="preserve"> </w:t>
      </w:r>
    </w:p>
    <w:p w14:paraId="7AA0C65E" w14:textId="77777777" w:rsidR="00867F8D" w:rsidRPr="00113CDF" w:rsidRDefault="00867F8D" w:rsidP="00E57415">
      <w:pPr>
        <w:tabs>
          <w:tab w:val="left" w:pos="700"/>
        </w:tabs>
        <w:ind w:firstLine="709"/>
        <w:jc w:val="both"/>
        <w:rPr>
          <w:rFonts w:cs="Times New Roman"/>
          <w:color w:val="auto"/>
          <w:lang w:eastAsia="ru-RU"/>
        </w:rPr>
      </w:pPr>
    </w:p>
    <w:p w14:paraId="04E6EC27" w14:textId="77777777" w:rsidR="005065A9" w:rsidRPr="00113CDF" w:rsidRDefault="00867F8D" w:rsidP="00AB6D24">
      <w:pPr>
        <w:tabs>
          <w:tab w:val="left" w:pos="700"/>
        </w:tabs>
        <w:ind w:firstLine="709"/>
        <w:jc w:val="both"/>
        <w:rPr>
          <w:rFonts w:cs="Times New Roman"/>
          <w:b/>
          <w:bCs/>
          <w:color w:val="auto"/>
        </w:rPr>
      </w:pPr>
      <w:r w:rsidRPr="00113CDF">
        <w:rPr>
          <w:rFonts w:cs="Times New Roman"/>
          <w:b/>
          <w:bCs/>
          <w:color w:val="auto"/>
        </w:rPr>
        <w:t>6</w:t>
      </w:r>
      <w:r w:rsidR="00484360" w:rsidRPr="00113CDF">
        <w:rPr>
          <w:rFonts w:cs="Times New Roman"/>
          <w:b/>
          <w:bCs/>
          <w:color w:val="auto"/>
        </w:rPr>
        <w:t>.</w:t>
      </w:r>
      <w:r w:rsidR="00DE7F4D" w:rsidRPr="00113CDF">
        <w:rPr>
          <w:rFonts w:cs="Times New Roman"/>
          <w:b/>
          <w:bCs/>
          <w:color w:val="auto"/>
        </w:rPr>
        <w:t>3</w:t>
      </w:r>
      <w:r w:rsidR="00484360" w:rsidRPr="00113CDF">
        <w:rPr>
          <w:rFonts w:cs="Times New Roman"/>
          <w:b/>
          <w:bCs/>
          <w:color w:val="auto"/>
        </w:rPr>
        <w:t xml:space="preserve">. </w:t>
      </w:r>
      <w:r w:rsidR="000748E1" w:rsidRPr="00113CDF">
        <w:rPr>
          <w:rFonts w:cs="Times New Roman"/>
          <w:b/>
          <w:bCs/>
          <w:color w:val="auto"/>
        </w:rPr>
        <w:t>Размещение информации о закупке</w:t>
      </w:r>
    </w:p>
    <w:p w14:paraId="29FE4C24" w14:textId="77777777" w:rsidR="005065A9" w:rsidRPr="00113CDF" w:rsidRDefault="000748E1" w:rsidP="005065A9">
      <w:pPr>
        <w:suppressAutoHyphens w:val="0"/>
        <w:autoSpaceDN w:val="0"/>
        <w:adjustRightInd w:val="0"/>
        <w:ind w:firstLine="540"/>
        <w:jc w:val="both"/>
        <w:rPr>
          <w:rFonts w:eastAsia="Calibri" w:cs="Times New Roman"/>
          <w:color w:val="auto"/>
          <w:lang w:eastAsia="ru-RU"/>
        </w:rPr>
      </w:pPr>
      <w:r w:rsidRPr="00113CDF">
        <w:rPr>
          <w:rFonts w:cs="Times New Roman"/>
          <w:b/>
          <w:bCs/>
          <w:color w:val="auto"/>
        </w:rPr>
        <w:t xml:space="preserve"> </w:t>
      </w:r>
      <w:r w:rsidR="00383329" w:rsidRPr="00113CDF">
        <w:rPr>
          <w:rFonts w:cs="Times New Roman"/>
          <w:b/>
          <w:bCs/>
          <w:color w:val="auto"/>
        </w:rPr>
        <w:t xml:space="preserve"> </w:t>
      </w:r>
      <w:r w:rsidR="0057596F" w:rsidRPr="00113CDF">
        <w:rPr>
          <w:rFonts w:cs="Times New Roman"/>
          <w:b/>
          <w:bCs/>
          <w:color w:val="auto"/>
        </w:rPr>
        <w:t xml:space="preserve"> </w:t>
      </w:r>
      <w:r w:rsidR="00383329" w:rsidRPr="00113CDF">
        <w:rPr>
          <w:rFonts w:cs="Times New Roman"/>
          <w:bCs/>
          <w:color w:val="auto"/>
        </w:rPr>
        <w:t xml:space="preserve">6.3.1. </w:t>
      </w:r>
      <w:r w:rsidR="005065A9" w:rsidRPr="00113CDF">
        <w:rPr>
          <w:rFonts w:eastAsia="Calibri" w:cs="Times New Roman"/>
          <w:color w:val="auto"/>
          <w:lang w:eastAsia="ru-RU"/>
        </w:rPr>
        <w:t>При осуществлении закупки, за исключением закупки у единственного поставщика (исполнителя, подрядчика) и конкурентной закупки, осуществляемой закрытым способом, в единой информационной системе размещаются информация о закупке, в том числе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эти извещение и документацию, разъяснения этой документации, протоколы, составляемые в ходе осуществления закупки, итоговый протокол, а также иная информация, размещение которой в единой информационной системе предусмотрено  Федеральным законом</w:t>
      </w:r>
      <w:r w:rsidR="00386B56" w:rsidRPr="00113CDF">
        <w:rPr>
          <w:rFonts w:eastAsia="Calibri" w:cs="Times New Roman"/>
          <w:color w:val="auto"/>
          <w:lang w:eastAsia="ru-RU"/>
        </w:rPr>
        <w:t xml:space="preserve"> №223-ФЗ </w:t>
      </w:r>
      <w:r w:rsidR="005065A9" w:rsidRPr="00113CDF">
        <w:rPr>
          <w:rFonts w:eastAsia="Calibri" w:cs="Times New Roman"/>
          <w:color w:val="auto"/>
          <w:lang w:eastAsia="ru-RU"/>
        </w:rPr>
        <w:t xml:space="preserve">и </w:t>
      </w:r>
      <w:r w:rsidR="0000172A" w:rsidRPr="00113CDF">
        <w:rPr>
          <w:rFonts w:eastAsia="Calibri" w:cs="Times New Roman"/>
          <w:color w:val="auto"/>
          <w:lang w:eastAsia="ru-RU"/>
        </w:rPr>
        <w:t>П</w:t>
      </w:r>
      <w:r w:rsidR="005065A9" w:rsidRPr="00113CDF">
        <w:rPr>
          <w:rFonts w:eastAsia="Calibri" w:cs="Times New Roman"/>
          <w:color w:val="auto"/>
          <w:lang w:eastAsia="ru-RU"/>
        </w:rPr>
        <w:t>оложением о закупк</w:t>
      </w:r>
      <w:r w:rsidR="0000172A" w:rsidRPr="00113CDF">
        <w:rPr>
          <w:rFonts w:eastAsia="Calibri" w:cs="Times New Roman"/>
          <w:color w:val="auto"/>
          <w:lang w:eastAsia="ru-RU"/>
        </w:rPr>
        <w:t>ах</w:t>
      </w:r>
      <w:r w:rsidR="005065A9" w:rsidRPr="00113CDF">
        <w:rPr>
          <w:rFonts w:eastAsia="Calibri" w:cs="Times New Roman"/>
          <w:color w:val="auto"/>
          <w:lang w:eastAsia="ru-RU"/>
        </w:rPr>
        <w:t xml:space="preserve">, за исключением случаев, предусмотренных </w:t>
      </w:r>
      <w:hyperlink r:id="rId18" w:history="1">
        <w:r w:rsidR="005065A9" w:rsidRPr="00113CDF">
          <w:rPr>
            <w:rFonts w:eastAsia="Calibri" w:cs="Times New Roman"/>
            <w:color w:val="auto"/>
            <w:lang w:eastAsia="ru-RU"/>
          </w:rPr>
          <w:t>частями 15</w:t>
        </w:r>
      </w:hyperlink>
      <w:r w:rsidR="005065A9" w:rsidRPr="00113CDF">
        <w:rPr>
          <w:rFonts w:eastAsia="Calibri" w:cs="Times New Roman"/>
          <w:color w:val="auto"/>
          <w:lang w:eastAsia="ru-RU"/>
        </w:rPr>
        <w:t xml:space="preserve"> и </w:t>
      </w:r>
      <w:hyperlink r:id="rId19" w:history="1">
        <w:r w:rsidR="005065A9" w:rsidRPr="00113CDF">
          <w:rPr>
            <w:rFonts w:eastAsia="Calibri" w:cs="Times New Roman"/>
            <w:color w:val="auto"/>
            <w:lang w:eastAsia="ru-RU"/>
          </w:rPr>
          <w:t>16</w:t>
        </w:r>
      </w:hyperlink>
      <w:r w:rsidR="005065A9" w:rsidRPr="00113CDF">
        <w:rPr>
          <w:rFonts w:eastAsia="Calibri" w:cs="Times New Roman"/>
          <w:color w:val="auto"/>
          <w:lang w:eastAsia="ru-RU"/>
        </w:rPr>
        <w:t xml:space="preserve"> статьи</w:t>
      </w:r>
      <w:r w:rsidR="0000172A" w:rsidRPr="00113CDF">
        <w:rPr>
          <w:rFonts w:eastAsia="Calibri" w:cs="Times New Roman"/>
          <w:color w:val="auto"/>
          <w:lang w:eastAsia="ru-RU"/>
        </w:rPr>
        <w:t xml:space="preserve"> 4 Федерального закона № 223-ФЗ</w:t>
      </w:r>
      <w:r w:rsidR="005065A9" w:rsidRPr="00113CDF">
        <w:rPr>
          <w:rFonts w:eastAsia="Calibri" w:cs="Times New Roman"/>
          <w:color w:val="auto"/>
          <w:lang w:eastAsia="ru-RU"/>
        </w:rPr>
        <w:t>.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w:t>
      </w:r>
      <w:r w:rsidR="00420473" w:rsidRPr="00113CDF">
        <w:rPr>
          <w:rFonts w:eastAsia="Calibri" w:cs="Times New Roman"/>
          <w:color w:val="auto"/>
          <w:lang w:eastAsia="ru-RU"/>
        </w:rPr>
        <w:t>им пунктом</w:t>
      </w:r>
      <w:r w:rsidR="005065A9" w:rsidRPr="00113CDF">
        <w:rPr>
          <w:rFonts w:eastAsia="Calibri" w:cs="Times New Roman"/>
          <w:color w:val="auto"/>
          <w:lang w:eastAsia="ru-RU"/>
        </w:rPr>
        <w:t>, может быть размещена заказчиком в единой информационной системе</w:t>
      </w:r>
      <w:r w:rsidR="00420473" w:rsidRPr="00113CDF">
        <w:rPr>
          <w:rFonts w:eastAsia="Calibri" w:cs="Times New Roman"/>
          <w:color w:val="auto"/>
          <w:lang w:eastAsia="ru-RU"/>
        </w:rPr>
        <w:t>.</w:t>
      </w:r>
    </w:p>
    <w:p w14:paraId="1BBBCEDB" w14:textId="77777777" w:rsidR="00484360" w:rsidRPr="00113CDF" w:rsidRDefault="00484360" w:rsidP="00AB6D24">
      <w:pPr>
        <w:ind w:firstLine="709"/>
        <w:jc w:val="both"/>
        <w:rPr>
          <w:rFonts w:cs="Times New Roman"/>
          <w:color w:val="auto"/>
        </w:rPr>
      </w:pPr>
      <w:r w:rsidRPr="00113CDF">
        <w:rPr>
          <w:rFonts w:cs="Times New Roman"/>
          <w:color w:val="auto"/>
        </w:rPr>
        <w:t xml:space="preserve">Извещение о закупке является неотъемлемой частью документации </w:t>
      </w:r>
      <w:r w:rsidR="00D102DE" w:rsidRPr="00113CDF">
        <w:rPr>
          <w:rFonts w:cs="Times New Roman"/>
          <w:color w:val="auto"/>
        </w:rPr>
        <w:t>о конкурентной закупке</w:t>
      </w:r>
      <w:r w:rsidRPr="00113CDF">
        <w:rPr>
          <w:rFonts w:cs="Times New Roman"/>
          <w:color w:val="auto"/>
        </w:rPr>
        <w:t>. Сведения, содержащиеся в извещении о</w:t>
      </w:r>
      <w:r w:rsidR="00D102DE" w:rsidRPr="00113CDF">
        <w:rPr>
          <w:rFonts w:cs="Times New Roman"/>
          <w:color w:val="auto"/>
        </w:rPr>
        <w:t xml:space="preserve">б осуществлении конкурентной </w:t>
      </w:r>
      <w:r w:rsidRPr="00113CDF">
        <w:rPr>
          <w:rFonts w:cs="Times New Roman"/>
          <w:color w:val="auto"/>
        </w:rPr>
        <w:t xml:space="preserve"> закупк</w:t>
      </w:r>
      <w:r w:rsidR="00D102DE" w:rsidRPr="00113CDF">
        <w:rPr>
          <w:rFonts w:cs="Times New Roman"/>
          <w:color w:val="auto"/>
        </w:rPr>
        <w:t>и</w:t>
      </w:r>
      <w:r w:rsidRPr="00113CDF">
        <w:rPr>
          <w:rFonts w:cs="Times New Roman"/>
          <w:color w:val="auto"/>
        </w:rPr>
        <w:t xml:space="preserve">, должны соответствовать сведениям, содержащимся в документации о </w:t>
      </w:r>
      <w:r w:rsidR="00D102DE" w:rsidRPr="00113CDF">
        <w:rPr>
          <w:rFonts w:cs="Times New Roman"/>
          <w:color w:val="auto"/>
        </w:rPr>
        <w:t xml:space="preserve">конкурентной </w:t>
      </w:r>
      <w:r w:rsidRPr="00113CDF">
        <w:rPr>
          <w:rFonts w:cs="Times New Roman"/>
          <w:color w:val="auto"/>
        </w:rPr>
        <w:t>закупке.</w:t>
      </w:r>
    </w:p>
    <w:p w14:paraId="0EFB6FDE" w14:textId="77777777" w:rsidR="00D102DE" w:rsidRPr="00113CDF" w:rsidRDefault="00D102DE" w:rsidP="00D102DE">
      <w:pPr>
        <w:ind w:firstLine="709"/>
        <w:jc w:val="both"/>
        <w:rPr>
          <w:rFonts w:cs="Times New Roman"/>
          <w:color w:val="auto"/>
        </w:rPr>
      </w:pPr>
      <w:r w:rsidRPr="00113CDF">
        <w:rPr>
          <w:rFonts w:cs="Times New Roman"/>
          <w:color w:val="auto"/>
        </w:rPr>
        <w:t>В извещении об осуществлении конкурентной закупки должны быть указаны следующие сведения:</w:t>
      </w:r>
    </w:p>
    <w:p w14:paraId="5EFF55FD" w14:textId="77777777" w:rsidR="00D102DE" w:rsidRPr="00113CDF" w:rsidRDefault="00D102DE" w:rsidP="00D102DE">
      <w:pPr>
        <w:ind w:firstLine="709"/>
        <w:jc w:val="both"/>
        <w:rPr>
          <w:rFonts w:cs="Times New Roman"/>
          <w:color w:val="auto"/>
        </w:rPr>
      </w:pPr>
      <w:r w:rsidRPr="00113CDF">
        <w:rPr>
          <w:rFonts w:cs="Times New Roman"/>
          <w:color w:val="auto"/>
        </w:rPr>
        <w:t>1) способ осуществления закупки;</w:t>
      </w:r>
    </w:p>
    <w:p w14:paraId="0492A98C" w14:textId="77777777" w:rsidR="00D102DE" w:rsidRPr="00113CDF" w:rsidRDefault="00D102DE" w:rsidP="00D102DE">
      <w:pPr>
        <w:ind w:firstLine="709"/>
        <w:jc w:val="both"/>
        <w:rPr>
          <w:rFonts w:cs="Times New Roman"/>
          <w:color w:val="auto"/>
        </w:rPr>
      </w:pPr>
      <w:r w:rsidRPr="00113CDF">
        <w:rPr>
          <w:rFonts w:cs="Times New Roman"/>
          <w:color w:val="auto"/>
        </w:rPr>
        <w:t>2) наименование, место нахождения, почтовый адрес, адрес электронной почты, номер контактного телефона заказчика;</w:t>
      </w:r>
    </w:p>
    <w:p w14:paraId="097F2326" w14:textId="77777777" w:rsidR="00D102DE" w:rsidRPr="00113CDF" w:rsidRDefault="00D102DE" w:rsidP="00D102DE">
      <w:pPr>
        <w:ind w:firstLine="709"/>
        <w:jc w:val="both"/>
        <w:rPr>
          <w:rFonts w:cs="Times New Roman"/>
          <w:color w:val="auto"/>
        </w:rPr>
      </w:pPr>
      <w:r w:rsidRPr="00113CDF">
        <w:rPr>
          <w:rFonts w:cs="Times New Roman"/>
          <w:color w:val="auto"/>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w:t>
      </w:r>
      <w:r w:rsidR="00A83D2D" w:rsidRPr="00113CDF">
        <w:rPr>
          <w:rFonts w:cs="Times New Roman"/>
          <w:color w:val="auto"/>
        </w:rPr>
        <w:t xml:space="preserve"> №223-ФЗ</w:t>
      </w:r>
      <w:r w:rsidRPr="00113CDF">
        <w:rPr>
          <w:rFonts w:cs="Times New Roman"/>
          <w:color w:val="auto"/>
        </w:rPr>
        <w:t xml:space="preserve"> (при необходимости);</w:t>
      </w:r>
    </w:p>
    <w:p w14:paraId="6D7420A0" w14:textId="77777777" w:rsidR="00D102DE" w:rsidRPr="00113CDF" w:rsidRDefault="00D102DE" w:rsidP="00D102DE">
      <w:pPr>
        <w:ind w:firstLine="709"/>
        <w:jc w:val="both"/>
        <w:rPr>
          <w:rFonts w:cs="Times New Roman"/>
          <w:color w:val="auto"/>
        </w:rPr>
      </w:pPr>
      <w:r w:rsidRPr="00113CDF">
        <w:rPr>
          <w:rFonts w:cs="Times New Roman"/>
          <w:color w:val="auto"/>
        </w:rPr>
        <w:t>4) место поставки товара, выполнения работы, оказания услуги;</w:t>
      </w:r>
    </w:p>
    <w:p w14:paraId="1B148054" w14:textId="77777777" w:rsidR="00D102DE" w:rsidRPr="00113CDF" w:rsidRDefault="00D102DE" w:rsidP="00D102DE">
      <w:pPr>
        <w:ind w:firstLine="709"/>
        <w:jc w:val="both"/>
        <w:rPr>
          <w:rFonts w:cs="Times New Roman"/>
          <w:color w:val="auto"/>
        </w:rPr>
      </w:pPr>
      <w:r w:rsidRPr="00113CDF">
        <w:rPr>
          <w:rFonts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7C8BE70F" w14:textId="77777777" w:rsidR="00D102DE" w:rsidRPr="00113CDF" w:rsidRDefault="00D102DE" w:rsidP="00D102DE">
      <w:pPr>
        <w:ind w:firstLine="709"/>
        <w:jc w:val="both"/>
        <w:rPr>
          <w:rFonts w:cs="Times New Roman"/>
          <w:color w:val="auto"/>
        </w:rPr>
      </w:pPr>
      <w:r w:rsidRPr="00113CDF">
        <w:rPr>
          <w:rFonts w:cs="Times New Roman"/>
          <w:color w:val="auto"/>
        </w:rPr>
        <w:lastRenderedPageBreak/>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1E2C34C5" w14:textId="77777777" w:rsidR="00D102DE" w:rsidRPr="00113CDF" w:rsidRDefault="00D102DE" w:rsidP="00D102DE">
      <w:pPr>
        <w:ind w:firstLine="709"/>
        <w:jc w:val="both"/>
        <w:rPr>
          <w:rFonts w:cs="Times New Roman"/>
          <w:color w:val="auto"/>
        </w:rPr>
      </w:pPr>
      <w:r w:rsidRPr="00113CDF">
        <w:rPr>
          <w:rFonts w:cs="Times New Roman"/>
          <w:color w:val="auto"/>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20F12908" w14:textId="518FEE83" w:rsidR="00D102DE" w:rsidRPr="00113CDF" w:rsidRDefault="00D102DE" w:rsidP="00D102DE">
      <w:pPr>
        <w:ind w:firstLine="709"/>
        <w:jc w:val="both"/>
        <w:rPr>
          <w:rFonts w:cs="Times New Roman"/>
          <w:color w:val="auto"/>
        </w:rPr>
      </w:pPr>
      <w:r w:rsidRPr="00113CDF">
        <w:rPr>
          <w:rFonts w:cs="Times New Roman"/>
          <w:color w:val="auto"/>
        </w:rPr>
        <w:t xml:space="preserve">8) адрес электронной площадки в информационно-телекоммуникационной сети </w:t>
      </w:r>
      <w:r w:rsidR="00F129A9">
        <w:rPr>
          <w:rFonts w:cs="Times New Roman"/>
          <w:color w:val="auto"/>
        </w:rPr>
        <w:t>«</w:t>
      </w:r>
      <w:r w:rsidRPr="00113CDF">
        <w:rPr>
          <w:rFonts w:cs="Times New Roman"/>
          <w:color w:val="auto"/>
        </w:rPr>
        <w:t>Интернет</w:t>
      </w:r>
      <w:r w:rsidR="00F129A9">
        <w:rPr>
          <w:rFonts w:cs="Times New Roman"/>
          <w:color w:val="auto"/>
        </w:rPr>
        <w:t>»</w:t>
      </w:r>
      <w:r w:rsidRPr="00113CDF">
        <w:rPr>
          <w:rFonts w:cs="Times New Roman"/>
          <w:color w:val="auto"/>
        </w:rPr>
        <w:t xml:space="preserve"> (при осуществлении конкурентной закупки);</w:t>
      </w:r>
    </w:p>
    <w:p w14:paraId="5EBFEBF9" w14:textId="77777777" w:rsidR="007521C9" w:rsidRPr="00113CDF" w:rsidRDefault="00D102DE" w:rsidP="007521C9">
      <w:pPr>
        <w:ind w:firstLine="709"/>
        <w:jc w:val="both"/>
        <w:rPr>
          <w:rFonts w:cs="Times New Roman"/>
          <w:b/>
          <w:bCs/>
          <w:color w:val="auto"/>
        </w:rPr>
      </w:pPr>
      <w:r w:rsidRPr="00113CDF">
        <w:rPr>
          <w:rFonts w:cs="Times New Roman"/>
          <w:color w:val="auto"/>
        </w:rPr>
        <w:t xml:space="preserve">9) иные сведения, определенные </w:t>
      </w:r>
      <w:r w:rsidR="0000172A" w:rsidRPr="00113CDF">
        <w:rPr>
          <w:rFonts w:cs="Times New Roman"/>
          <w:color w:val="auto"/>
        </w:rPr>
        <w:t>П</w:t>
      </w:r>
      <w:r w:rsidRPr="00113CDF">
        <w:rPr>
          <w:rFonts w:cs="Times New Roman"/>
          <w:color w:val="auto"/>
        </w:rPr>
        <w:t>оложением о закупк</w:t>
      </w:r>
      <w:r w:rsidR="0000172A" w:rsidRPr="00113CDF">
        <w:rPr>
          <w:rFonts w:cs="Times New Roman"/>
          <w:color w:val="auto"/>
        </w:rPr>
        <w:t>ах</w:t>
      </w:r>
      <w:r w:rsidRPr="00113CDF">
        <w:rPr>
          <w:rFonts w:cs="Times New Roman"/>
          <w:color w:val="auto"/>
        </w:rPr>
        <w:t>.</w:t>
      </w:r>
    </w:p>
    <w:p w14:paraId="03CCA805" w14:textId="77777777" w:rsidR="00D8163E" w:rsidRPr="00113CDF" w:rsidRDefault="00D8163E" w:rsidP="00D8163E">
      <w:pPr>
        <w:ind w:firstLine="709"/>
        <w:jc w:val="both"/>
        <w:rPr>
          <w:rFonts w:cs="Times New Roman"/>
          <w:color w:val="auto"/>
        </w:rPr>
      </w:pPr>
      <w:r w:rsidRPr="00113CDF">
        <w:rPr>
          <w:rFonts w:cs="Times New Roman"/>
          <w:color w:val="auto"/>
        </w:rPr>
        <w:t>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предусмотренные в том числе частью 10 статьи 4 Федерального закона № 223-ФЗ.</w:t>
      </w:r>
      <w:r w:rsidR="0000172A" w:rsidRPr="00113CDF">
        <w:rPr>
          <w:rFonts w:cs="Times New Roman"/>
          <w:color w:val="auto"/>
        </w:rPr>
        <w:t xml:space="preserve"> </w:t>
      </w:r>
      <w:r w:rsidRPr="00113CDF">
        <w:rPr>
          <w:rFonts w:cs="Times New Roman"/>
          <w:color w:val="auto"/>
        </w:rPr>
        <w:t>В документации о конкурентной закупке должны быть указаны:</w:t>
      </w:r>
    </w:p>
    <w:p w14:paraId="5D568542" w14:textId="77777777" w:rsidR="00D8163E" w:rsidRPr="00113CDF" w:rsidRDefault="00D8163E" w:rsidP="00D8163E">
      <w:pPr>
        <w:ind w:firstLine="709"/>
        <w:jc w:val="both"/>
        <w:rPr>
          <w:rFonts w:cs="Times New Roman"/>
          <w:color w:val="auto"/>
        </w:rPr>
      </w:pPr>
      <w:r w:rsidRPr="00113CDF">
        <w:rPr>
          <w:rFonts w:cs="Times New Roman"/>
          <w:color w:val="auto"/>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5B430CB7" w14:textId="77777777" w:rsidR="00D8163E" w:rsidRPr="00113CDF" w:rsidRDefault="00D8163E" w:rsidP="00D8163E">
      <w:pPr>
        <w:ind w:firstLine="709"/>
        <w:jc w:val="both"/>
        <w:rPr>
          <w:rFonts w:cs="Times New Roman"/>
          <w:color w:val="auto"/>
        </w:rPr>
      </w:pPr>
      <w:r w:rsidRPr="00113CDF">
        <w:rPr>
          <w:rFonts w:cs="Times New Roman"/>
          <w:color w:val="auto"/>
        </w:rPr>
        <w:t>2) требования к содержанию, форме, оформлению и составу заявки на участие в закупке;</w:t>
      </w:r>
    </w:p>
    <w:p w14:paraId="364BBD38" w14:textId="77777777" w:rsidR="00D8163E" w:rsidRPr="00113CDF" w:rsidRDefault="00D8163E" w:rsidP="00D8163E">
      <w:pPr>
        <w:ind w:firstLine="709"/>
        <w:jc w:val="both"/>
        <w:rPr>
          <w:rFonts w:cs="Times New Roman"/>
          <w:color w:val="auto"/>
        </w:rPr>
      </w:pPr>
      <w:r w:rsidRPr="00113CDF">
        <w:rPr>
          <w:rFonts w:cs="Times New Roman"/>
          <w:color w:val="auto"/>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12A6E709" w14:textId="77777777" w:rsidR="00D8163E" w:rsidRPr="00113CDF" w:rsidRDefault="00D8163E" w:rsidP="00D8163E">
      <w:pPr>
        <w:ind w:firstLine="709"/>
        <w:jc w:val="both"/>
        <w:rPr>
          <w:rFonts w:cs="Times New Roman"/>
          <w:color w:val="auto"/>
        </w:rPr>
      </w:pPr>
      <w:r w:rsidRPr="00113CDF">
        <w:rPr>
          <w:rFonts w:cs="Times New Roman"/>
          <w:color w:val="auto"/>
        </w:rPr>
        <w:t>4) место, условия и сроки (периоды) поставки товара, выполнения работы, оказания услуги;</w:t>
      </w:r>
    </w:p>
    <w:p w14:paraId="27FA0802" w14:textId="77777777" w:rsidR="00D8163E" w:rsidRPr="00113CDF" w:rsidRDefault="00D8163E" w:rsidP="00D8163E">
      <w:pPr>
        <w:ind w:firstLine="709"/>
        <w:jc w:val="both"/>
        <w:rPr>
          <w:rFonts w:cs="Times New Roman"/>
          <w:color w:val="auto"/>
        </w:rPr>
      </w:pPr>
      <w:r w:rsidRPr="00113CDF">
        <w:rPr>
          <w:rFonts w:cs="Times New Roman"/>
          <w:color w:val="auto"/>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3E11EFFF" w14:textId="77777777" w:rsidR="00D8163E" w:rsidRPr="00113CDF" w:rsidRDefault="00D8163E" w:rsidP="00D8163E">
      <w:pPr>
        <w:ind w:firstLine="709"/>
        <w:jc w:val="both"/>
        <w:rPr>
          <w:rFonts w:cs="Times New Roman"/>
          <w:color w:val="auto"/>
        </w:rPr>
      </w:pPr>
      <w:r w:rsidRPr="00113CDF">
        <w:rPr>
          <w:rFonts w:cs="Times New Roman"/>
          <w:color w:val="auto"/>
        </w:rPr>
        <w:t>6) форма, сроки и порядок оплаты товара, работы, услуги;</w:t>
      </w:r>
    </w:p>
    <w:p w14:paraId="5130D71D" w14:textId="77777777" w:rsidR="00D8163E" w:rsidRPr="00113CDF" w:rsidRDefault="00D8163E" w:rsidP="00D8163E">
      <w:pPr>
        <w:ind w:firstLine="709"/>
        <w:jc w:val="both"/>
        <w:rPr>
          <w:rFonts w:cs="Times New Roman"/>
          <w:color w:val="auto"/>
        </w:rPr>
      </w:pPr>
      <w:r w:rsidRPr="00113CDF">
        <w:rPr>
          <w:rFonts w:cs="Times New Roman"/>
          <w:color w:val="auto"/>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59B94654" w14:textId="77777777" w:rsidR="00D8163E" w:rsidRPr="00113CDF" w:rsidRDefault="00D8163E" w:rsidP="00D8163E">
      <w:pPr>
        <w:ind w:firstLine="709"/>
        <w:jc w:val="both"/>
        <w:rPr>
          <w:rFonts w:cs="Times New Roman"/>
          <w:color w:val="auto"/>
        </w:rPr>
      </w:pPr>
      <w:r w:rsidRPr="00113CDF">
        <w:rPr>
          <w:rFonts w:cs="Times New Roman"/>
          <w:color w:val="auto"/>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33CBF9B4" w14:textId="77777777" w:rsidR="00D8163E" w:rsidRPr="00113CDF" w:rsidRDefault="00D8163E" w:rsidP="00D8163E">
      <w:pPr>
        <w:ind w:firstLine="709"/>
        <w:jc w:val="both"/>
        <w:rPr>
          <w:rFonts w:cs="Times New Roman"/>
          <w:color w:val="auto"/>
        </w:rPr>
      </w:pPr>
      <w:r w:rsidRPr="00113CDF">
        <w:rPr>
          <w:rFonts w:cs="Times New Roman"/>
          <w:color w:val="auto"/>
        </w:rPr>
        <w:t>9) требования к участникам такой закупки;</w:t>
      </w:r>
    </w:p>
    <w:p w14:paraId="33374B87" w14:textId="77777777" w:rsidR="00D8163E" w:rsidRPr="00113CDF" w:rsidRDefault="00D8163E" w:rsidP="00D8163E">
      <w:pPr>
        <w:ind w:firstLine="709"/>
        <w:jc w:val="both"/>
        <w:rPr>
          <w:rFonts w:cs="Times New Roman"/>
          <w:color w:val="auto"/>
        </w:rPr>
      </w:pPr>
      <w:r w:rsidRPr="00113CDF">
        <w:rPr>
          <w:rFonts w:cs="Times New Roman"/>
          <w:color w:val="auto"/>
        </w:rPr>
        <w:t xml:space="preserve">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w:t>
      </w:r>
      <w:r w:rsidRPr="00113CDF">
        <w:rPr>
          <w:rFonts w:cs="Times New Roman"/>
          <w:color w:val="auto"/>
        </w:rPr>
        <w:lastRenderedPageBreak/>
        <w:t>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B594B6A" w14:textId="77777777" w:rsidR="00D8163E" w:rsidRPr="00113CDF" w:rsidRDefault="00D8163E" w:rsidP="00D8163E">
      <w:pPr>
        <w:ind w:firstLine="709"/>
        <w:jc w:val="both"/>
        <w:rPr>
          <w:rFonts w:cs="Times New Roman"/>
          <w:color w:val="auto"/>
        </w:rPr>
      </w:pPr>
      <w:r w:rsidRPr="00113CDF">
        <w:rPr>
          <w:rFonts w:cs="Times New Roman"/>
          <w:color w:val="auto"/>
        </w:rPr>
        <w:t>11) формы, порядок, дата и время окончания срока предоставления участникам такой закупки разъяснений положений документации о закупке;</w:t>
      </w:r>
    </w:p>
    <w:p w14:paraId="5BAF0563" w14:textId="77777777" w:rsidR="00D8163E" w:rsidRPr="00113CDF" w:rsidRDefault="00D8163E" w:rsidP="00D8163E">
      <w:pPr>
        <w:ind w:firstLine="709"/>
        <w:jc w:val="both"/>
        <w:rPr>
          <w:rFonts w:cs="Times New Roman"/>
          <w:color w:val="auto"/>
        </w:rPr>
      </w:pPr>
      <w:r w:rsidRPr="00113CDF">
        <w:rPr>
          <w:rFonts w:cs="Times New Roman"/>
          <w:color w:val="auto"/>
        </w:rPr>
        <w:t>12) дата рассмотрения предложений участников такой закупки и подведения итогов такой закупки;</w:t>
      </w:r>
    </w:p>
    <w:p w14:paraId="646E85BF" w14:textId="77777777" w:rsidR="00D8163E" w:rsidRPr="00113CDF" w:rsidRDefault="00D8163E" w:rsidP="00D8163E">
      <w:pPr>
        <w:ind w:firstLine="709"/>
        <w:jc w:val="both"/>
        <w:rPr>
          <w:rFonts w:cs="Times New Roman"/>
          <w:color w:val="auto"/>
        </w:rPr>
      </w:pPr>
      <w:r w:rsidRPr="00113CDF">
        <w:rPr>
          <w:rFonts w:cs="Times New Roman"/>
          <w:color w:val="auto"/>
        </w:rPr>
        <w:t>13) критерии оценки и сопоставления заявок на участие в такой закупке;</w:t>
      </w:r>
    </w:p>
    <w:p w14:paraId="7F0DE7F8" w14:textId="77777777" w:rsidR="00D8163E" w:rsidRPr="00113CDF" w:rsidRDefault="00D8163E" w:rsidP="00D8163E">
      <w:pPr>
        <w:ind w:firstLine="709"/>
        <w:jc w:val="both"/>
        <w:rPr>
          <w:rFonts w:cs="Times New Roman"/>
          <w:color w:val="auto"/>
        </w:rPr>
      </w:pPr>
      <w:r w:rsidRPr="00113CDF">
        <w:rPr>
          <w:rFonts w:cs="Times New Roman"/>
          <w:color w:val="auto"/>
        </w:rPr>
        <w:t>14) порядок оценки и сопоставления заявок на участие в такой закупке;</w:t>
      </w:r>
    </w:p>
    <w:p w14:paraId="53891166" w14:textId="77777777" w:rsidR="00D8163E" w:rsidRPr="00113CDF" w:rsidRDefault="00D8163E" w:rsidP="00D8163E">
      <w:pPr>
        <w:ind w:firstLine="709"/>
        <w:jc w:val="both"/>
        <w:rPr>
          <w:rFonts w:cs="Times New Roman"/>
          <w:color w:val="auto"/>
        </w:rPr>
      </w:pPr>
      <w:r w:rsidRPr="00113CDF">
        <w:rPr>
          <w:rFonts w:cs="Times New Roman"/>
          <w:color w:val="auto"/>
        </w:rPr>
        <w:t>15) описание предмета такой закупки в соответствии с частью 6.1 статьи 3 настоящего Федерального закона;</w:t>
      </w:r>
    </w:p>
    <w:p w14:paraId="4C6D5D15" w14:textId="77777777" w:rsidR="00E36DD0" w:rsidRPr="00113CDF" w:rsidRDefault="00D8163E" w:rsidP="00D8163E">
      <w:pPr>
        <w:ind w:firstLine="709"/>
        <w:jc w:val="both"/>
        <w:rPr>
          <w:rFonts w:cs="Times New Roman"/>
          <w:color w:val="auto"/>
        </w:rPr>
      </w:pPr>
      <w:r w:rsidRPr="00113CDF">
        <w:rPr>
          <w:rFonts w:cs="Times New Roman"/>
          <w:color w:val="auto"/>
        </w:rPr>
        <w:t>1</w:t>
      </w:r>
      <w:r w:rsidR="00DD6E6D" w:rsidRPr="00113CDF">
        <w:rPr>
          <w:rFonts w:cs="Times New Roman"/>
          <w:color w:val="auto"/>
        </w:rPr>
        <w:t>6) иные сведения, определенные П</w:t>
      </w:r>
      <w:r w:rsidRPr="00113CDF">
        <w:rPr>
          <w:rFonts w:cs="Times New Roman"/>
          <w:color w:val="auto"/>
        </w:rPr>
        <w:t>оложением о закупке.</w:t>
      </w:r>
      <w:r w:rsidR="00DD6E6D" w:rsidRPr="00113CDF">
        <w:rPr>
          <w:rFonts w:cs="Times New Roman"/>
          <w:color w:val="auto"/>
        </w:rPr>
        <w:t xml:space="preserve"> </w:t>
      </w:r>
    </w:p>
    <w:p w14:paraId="1A98BF1B" w14:textId="77777777" w:rsidR="00D8163E" w:rsidRPr="00113CDF" w:rsidRDefault="00383329" w:rsidP="00D8163E">
      <w:pPr>
        <w:ind w:firstLine="709"/>
        <w:jc w:val="both"/>
        <w:rPr>
          <w:rFonts w:cs="Times New Roman"/>
          <w:color w:val="auto"/>
        </w:rPr>
      </w:pPr>
      <w:r w:rsidRPr="00113CDF">
        <w:rPr>
          <w:rFonts w:cs="Times New Roman"/>
          <w:color w:val="auto"/>
        </w:rPr>
        <w:t xml:space="preserve">6.3.2. </w:t>
      </w:r>
      <w:r w:rsidR="00D8163E" w:rsidRPr="00113CDF">
        <w:rPr>
          <w:rFonts w:cs="Times New Roman"/>
          <w:color w:val="auto"/>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w:t>
      </w:r>
      <w:r w:rsidR="00A83D2D" w:rsidRPr="00113CDF">
        <w:rPr>
          <w:rFonts w:cs="Times New Roman"/>
          <w:color w:val="auto"/>
        </w:rPr>
        <w:t>П</w:t>
      </w:r>
      <w:r w:rsidR="00D8163E" w:rsidRPr="00113CDF">
        <w:rPr>
          <w:rFonts w:cs="Times New Roman"/>
          <w:color w:val="auto"/>
        </w:rPr>
        <w:t>оложением о закупке для данного способа закупки</w:t>
      </w:r>
      <w:r w:rsidR="00E36DD0" w:rsidRPr="00113CDF">
        <w:rPr>
          <w:rFonts w:cs="Times New Roman"/>
          <w:color w:val="auto"/>
        </w:rPr>
        <w:t>.</w:t>
      </w:r>
    </w:p>
    <w:p w14:paraId="70E8256E" w14:textId="77777777" w:rsidR="00D606A5" w:rsidRPr="00113CDF" w:rsidRDefault="00491CCC" w:rsidP="00D606A5">
      <w:pPr>
        <w:suppressAutoHyphens w:val="0"/>
        <w:autoSpaceDE/>
        <w:ind w:firstLine="709"/>
        <w:jc w:val="both"/>
        <w:rPr>
          <w:rFonts w:cs="Times New Roman"/>
          <w:color w:val="auto"/>
        </w:rPr>
      </w:pPr>
      <w:r w:rsidRPr="00113CDF">
        <w:rPr>
          <w:rFonts w:cs="Times New Roman"/>
          <w:color w:val="auto"/>
        </w:rPr>
        <w:t>6.</w:t>
      </w:r>
      <w:r w:rsidR="00D844FF" w:rsidRPr="00113CDF">
        <w:rPr>
          <w:rFonts w:cs="Times New Roman"/>
          <w:color w:val="auto"/>
        </w:rPr>
        <w:t>3</w:t>
      </w:r>
      <w:r w:rsidRPr="00113CDF">
        <w:rPr>
          <w:rFonts w:cs="Times New Roman"/>
          <w:color w:val="auto"/>
        </w:rPr>
        <w:t>.</w:t>
      </w:r>
      <w:r w:rsidR="00564273" w:rsidRPr="00113CDF">
        <w:rPr>
          <w:rFonts w:cs="Times New Roman"/>
          <w:color w:val="auto"/>
        </w:rPr>
        <w:t>3.</w:t>
      </w:r>
      <w:r w:rsidR="00D606A5" w:rsidRPr="00113CDF">
        <w:rPr>
          <w:rFonts w:cs="Times New Roman"/>
          <w:color w:val="auto"/>
        </w:rPr>
        <w:t xml:space="preserve"> При описании в документации о конкурентной закупке предмета закупки заказчик должен руководствоваться следующими правилами:</w:t>
      </w:r>
    </w:p>
    <w:p w14:paraId="14F0D6C3" w14:textId="77777777" w:rsidR="00D606A5" w:rsidRPr="00113CDF" w:rsidRDefault="00D606A5" w:rsidP="00D606A5">
      <w:pPr>
        <w:suppressAutoHyphens w:val="0"/>
        <w:autoSpaceDE/>
        <w:ind w:firstLine="709"/>
        <w:jc w:val="both"/>
        <w:rPr>
          <w:rFonts w:cs="Times New Roman"/>
          <w:color w:val="auto"/>
        </w:rPr>
      </w:pPr>
      <w:r w:rsidRPr="00113CDF">
        <w:rPr>
          <w:rFonts w:cs="Times New Roman"/>
          <w:color w:val="auto"/>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766BBC98" w14:textId="77777777" w:rsidR="00D606A5" w:rsidRPr="00113CDF" w:rsidRDefault="00D606A5" w:rsidP="00D606A5">
      <w:pPr>
        <w:suppressAutoHyphens w:val="0"/>
        <w:autoSpaceDE/>
        <w:ind w:firstLine="709"/>
        <w:jc w:val="both"/>
        <w:rPr>
          <w:rFonts w:cs="Times New Roman"/>
          <w:color w:val="auto"/>
        </w:rPr>
      </w:pPr>
      <w:r w:rsidRPr="00113CDF">
        <w:rPr>
          <w:rFonts w:cs="Times New Roman"/>
          <w:color w:val="auto"/>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1E2F178B" w14:textId="3CE37085" w:rsidR="00D606A5" w:rsidRPr="00113CDF" w:rsidRDefault="00D606A5" w:rsidP="00D606A5">
      <w:pPr>
        <w:suppressAutoHyphens w:val="0"/>
        <w:autoSpaceDE/>
        <w:ind w:firstLine="709"/>
        <w:jc w:val="both"/>
        <w:rPr>
          <w:rFonts w:cs="Times New Roman"/>
          <w:color w:val="auto"/>
        </w:rPr>
      </w:pPr>
      <w:r w:rsidRPr="00113CDF">
        <w:rPr>
          <w:rFonts w:cs="Times New Roman"/>
          <w:color w:val="auto"/>
        </w:rPr>
        <w:t xml:space="preserve">3) в случае использования в описании предмета закупки указания на товарный знак необходимо использовать слова </w:t>
      </w:r>
      <w:r w:rsidR="00F129A9">
        <w:rPr>
          <w:rFonts w:cs="Times New Roman"/>
          <w:color w:val="auto"/>
        </w:rPr>
        <w:t>«</w:t>
      </w:r>
      <w:r w:rsidRPr="00113CDF">
        <w:rPr>
          <w:rFonts w:cs="Times New Roman"/>
          <w:color w:val="auto"/>
        </w:rPr>
        <w:t>(или эквивалент)</w:t>
      </w:r>
      <w:r w:rsidR="00F129A9">
        <w:rPr>
          <w:rFonts w:cs="Times New Roman"/>
          <w:color w:val="auto"/>
        </w:rPr>
        <w:t>»</w:t>
      </w:r>
      <w:r w:rsidRPr="00113CDF">
        <w:rPr>
          <w:rFonts w:cs="Times New Roman"/>
          <w:color w:val="auto"/>
        </w:rPr>
        <w:t>, за исключением случаев:</w:t>
      </w:r>
    </w:p>
    <w:p w14:paraId="0FA700F2" w14:textId="77777777" w:rsidR="00D606A5" w:rsidRPr="00113CDF" w:rsidRDefault="00D606A5" w:rsidP="00D606A5">
      <w:pPr>
        <w:suppressAutoHyphens w:val="0"/>
        <w:autoSpaceDE/>
        <w:ind w:firstLine="709"/>
        <w:jc w:val="both"/>
        <w:rPr>
          <w:rFonts w:cs="Times New Roman"/>
          <w:color w:val="auto"/>
        </w:rPr>
      </w:pPr>
      <w:r w:rsidRPr="00113CDF">
        <w:rPr>
          <w:rFonts w:cs="Times New Roman"/>
          <w:color w:val="auto"/>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14DC0867" w14:textId="77777777" w:rsidR="00D606A5" w:rsidRPr="00113CDF" w:rsidRDefault="00D606A5" w:rsidP="00D606A5">
      <w:pPr>
        <w:suppressAutoHyphens w:val="0"/>
        <w:autoSpaceDE/>
        <w:ind w:firstLine="709"/>
        <w:jc w:val="both"/>
        <w:rPr>
          <w:rFonts w:cs="Times New Roman"/>
          <w:color w:val="auto"/>
        </w:rPr>
      </w:pPr>
      <w:r w:rsidRPr="00113CDF">
        <w:rPr>
          <w:rFonts w:cs="Times New Roman"/>
          <w:color w:val="auto"/>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583B0BA4" w14:textId="77777777" w:rsidR="00D606A5" w:rsidRPr="00113CDF" w:rsidRDefault="00D606A5" w:rsidP="00D606A5">
      <w:pPr>
        <w:suppressAutoHyphens w:val="0"/>
        <w:autoSpaceDE/>
        <w:ind w:firstLine="709"/>
        <w:jc w:val="both"/>
        <w:rPr>
          <w:rFonts w:cs="Times New Roman"/>
          <w:color w:val="auto"/>
        </w:rPr>
      </w:pPr>
      <w:r w:rsidRPr="00113CDF">
        <w:rPr>
          <w:rFonts w:cs="Times New Roman"/>
          <w:color w:val="auto"/>
        </w:rPr>
        <w:t>в) закупок товаров, необходимых для исполнения государственного или муниципального контракта;</w:t>
      </w:r>
    </w:p>
    <w:p w14:paraId="6C3A8391" w14:textId="77777777" w:rsidR="00484360" w:rsidRPr="00113CDF" w:rsidRDefault="00D606A5">
      <w:pPr>
        <w:suppressAutoHyphens w:val="0"/>
        <w:autoSpaceDE/>
        <w:ind w:firstLine="709"/>
        <w:jc w:val="both"/>
        <w:rPr>
          <w:rFonts w:cs="Times New Roman"/>
          <w:color w:val="auto"/>
        </w:rPr>
      </w:pPr>
      <w:r w:rsidRPr="00113CDF">
        <w:rPr>
          <w:rFonts w:cs="Times New Roman"/>
          <w:color w:val="auto"/>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w:t>
      </w:r>
      <w:r w:rsidR="00A83D2D" w:rsidRPr="00113CDF">
        <w:rPr>
          <w:rFonts w:cs="Times New Roman"/>
          <w:color w:val="auto"/>
        </w:rPr>
        <w:t xml:space="preserve"> № 223-ФЗ</w:t>
      </w:r>
      <w:r w:rsidRPr="00113CDF">
        <w:rPr>
          <w:rFonts w:cs="Times New Roman"/>
          <w:color w:val="auto"/>
        </w:rPr>
        <w:t>,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r w:rsidR="00564273" w:rsidRPr="00113CDF">
        <w:rPr>
          <w:rFonts w:cs="Times New Roman"/>
          <w:color w:val="auto"/>
        </w:rPr>
        <w:t xml:space="preserve"> </w:t>
      </w:r>
    </w:p>
    <w:p w14:paraId="1BD64E95" w14:textId="77777777" w:rsidR="00905A5D" w:rsidRPr="00113CDF" w:rsidRDefault="00905A5D" w:rsidP="00C6504F">
      <w:pPr>
        <w:suppressAutoHyphens w:val="0"/>
        <w:autoSpaceDE/>
        <w:ind w:firstLine="709"/>
        <w:jc w:val="both"/>
        <w:rPr>
          <w:rFonts w:cs="Times New Roman"/>
          <w:color w:val="auto"/>
        </w:rPr>
      </w:pPr>
      <w:r w:rsidRPr="00113CDF">
        <w:rPr>
          <w:rFonts w:cs="Times New Roman"/>
          <w:color w:val="auto"/>
        </w:rPr>
        <w:t>6.</w:t>
      </w:r>
      <w:r w:rsidR="00FC09DE" w:rsidRPr="00113CDF">
        <w:rPr>
          <w:rFonts w:cs="Times New Roman"/>
          <w:color w:val="auto"/>
        </w:rPr>
        <w:t>3.</w:t>
      </w:r>
      <w:r w:rsidRPr="00113CDF">
        <w:rPr>
          <w:rFonts w:cs="Times New Roman"/>
          <w:color w:val="auto"/>
        </w:rPr>
        <w:t xml:space="preserve">4.Любой участник конкурентной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об осуществлении закупки и (или) документации о закупке. </w:t>
      </w:r>
      <w:r w:rsidRPr="00113CDF">
        <w:rPr>
          <w:rFonts w:cs="Times New Roman"/>
          <w:color w:val="auto"/>
        </w:rPr>
        <w:lastRenderedPageBreak/>
        <w:t>В течение трех рабочих дней с даты поступления запроса, указанного в части 2 статьи 3.2</w:t>
      </w:r>
      <w:r w:rsidRPr="00113CDF">
        <w:rPr>
          <w:color w:val="auto"/>
        </w:rPr>
        <w:t xml:space="preserve"> </w:t>
      </w:r>
      <w:r w:rsidRPr="00113CDF">
        <w:rPr>
          <w:rFonts w:cs="Times New Roman"/>
          <w:color w:val="auto"/>
        </w:rPr>
        <w:t>Федерального закона № 223-ФЗ,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r w:rsidR="00C6504F">
        <w:rPr>
          <w:rFonts w:cs="Times New Roman"/>
          <w:color w:val="auto"/>
        </w:rPr>
        <w:t xml:space="preserve"> </w:t>
      </w:r>
      <w:r w:rsidRPr="00113CDF">
        <w:rPr>
          <w:rFonts w:cs="Times New Roman"/>
          <w:color w:val="auto"/>
        </w:rPr>
        <w:t>Разъяснения положений документации о конкурентной закупке не должны изменять предмет закупки и существенные условия проекта договора.</w:t>
      </w:r>
    </w:p>
    <w:p w14:paraId="07917C2E" w14:textId="23F44AD2" w:rsidR="00905A5D" w:rsidRPr="00113CDF" w:rsidRDefault="00631DDC" w:rsidP="00FC09DE">
      <w:pPr>
        <w:suppressAutoHyphens w:val="0"/>
        <w:autoSpaceDE/>
        <w:ind w:firstLine="708"/>
        <w:jc w:val="both"/>
        <w:rPr>
          <w:rFonts w:cs="Times New Roman"/>
          <w:color w:val="auto"/>
        </w:rPr>
      </w:pPr>
      <w:r w:rsidRPr="00113CDF">
        <w:rPr>
          <w:rFonts w:cs="Times New Roman"/>
          <w:color w:val="auto"/>
        </w:rPr>
        <w:t xml:space="preserve">При проведении конкурентных закупок в электронной форме запрос Заказчику направляется на электронную площадку, на которой размещены сведения и документы  о проведении закупки.  При проведении конкурентных закупок не в электронной форме запрос направляется </w:t>
      </w:r>
      <w:r w:rsidRPr="00854145">
        <w:rPr>
          <w:rFonts w:cs="Times New Roman"/>
          <w:color w:val="auto"/>
        </w:rPr>
        <w:t>на электронную почту</w:t>
      </w:r>
      <w:r w:rsidR="00B830B2" w:rsidRPr="00854145">
        <w:rPr>
          <w:rFonts w:cs="Times New Roman"/>
          <w:color w:val="auto"/>
        </w:rPr>
        <w:t>, указанную в документации о проведении закупки.</w:t>
      </w:r>
    </w:p>
    <w:p w14:paraId="7355A036" w14:textId="77777777" w:rsidR="00905A5D" w:rsidRPr="00113CDF" w:rsidRDefault="00905A5D" w:rsidP="00905A5D">
      <w:pPr>
        <w:suppressAutoHyphens w:val="0"/>
        <w:autoSpaceDE/>
        <w:ind w:firstLine="709"/>
        <w:jc w:val="both"/>
        <w:rPr>
          <w:rFonts w:cs="Times New Roman"/>
          <w:color w:val="auto"/>
        </w:rPr>
      </w:pPr>
      <w:r w:rsidRPr="00113CDF">
        <w:rPr>
          <w:rFonts w:cs="Times New Roman"/>
          <w:color w:val="auto"/>
        </w:rPr>
        <w:t>6.</w:t>
      </w:r>
      <w:r w:rsidR="00FC09DE" w:rsidRPr="00113CDF">
        <w:rPr>
          <w:rFonts w:cs="Times New Roman"/>
          <w:color w:val="auto"/>
        </w:rPr>
        <w:t>3.</w:t>
      </w:r>
      <w:r w:rsidRPr="00113CDF">
        <w:rPr>
          <w:rFonts w:cs="Times New Roman"/>
          <w:color w:val="auto"/>
        </w:rPr>
        <w:t xml:space="preserve">5. </w:t>
      </w:r>
      <w:bookmarkStart w:id="12" w:name="_Hlk29901712"/>
      <w:r w:rsidRPr="00113CDF">
        <w:rPr>
          <w:rFonts w:cs="Times New Roman"/>
          <w:color w:val="auto"/>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единой информационной системе в день принятия этого решения. По истечении срока отмены конкурентной закупки в соответствии с частью 5 статьи</w:t>
      </w:r>
      <w:r w:rsidR="00355529" w:rsidRPr="00113CDF">
        <w:rPr>
          <w:rFonts w:cs="Times New Roman"/>
          <w:color w:val="auto"/>
        </w:rPr>
        <w:t xml:space="preserve"> 3.2 Федерального закона № 223-ФЗ</w:t>
      </w:r>
      <w:r w:rsidRPr="00113CDF">
        <w:rPr>
          <w:rFonts w:cs="Times New Roman"/>
          <w:color w:val="auto"/>
        </w:rPr>
        <w:t xml:space="preserve">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sidR="00631DDC" w:rsidRPr="00113CDF">
        <w:rPr>
          <w:color w:val="auto"/>
        </w:rPr>
        <w:t xml:space="preserve"> </w:t>
      </w:r>
      <w:r w:rsidR="00631DDC" w:rsidRPr="00113CDF">
        <w:rPr>
          <w:rFonts w:cs="Times New Roman"/>
          <w:color w:val="auto"/>
        </w:rPr>
        <w:t xml:space="preserve">Заказчик не несет обязательств или ответственности в случае не ознакомления участниками конкурентной закупки с решением об отмене конкурентной закупки. </w:t>
      </w:r>
      <w:bookmarkEnd w:id="12"/>
    </w:p>
    <w:p w14:paraId="36F03DF7" w14:textId="77777777" w:rsidR="00D34B11" w:rsidRPr="00113CDF" w:rsidRDefault="00D34B11" w:rsidP="00B639D9">
      <w:pPr>
        <w:suppressAutoHyphens w:val="0"/>
        <w:autoSpaceDE/>
        <w:ind w:firstLine="709"/>
        <w:jc w:val="both"/>
        <w:rPr>
          <w:rFonts w:cs="Times New Roman"/>
          <w:color w:val="auto"/>
        </w:rPr>
      </w:pPr>
    </w:p>
    <w:p w14:paraId="3985FA6F" w14:textId="77777777" w:rsidR="00484360" w:rsidRPr="00113CDF" w:rsidRDefault="00867F8D" w:rsidP="00AB6D24">
      <w:pPr>
        <w:ind w:firstLine="709"/>
        <w:jc w:val="both"/>
        <w:rPr>
          <w:rFonts w:cs="Times New Roman"/>
          <w:b/>
          <w:bCs/>
          <w:color w:val="auto"/>
        </w:rPr>
      </w:pPr>
      <w:r w:rsidRPr="00113CDF">
        <w:rPr>
          <w:rFonts w:cs="Times New Roman"/>
          <w:b/>
          <w:bCs/>
          <w:color w:val="auto"/>
        </w:rPr>
        <w:t>6</w:t>
      </w:r>
      <w:r w:rsidR="00484360" w:rsidRPr="00113CDF">
        <w:rPr>
          <w:rFonts w:cs="Times New Roman"/>
          <w:b/>
          <w:bCs/>
          <w:color w:val="auto"/>
        </w:rPr>
        <w:t>.</w:t>
      </w:r>
      <w:r w:rsidR="00D844FF" w:rsidRPr="00113CDF">
        <w:rPr>
          <w:rFonts w:cs="Times New Roman"/>
          <w:b/>
          <w:bCs/>
          <w:color w:val="auto"/>
        </w:rPr>
        <w:t>4</w:t>
      </w:r>
      <w:r w:rsidR="00484360" w:rsidRPr="00113CDF">
        <w:rPr>
          <w:rFonts w:cs="Times New Roman"/>
          <w:b/>
          <w:bCs/>
          <w:color w:val="auto"/>
        </w:rPr>
        <w:t>. Требования к протоколам, составленным по результатам закупки</w:t>
      </w:r>
    </w:p>
    <w:p w14:paraId="63E535A9" w14:textId="77777777" w:rsidR="0091006E" w:rsidRPr="00113CDF" w:rsidRDefault="00867F8D" w:rsidP="0091006E">
      <w:pPr>
        <w:ind w:firstLine="709"/>
        <w:jc w:val="both"/>
        <w:rPr>
          <w:rFonts w:cs="Times New Roman"/>
          <w:color w:val="auto"/>
        </w:rPr>
      </w:pPr>
      <w:r w:rsidRPr="00113CDF">
        <w:rPr>
          <w:rFonts w:cs="Times New Roman"/>
          <w:color w:val="auto"/>
        </w:rPr>
        <w:t>6</w:t>
      </w:r>
      <w:r w:rsidR="00484360" w:rsidRPr="00113CDF">
        <w:rPr>
          <w:rFonts w:cs="Times New Roman"/>
          <w:color w:val="auto"/>
        </w:rPr>
        <w:t>.</w:t>
      </w:r>
      <w:r w:rsidR="00D844FF" w:rsidRPr="00113CDF">
        <w:rPr>
          <w:rFonts w:cs="Times New Roman"/>
          <w:color w:val="auto"/>
        </w:rPr>
        <w:t>4</w:t>
      </w:r>
      <w:r w:rsidR="00484360" w:rsidRPr="00113CDF">
        <w:rPr>
          <w:rFonts w:cs="Times New Roman"/>
          <w:color w:val="auto"/>
        </w:rPr>
        <w:t xml:space="preserve">.1. </w:t>
      </w:r>
      <w:r w:rsidR="0091006E" w:rsidRPr="00113CDF">
        <w:rPr>
          <w:rFonts w:cs="Times New Roman"/>
          <w:color w:val="auto"/>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14:paraId="6B487D38" w14:textId="77777777" w:rsidR="0091006E" w:rsidRPr="00113CDF" w:rsidRDefault="0091006E" w:rsidP="0091006E">
      <w:pPr>
        <w:ind w:firstLine="709"/>
        <w:jc w:val="both"/>
        <w:rPr>
          <w:rFonts w:cs="Times New Roman"/>
          <w:color w:val="auto"/>
        </w:rPr>
      </w:pPr>
      <w:r w:rsidRPr="00113CDF">
        <w:rPr>
          <w:rFonts w:cs="Times New Roman"/>
          <w:color w:val="auto"/>
        </w:rPr>
        <w:t>1) дата подписания протокола;</w:t>
      </w:r>
    </w:p>
    <w:p w14:paraId="56F8AB9A" w14:textId="77777777" w:rsidR="0091006E" w:rsidRPr="00113CDF" w:rsidRDefault="0091006E" w:rsidP="0091006E">
      <w:pPr>
        <w:ind w:firstLine="709"/>
        <w:jc w:val="both"/>
        <w:rPr>
          <w:rFonts w:cs="Times New Roman"/>
          <w:color w:val="auto"/>
        </w:rPr>
      </w:pPr>
      <w:r w:rsidRPr="00113CDF">
        <w:rPr>
          <w:rFonts w:cs="Times New Roman"/>
          <w:color w:val="auto"/>
        </w:rPr>
        <w:t>2) количество поданных на участие в закупке (этапе закупки) заявок, а также дата и время регистрации каждой такой заявки;</w:t>
      </w:r>
    </w:p>
    <w:p w14:paraId="1CDC2045" w14:textId="77777777" w:rsidR="0091006E" w:rsidRPr="00113CDF" w:rsidRDefault="0091006E" w:rsidP="0091006E">
      <w:pPr>
        <w:ind w:firstLine="709"/>
        <w:jc w:val="both"/>
        <w:rPr>
          <w:rFonts w:cs="Times New Roman"/>
          <w:color w:val="auto"/>
        </w:rPr>
      </w:pPr>
      <w:r w:rsidRPr="00113CDF">
        <w:rPr>
          <w:rFonts w:cs="Times New Roman"/>
          <w:color w:val="auto"/>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43CEAB11" w14:textId="77777777" w:rsidR="0091006E" w:rsidRPr="00113CDF" w:rsidRDefault="0091006E" w:rsidP="0091006E">
      <w:pPr>
        <w:ind w:firstLine="709"/>
        <w:jc w:val="both"/>
        <w:rPr>
          <w:rFonts w:cs="Times New Roman"/>
          <w:color w:val="auto"/>
        </w:rPr>
      </w:pPr>
      <w:r w:rsidRPr="00113CDF">
        <w:rPr>
          <w:rFonts w:cs="Times New Roman"/>
          <w:color w:val="auto"/>
        </w:rPr>
        <w:t>а) количества заявок на участие в закупке, которые отклонены;</w:t>
      </w:r>
    </w:p>
    <w:p w14:paraId="6A858743" w14:textId="77777777" w:rsidR="0091006E" w:rsidRPr="00113CDF" w:rsidRDefault="0091006E" w:rsidP="0091006E">
      <w:pPr>
        <w:ind w:firstLine="709"/>
        <w:jc w:val="both"/>
        <w:rPr>
          <w:rFonts w:cs="Times New Roman"/>
          <w:color w:val="auto"/>
        </w:rPr>
      </w:pPr>
      <w:r w:rsidRPr="00113CDF">
        <w:rPr>
          <w:rFonts w:cs="Times New Roman"/>
          <w:color w:val="auto"/>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1FA2F83F" w14:textId="77777777" w:rsidR="0091006E" w:rsidRPr="00113CDF" w:rsidRDefault="0091006E" w:rsidP="0091006E">
      <w:pPr>
        <w:ind w:firstLine="709"/>
        <w:jc w:val="both"/>
        <w:rPr>
          <w:rFonts w:cs="Times New Roman"/>
          <w:color w:val="auto"/>
        </w:rPr>
      </w:pPr>
      <w:r w:rsidRPr="00113CDF">
        <w:rPr>
          <w:rFonts w:cs="Times New Roman"/>
          <w:color w:val="auto"/>
        </w:rPr>
        <w:t>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4A1A59BC" w14:textId="77777777" w:rsidR="0091006E" w:rsidRPr="00113CDF" w:rsidRDefault="0091006E" w:rsidP="0091006E">
      <w:pPr>
        <w:ind w:firstLine="709"/>
        <w:jc w:val="both"/>
        <w:rPr>
          <w:rFonts w:cs="Times New Roman"/>
          <w:color w:val="auto"/>
        </w:rPr>
      </w:pPr>
      <w:r w:rsidRPr="00113CDF">
        <w:rPr>
          <w:rFonts w:cs="Times New Roman"/>
          <w:color w:val="auto"/>
        </w:rPr>
        <w:t>5) причины, по которым конкурентная закупка признана несостоявшейся, в случае ее признания таковой;</w:t>
      </w:r>
    </w:p>
    <w:p w14:paraId="6FF15AC2" w14:textId="77777777" w:rsidR="0091006E" w:rsidRPr="00113CDF" w:rsidRDefault="0091006E" w:rsidP="0091006E">
      <w:pPr>
        <w:ind w:firstLine="709"/>
        <w:jc w:val="both"/>
        <w:rPr>
          <w:rFonts w:cs="Times New Roman"/>
          <w:color w:val="auto"/>
        </w:rPr>
      </w:pPr>
      <w:r w:rsidRPr="00113CDF">
        <w:rPr>
          <w:rFonts w:cs="Times New Roman"/>
          <w:color w:val="auto"/>
        </w:rPr>
        <w:t>6) иные сведения в случае, если необходимость их указ</w:t>
      </w:r>
      <w:r w:rsidR="00DD6E6D" w:rsidRPr="00113CDF">
        <w:rPr>
          <w:rFonts w:cs="Times New Roman"/>
          <w:color w:val="auto"/>
        </w:rPr>
        <w:t>ания в протоколе предусмотрена П</w:t>
      </w:r>
      <w:r w:rsidRPr="00113CDF">
        <w:rPr>
          <w:rFonts w:cs="Times New Roman"/>
          <w:color w:val="auto"/>
        </w:rPr>
        <w:t>оложением о закупке.</w:t>
      </w:r>
    </w:p>
    <w:p w14:paraId="1933C009" w14:textId="19E05FDF" w:rsidR="0091006E" w:rsidRPr="00113CDF" w:rsidRDefault="008E4A6C" w:rsidP="0091006E">
      <w:pPr>
        <w:ind w:firstLine="709"/>
        <w:jc w:val="both"/>
        <w:rPr>
          <w:rFonts w:cs="Times New Roman"/>
          <w:color w:val="auto"/>
        </w:rPr>
      </w:pPr>
      <w:r w:rsidRPr="00113CDF">
        <w:rPr>
          <w:rFonts w:cs="Times New Roman"/>
          <w:color w:val="auto"/>
        </w:rPr>
        <w:t>6.4.2</w:t>
      </w:r>
      <w:r w:rsidR="0091006E" w:rsidRPr="00113CDF">
        <w:rPr>
          <w:rFonts w:cs="Times New Roman"/>
          <w:color w:val="auto"/>
        </w:rPr>
        <w:t xml:space="preserve">. Протокол, составленный по итогам конкурентной закупки (далее </w:t>
      </w:r>
      <w:r w:rsidR="00F129A9">
        <w:rPr>
          <w:rFonts w:cs="Times New Roman"/>
          <w:color w:val="auto"/>
        </w:rPr>
        <w:t>–</w:t>
      </w:r>
      <w:r w:rsidR="0091006E" w:rsidRPr="00113CDF">
        <w:rPr>
          <w:rFonts w:cs="Times New Roman"/>
          <w:color w:val="auto"/>
        </w:rPr>
        <w:t xml:space="preserve"> итоговый протокол), должен содержать следующие сведения:</w:t>
      </w:r>
    </w:p>
    <w:p w14:paraId="715AE0F9" w14:textId="77777777" w:rsidR="0091006E" w:rsidRPr="00113CDF" w:rsidRDefault="0091006E" w:rsidP="0091006E">
      <w:pPr>
        <w:ind w:firstLine="709"/>
        <w:jc w:val="both"/>
        <w:rPr>
          <w:rFonts w:cs="Times New Roman"/>
          <w:color w:val="auto"/>
        </w:rPr>
      </w:pPr>
      <w:r w:rsidRPr="00113CDF">
        <w:rPr>
          <w:rFonts w:cs="Times New Roman"/>
          <w:color w:val="auto"/>
        </w:rPr>
        <w:t>1) дата подписания протокола;</w:t>
      </w:r>
    </w:p>
    <w:p w14:paraId="4675AA24" w14:textId="77777777" w:rsidR="0091006E" w:rsidRPr="00113CDF" w:rsidRDefault="0091006E" w:rsidP="0091006E">
      <w:pPr>
        <w:ind w:firstLine="709"/>
        <w:jc w:val="both"/>
        <w:rPr>
          <w:rFonts w:cs="Times New Roman"/>
          <w:color w:val="auto"/>
        </w:rPr>
      </w:pPr>
      <w:r w:rsidRPr="00113CDF">
        <w:rPr>
          <w:rFonts w:cs="Times New Roman"/>
          <w:color w:val="auto"/>
        </w:rPr>
        <w:t>2) количество поданных заявок на участие в закупке, а также дата и время регистрации каждой такой заявки;</w:t>
      </w:r>
    </w:p>
    <w:p w14:paraId="2B0D0052" w14:textId="77777777" w:rsidR="0091006E" w:rsidRPr="00113CDF" w:rsidRDefault="0091006E" w:rsidP="0009465C">
      <w:pPr>
        <w:ind w:firstLine="709"/>
        <w:jc w:val="both"/>
        <w:rPr>
          <w:rFonts w:cs="Times New Roman"/>
          <w:color w:val="auto"/>
        </w:rPr>
      </w:pPr>
      <w:r w:rsidRPr="00113CDF">
        <w:rPr>
          <w:rFonts w:cs="Times New Roman"/>
          <w:color w:val="auto"/>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закупке, окончательному </w:t>
      </w:r>
      <w:r w:rsidRPr="00113CDF">
        <w:rPr>
          <w:rFonts w:cs="Times New Roman"/>
          <w:color w:val="auto"/>
        </w:rPr>
        <w:lastRenderedPageBreak/>
        <w:t>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2CD20A14" w14:textId="77777777" w:rsidR="0091006E" w:rsidRPr="00113CDF" w:rsidRDefault="0009465C" w:rsidP="0091006E">
      <w:pPr>
        <w:ind w:firstLine="709"/>
        <w:jc w:val="both"/>
        <w:rPr>
          <w:rFonts w:cs="Times New Roman"/>
          <w:color w:val="auto"/>
        </w:rPr>
      </w:pPr>
      <w:r w:rsidRPr="00113CDF">
        <w:rPr>
          <w:rFonts w:cs="Times New Roman"/>
          <w:color w:val="auto"/>
        </w:rPr>
        <w:t>4</w:t>
      </w:r>
      <w:r w:rsidR="0091006E" w:rsidRPr="00113CDF">
        <w:rPr>
          <w:rFonts w:cs="Times New Roman"/>
          <w:color w:val="auto"/>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0D97543" w14:textId="77777777" w:rsidR="0091006E" w:rsidRPr="00113CDF" w:rsidRDefault="0091006E" w:rsidP="0091006E">
      <w:pPr>
        <w:ind w:firstLine="709"/>
        <w:jc w:val="both"/>
        <w:rPr>
          <w:rFonts w:cs="Times New Roman"/>
          <w:color w:val="auto"/>
        </w:rPr>
      </w:pPr>
      <w:r w:rsidRPr="00113CDF">
        <w:rPr>
          <w:rFonts w:cs="Times New Roman"/>
          <w:color w:val="auto"/>
        </w:rPr>
        <w:t>а) количества заявок на участие в закупке, окончательных предложений, которые отклонены;</w:t>
      </w:r>
    </w:p>
    <w:p w14:paraId="01745692" w14:textId="77777777" w:rsidR="0091006E" w:rsidRPr="00113CDF" w:rsidRDefault="0091006E" w:rsidP="0091006E">
      <w:pPr>
        <w:ind w:firstLine="709"/>
        <w:jc w:val="both"/>
        <w:rPr>
          <w:rFonts w:cs="Times New Roman"/>
          <w:color w:val="auto"/>
        </w:rPr>
      </w:pPr>
      <w:r w:rsidRPr="00113CDF">
        <w:rPr>
          <w:rFonts w:cs="Times New Roman"/>
          <w:color w:val="auto"/>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6729E099" w14:textId="77777777" w:rsidR="0091006E" w:rsidRPr="00113CDF" w:rsidRDefault="0009465C" w:rsidP="0091006E">
      <w:pPr>
        <w:ind w:firstLine="709"/>
        <w:jc w:val="both"/>
        <w:rPr>
          <w:rFonts w:cs="Times New Roman"/>
          <w:color w:val="auto"/>
        </w:rPr>
      </w:pPr>
      <w:r w:rsidRPr="00113CDF">
        <w:rPr>
          <w:rFonts w:cs="Times New Roman"/>
          <w:color w:val="auto"/>
        </w:rPr>
        <w:t>5</w:t>
      </w:r>
      <w:r w:rsidR="0091006E" w:rsidRPr="00113CDF">
        <w:rPr>
          <w:rFonts w:cs="Times New Roman"/>
          <w:color w:val="auto"/>
        </w:rPr>
        <w:t>)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C9A4B50" w14:textId="77777777" w:rsidR="0091006E" w:rsidRPr="00113CDF" w:rsidRDefault="0009465C" w:rsidP="0091006E">
      <w:pPr>
        <w:ind w:firstLine="709"/>
        <w:jc w:val="both"/>
        <w:rPr>
          <w:rFonts w:cs="Times New Roman"/>
          <w:color w:val="auto"/>
        </w:rPr>
      </w:pPr>
      <w:r w:rsidRPr="00113CDF">
        <w:rPr>
          <w:rFonts w:cs="Times New Roman"/>
          <w:color w:val="auto"/>
        </w:rPr>
        <w:t>6</w:t>
      </w:r>
      <w:r w:rsidR="0091006E" w:rsidRPr="00113CDF">
        <w:rPr>
          <w:rFonts w:cs="Times New Roman"/>
          <w:color w:val="auto"/>
        </w:rPr>
        <w:t>) причины, по которым закупка признана несостоявшейся, в случае признания ее таковой;</w:t>
      </w:r>
    </w:p>
    <w:p w14:paraId="5648196C" w14:textId="77777777" w:rsidR="00484360" w:rsidRPr="00113CDF" w:rsidRDefault="0009465C" w:rsidP="0091006E">
      <w:pPr>
        <w:ind w:firstLine="709"/>
        <w:jc w:val="both"/>
        <w:rPr>
          <w:rFonts w:cs="Times New Roman"/>
          <w:color w:val="auto"/>
        </w:rPr>
      </w:pPr>
      <w:r w:rsidRPr="00113CDF">
        <w:rPr>
          <w:rFonts w:cs="Times New Roman"/>
          <w:color w:val="auto"/>
        </w:rPr>
        <w:t>7</w:t>
      </w:r>
      <w:r w:rsidR="0091006E" w:rsidRPr="00113CDF">
        <w:rPr>
          <w:rFonts w:cs="Times New Roman"/>
          <w:color w:val="auto"/>
        </w:rPr>
        <w:t>) иные сведения в случае, если необходимость их указ</w:t>
      </w:r>
      <w:r w:rsidR="00F5088D" w:rsidRPr="00113CDF">
        <w:rPr>
          <w:rFonts w:cs="Times New Roman"/>
          <w:color w:val="auto"/>
        </w:rPr>
        <w:t>ания в протоколе предусмотрена П</w:t>
      </w:r>
      <w:r w:rsidR="0091006E" w:rsidRPr="00113CDF">
        <w:rPr>
          <w:rFonts w:cs="Times New Roman"/>
          <w:color w:val="auto"/>
        </w:rPr>
        <w:t>оложением о закупке.</w:t>
      </w:r>
    </w:p>
    <w:p w14:paraId="27042A83" w14:textId="77777777" w:rsidR="008E4A6C" w:rsidRPr="00113CDF" w:rsidRDefault="008E4A6C" w:rsidP="0091006E">
      <w:pPr>
        <w:ind w:firstLine="709"/>
        <w:jc w:val="both"/>
        <w:rPr>
          <w:rFonts w:cs="Times New Roman"/>
          <w:color w:val="auto"/>
        </w:rPr>
      </w:pPr>
      <w:r w:rsidRPr="00113CDF">
        <w:rPr>
          <w:rFonts w:cs="Times New Roman"/>
          <w:color w:val="auto"/>
        </w:rPr>
        <w:t>6.4.3. 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14:paraId="65DFBB1B" w14:textId="77777777" w:rsidR="00D8163E" w:rsidRPr="00113CDF" w:rsidRDefault="00D8163E" w:rsidP="00B639D9">
      <w:pPr>
        <w:ind w:firstLine="709"/>
        <w:jc w:val="both"/>
        <w:rPr>
          <w:rFonts w:cs="Times New Roman"/>
          <w:b/>
          <w:bCs/>
          <w:color w:val="auto"/>
        </w:rPr>
      </w:pPr>
    </w:p>
    <w:p w14:paraId="5319DAA4" w14:textId="77777777" w:rsidR="00AF1166" w:rsidRPr="00113CDF" w:rsidRDefault="00867F8D" w:rsidP="00AF1166">
      <w:pPr>
        <w:ind w:firstLine="709"/>
        <w:jc w:val="both"/>
        <w:rPr>
          <w:rFonts w:cs="Times New Roman"/>
          <w:b/>
          <w:bCs/>
          <w:color w:val="auto"/>
        </w:rPr>
      </w:pPr>
      <w:r w:rsidRPr="00113CDF">
        <w:rPr>
          <w:rFonts w:cs="Times New Roman"/>
          <w:b/>
          <w:bCs/>
          <w:color w:val="auto"/>
        </w:rPr>
        <w:t>6</w:t>
      </w:r>
      <w:r w:rsidR="00484360" w:rsidRPr="00113CDF">
        <w:rPr>
          <w:rFonts w:cs="Times New Roman"/>
          <w:b/>
          <w:bCs/>
          <w:color w:val="auto"/>
        </w:rPr>
        <w:t>.</w:t>
      </w:r>
      <w:r w:rsidR="00D844FF" w:rsidRPr="00113CDF">
        <w:rPr>
          <w:rFonts w:cs="Times New Roman"/>
          <w:b/>
          <w:bCs/>
          <w:color w:val="auto"/>
        </w:rPr>
        <w:t>5</w:t>
      </w:r>
      <w:r w:rsidR="00484360" w:rsidRPr="00113CDF">
        <w:rPr>
          <w:rFonts w:cs="Times New Roman"/>
          <w:b/>
          <w:bCs/>
          <w:color w:val="auto"/>
        </w:rPr>
        <w:t xml:space="preserve">. </w:t>
      </w:r>
      <w:r w:rsidR="00355529" w:rsidRPr="00113CDF">
        <w:rPr>
          <w:rFonts w:cs="Times New Roman"/>
          <w:b/>
          <w:bCs/>
          <w:color w:val="auto"/>
        </w:rPr>
        <w:t>Требования к составу</w:t>
      </w:r>
      <w:r w:rsidR="00063CDE" w:rsidRPr="00113CDF">
        <w:rPr>
          <w:rFonts w:cs="Times New Roman"/>
          <w:b/>
          <w:bCs/>
          <w:color w:val="auto"/>
        </w:rPr>
        <w:t xml:space="preserve"> заявок на участие </w:t>
      </w:r>
      <w:r w:rsidR="00AF1166" w:rsidRPr="00113CDF">
        <w:rPr>
          <w:rFonts w:cs="Times New Roman"/>
          <w:b/>
          <w:bCs/>
          <w:color w:val="auto"/>
        </w:rPr>
        <w:t xml:space="preserve">в конкурентной закупке </w:t>
      </w:r>
    </w:p>
    <w:p w14:paraId="21E5ABA2" w14:textId="77777777" w:rsidR="00AF1166" w:rsidRPr="00113CDF" w:rsidRDefault="00AF1166" w:rsidP="00AF1166">
      <w:pPr>
        <w:ind w:firstLine="709"/>
        <w:jc w:val="both"/>
        <w:rPr>
          <w:color w:val="auto"/>
        </w:rPr>
      </w:pPr>
      <w:r w:rsidRPr="00113CDF">
        <w:rPr>
          <w:rFonts w:cs="Times New Roman"/>
          <w:color w:val="auto"/>
        </w:rPr>
        <w:t>6.5.1.</w:t>
      </w:r>
      <w:r w:rsidRPr="00113CDF">
        <w:rPr>
          <w:color w:val="auto"/>
        </w:rPr>
        <w:t xml:space="preserve"> </w:t>
      </w:r>
      <w:bookmarkStart w:id="13" w:name="_Hlk29900356"/>
      <w:r w:rsidRPr="00113CDF">
        <w:rPr>
          <w:color w:val="auto"/>
        </w:rPr>
        <w:t>Заявки на участие в конкурентной закупке представляются согласно требованиям к содержанию, оформлению и составу заявки на участие в конкурентной закупке, указанным в документации о проведении конкурентной закупке, а при проведении запроса котировок в извещении, в соответствии с  Федеральным законом № 223-ФЗ и Положением о закупке Заказчика, а при проведении конкурентной закупки в электронной форме также регламентом электронной площадки.</w:t>
      </w:r>
      <w:r w:rsidR="0035194F" w:rsidRPr="00113CDF">
        <w:rPr>
          <w:color w:val="auto"/>
        </w:rPr>
        <w:t xml:space="preserve"> </w:t>
      </w:r>
      <w:r w:rsidR="00355529" w:rsidRPr="00113CDF">
        <w:rPr>
          <w:color w:val="auto"/>
        </w:rPr>
        <w:t>Заявки</w:t>
      </w:r>
      <w:r w:rsidR="0035194F" w:rsidRPr="00113CDF">
        <w:rPr>
          <w:color w:val="auto"/>
        </w:rPr>
        <w:t xml:space="preserve"> на участие в конкурентной закупке в электронной форме </w:t>
      </w:r>
      <w:r w:rsidR="00355529" w:rsidRPr="00113CDF">
        <w:rPr>
          <w:color w:val="auto"/>
        </w:rPr>
        <w:t>подаю</w:t>
      </w:r>
      <w:r w:rsidR="0035194F" w:rsidRPr="00113CDF">
        <w:rPr>
          <w:color w:val="auto"/>
        </w:rPr>
        <w:t>тся исключительно  на электронную площадку</w:t>
      </w:r>
      <w:bookmarkEnd w:id="13"/>
      <w:r w:rsidR="0035194F" w:rsidRPr="00113CDF">
        <w:rPr>
          <w:color w:val="auto"/>
        </w:rPr>
        <w:t>.</w:t>
      </w:r>
    </w:p>
    <w:p w14:paraId="02F62878" w14:textId="77777777" w:rsidR="00AF1166" w:rsidRPr="00113CDF" w:rsidRDefault="00355529" w:rsidP="00AF1166">
      <w:pPr>
        <w:ind w:firstLine="709"/>
        <w:jc w:val="both"/>
        <w:rPr>
          <w:color w:val="auto"/>
        </w:rPr>
      </w:pPr>
      <w:r w:rsidRPr="00113CDF">
        <w:rPr>
          <w:color w:val="auto"/>
        </w:rPr>
        <w:t>6</w:t>
      </w:r>
      <w:r w:rsidR="00AF1166" w:rsidRPr="00113CDF">
        <w:rPr>
          <w:color w:val="auto"/>
        </w:rPr>
        <w:t>.5.2. Заявка на участие в конкурентной закупке должна содержать:</w:t>
      </w:r>
    </w:p>
    <w:p w14:paraId="387B2310" w14:textId="77777777" w:rsidR="00AF1166" w:rsidRPr="00113CDF" w:rsidRDefault="00355529" w:rsidP="00AF1166">
      <w:pPr>
        <w:ind w:firstLine="709"/>
        <w:jc w:val="both"/>
        <w:rPr>
          <w:color w:val="auto"/>
        </w:rPr>
      </w:pPr>
      <w:r w:rsidRPr="00113CDF">
        <w:rPr>
          <w:color w:val="auto"/>
        </w:rPr>
        <w:t>6</w:t>
      </w:r>
      <w:r w:rsidR="00AF1166" w:rsidRPr="00113CDF">
        <w:rPr>
          <w:color w:val="auto"/>
        </w:rPr>
        <w:t>.5.2.1. для юридического лица:</w:t>
      </w:r>
    </w:p>
    <w:p w14:paraId="66FD01BE" w14:textId="77777777" w:rsidR="00AF1166" w:rsidRPr="00113CDF" w:rsidRDefault="00AF1166" w:rsidP="00AF1166">
      <w:pPr>
        <w:ind w:firstLine="709"/>
        <w:jc w:val="both"/>
        <w:rPr>
          <w:color w:val="auto"/>
        </w:rPr>
      </w:pPr>
      <w:r w:rsidRPr="00113CDF">
        <w:rPr>
          <w:color w:val="auto"/>
        </w:rPr>
        <w:t xml:space="preserve">а) заполненную форму заявки на участие в конкурентной </w:t>
      </w:r>
      <w:r w:rsidR="00C6504F" w:rsidRPr="00113CDF">
        <w:rPr>
          <w:color w:val="auto"/>
        </w:rPr>
        <w:t>закупке в</w:t>
      </w:r>
      <w:r w:rsidRPr="00113CDF">
        <w:rPr>
          <w:color w:val="auto"/>
        </w:rPr>
        <w:t xml:space="preserve"> соответствии с требованиями документации о проведении конкурентной </w:t>
      </w:r>
      <w:r w:rsidR="00C6504F" w:rsidRPr="00113CDF">
        <w:rPr>
          <w:color w:val="auto"/>
        </w:rPr>
        <w:t>закупки</w:t>
      </w:r>
      <w:r w:rsidRPr="00113CDF">
        <w:rPr>
          <w:color w:val="auto"/>
        </w:rPr>
        <w:t>;</w:t>
      </w:r>
    </w:p>
    <w:p w14:paraId="1338BA35" w14:textId="77777777" w:rsidR="00AF1166" w:rsidRPr="00113CDF" w:rsidRDefault="00AF1166" w:rsidP="00AF1166">
      <w:pPr>
        <w:ind w:firstLine="709"/>
        <w:jc w:val="both"/>
        <w:rPr>
          <w:color w:val="auto"/>
        </w:rPr>
      </w:pPr>
      <w:r w:rsidRPr="00113CDF">
        <w:rPr>
          <w:color w:val="auto"/>
        </w:rPr>
        <w:t>б) анкету юридического лица по установленной в документации о проведении конкурентной закупке форме;</w:t>
      </w:r>
    </w:p>
    <w:p w14:paraId="024C311D" w14:textId="77777777" w:rsidR="00AF1166" w:rsidRPr="00113CDF" w:rsidRDefault="00AF1166" w:rsidP="00AF1166">
      <w:pPr>
        <w:ind w:firstLine="709"/>
        <w:jc w:val="both"/>
        <w:rPr>
          <w:color w:val="auto"/>
        </w:rPr>
      </w:pPr>
      <w:r w:rsidRPr="00113CDF">
        <w:rPr>
          <w:color w:val="auto"/>
        </w:rPr>
        <w:t xml:space="preserve">в) копии учредительных </w:t>
      </w:r>
      <w:r w:rsidR="00C6504F">
        <w:rPr>
          <w:color w:val="auto"/>
        </w:rPr>
        <w:t xml:space="preserve">и регистрационных </w:t>
      </w:r>
      <w:r w:rsidRPr="00113CDF">
        <w:rPr>
          <w:color w:val="auto"/>
        </w:rPr>
        <w:t>документов по установленному документацией о проведении конкурентной закупке перечню;</w:t>
      </w:r>
    </w:p>
    <w:p w14:paraId="4004DF4E" w14:textId="77777777" w:rsidR="00AF1166" w:rsidRPr="00113CDF" w:rsidRDefault="00AF1166" w:rsidP="00AF1166">
      <w:pPr>
        <w:ind w:firstLine="709"/>
        <w:jc w:val="both"/>
        <w:rPr>
          <w:color w:val="auto"/>
        </w:rPr>
      </w:pPr>
      <w:r w:rsidRPr="00113CDF">
        <w:rPr>
          <w:color w:val="auto"/>
        </w:rPr>
        <w:t>г) выписку из единого государственного реестра юридических лиц, полученную не ранее чем за 1 месяц до дня направления заявки на участие в конкурентной закупке;</w:t>
      </w:r>
    </w:p>
    <w:p w14:paraId="15F78EE7" w14:textId="77777777" w:rsidR="00AF1166" w:rsidRPr="00113CDF" w:rsidRDefault="00AF1166" w:rsidP="00AF1166">
      <w:pPr>
        <w:ind w:firstLine="709"/>
        <w:jc w:val="both"/>
        <w:rPr>
          <w:color w:val="auto"/>
        </w:rPr>
      </w:pPr>
      <w:r w:rsidRPr="00113CDF">
        <w:rPr>
          <w:color w:val="auto"/>
        </w:rPr>
        <w:t>д) документ, подтверждающий, что сделка, заключаемая в рамках настоящей закупки не является крупной для участника закупки, либо, документ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обеспечения заявки, обеспечения исполнения договора является крупной сделкой.</w:t>
      </w:r>
    </w:p>
    <w:p w14:paraId="5531FD0C" w14:textId="6F2006BD" w:rsidR="00AF1166" w:rsidRPr="00113CDF" w:rsidRDefault="00F129A9" w:rsidP="00AF1166">
      <w:pPr>
        <w:ind w:firstLine="709"/>
        <w:jc w:val="both"/>
        <w:rPr>
          <w:color w:val="auto"/>
        </w:rPr>
      </w:pPr>
      <w:r w:rsidRPr="00113CDF">
        <w:rPr>
          <w:color w:val="auto"/>
        </w:rPr>
        <w:lastRenderedPageBreak/>
        <w:t>Е</w:t>
      </w:r>
      <w:r w:rsidR="00AF1166" w:rsidRPr="00113CDF">
        <w:rPr>
          <w:color w:val="auto"/>
        </w:rPr>
        <w:t xml:space="preserve">) документ, подтверждающий полномочия лица на осуществление действий от имени участника закупки </w:t>
      </w:r>
      <w:r>
        <w:rPr>
          <w:color w:val="auto"/>
        </w:rPr>
        <w:t>–</w:t>
      </w:r>
      <w:r w:rsidR="00AF1166" w:rsidRPr="00113CDF">
        <w:rPr>
          <w:color w:val="auto"/>
        </w:rPr>
        <w:t xml:space="preserve">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также </w:t>
      </w:r>
      <w:r>
        <w:rPr>
          <w:color w:val="auto"/>
        </w:rPr>
        <w:t>–</w:t>
      </w:r>
      <w:r w:rsidR="00AF1166" w:rsidRPr="00113CDF">
        <w:rPr>
          <w:color w:val="auto"/>
        </w:rPr>
        <w:t xml:space="preserve"> руководитель). </w:t>
      </w:r>
    </w:p>
    <w:p w14:paraId="79C599FC" w14:textId="77777777" w:rsidR="00AF1166" w:rsidRPr="00113CDF" w:rsidRDefault="00AF1166" w:rsidP="00AF1166">
      <w:pPr>
        <w:ind w:firstLine="709"/>
        <w:jc w:val="both"/>
        <w:rPr>
          <w:color w:val="auto"/>
        </w:rPr>
      </w:pPr>
      <w:r w:rsidRPr="00113CDF">
        <w:rPr>
          <w:color w:val="auto"/>
        </w:rPr>
        <w:t>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(для юридических лиц) и подписанную руководителем участника закупки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2CB15694" w14:textId="77777777" w:rsidR="00AF1166" w:rsidRPr="00113CDF" w:rsidRDefault="00AF1166" w:rsidP="00AF1166">
      <w:pPr>
        <w:ind w:firstLine="709"/>
        <w:jc w:val="both"/>
        <w:rPr>
          <w:color w:val="auto"/>
        </w:rPr>
      </w:pPr>
      <w:r w:rsidRPr="00113CDF">
        <w:rPr>
          <w:color w:val="auto"/>
        </w:rPr>
        <w:t>ж)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о проведении конкурентной закупки,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2A533353" w14:textId="77777777" w:rsidR="00AF1166" w:rsidRPr="00113CDF" w:rsidRDefault="00AF1166" w:rsidP="00AF1166">
      <w:pPr>
        <w:ind w:firstLine="709"/>
        <w:jc w:val="both"/>
        <w:rPr>
          <w:color w:val="auto"/>
        </w:rPr>
      </w:pPr>
      <w:r w:rsidRPr="00113CDF">
        <w:rPr>
          <w:color w:val="auto"/>
        </w:rPr>
        <w:t>з)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конкурентной закупке с отметкой банка, или заверенная банком копия этого платежного поручения либо включенная в реестр банковских гарантий банковская гарантия);</w:t>
      </w:r>
    </w:p>
    <w:p w14:paraId="54E4BC89" w14:textId="77777777" w:rsidR="00AF1166" w:rsidRPr="00113CDF" w:rsidRDefault="00AF1166" w:rsidP="00AF1166">
      <w:pPr>
        <w:ind w:firstLine="709"/>
        <w:jc w:val="both"/>
        <w:rPr>
          <w:color w:val="auto"/>
        </w:rPr>
      </w:pPr>
      <w:r w:rsidRPr="00113CDF">
        <w:rPr>
          <w:color w:val="auto"/>
        </w:rPr>
        <w:t>и) копию бухгалтерского баланса (с отметкой налогового органа о принятии), включая отчет о финансовых результатах за последний завершенный отчетный период. Документацией о проведении конкурентной закупки может быть предусмотрен дополнительный перечень   приложений к бухгалтерскому балансу.</w:t>
      </w:r>
    </w:p>
    <w:p w14:paraId="6621B540" w14:textId="777FAC2B" w:rsidR="00AF1166" w:rsidRPr="00113CDF" w:rsidRDefault="00F129A9" w:rsidP="00AF1166">
      <w:pPr>
        <w:ind w:firstLine="709"/>
        <w:jc w:val="both"/>
        <w:rPr>
          <w:color w:val="auto"/>
        </w:rPr>
      </w:pPr>
      <w:r w:rsidRPr="00113CDF">
        <w:rPr>
          <w:color w:val="auto"/>
        </w:rPr>
        <w:t>К</w:t>
      </w:r>
      <w:r w:rsidR="00AF1166" w:rsidRPr="00113CDF">
        <w:rPr>
          <w:color w:val="auto"/>
        </w:rPr>
        <w:t>) иные документы или копии документов, перечень которых определен документацией о проведении конкурентной закупки, подтверждающие соответствие заявки участника конкурентной закупки требованиям, установленным в документации о проведении конкурентной закупке.</w:t>
      </w:r>
    </w:p>
    <w:p w14:paraId="36333E27" w14:textId="77777777" w:rsidR="00AF1166" w:rsidRPr="00113CDF" w:rsidRDefault="00355529" w:rsidP="00AF1166">
      <w:pPr>
        <w:ind w:firstLine="709"/>
        <w:jc w:val="both"/>
        <w:rPr>
          <w:color w:val="auto"/>
        </w:rPr>
      </w:pPr>
      <w:r w:rsidRPr="00113CDF">
        <w:rPr>
          <w:color w:val="auto"/>
        </w:rPr>
        <w:t>6</w:t>
      </w:r>
      <w:r w:rsidR="00AF1166" w:rsidRPr="00113CDF">
        <w:rPr>
          <w:color w:val="auto"/>
        </w:rPr>
        <w:t>.5.2.2. для индивидуального предпринимателя:</w:t>
      </w:r>
    </w:p>
    <w:p w14:paraId="66E43934" w14:textId="77777777" w:rsidR="00AF1166" w:rsidRPr="00113CDF" w:rsidRDefault="00AF1166" w:rsidP="00AF1166">
      <w:pPr>
        <w:ind w:firstLine="709"/>
        <w:jc w:val="both"/>
        <w:rPr>
          <w:color w:val="auto"/>
        </w:rPr>
      </w:pPr>
      <w:r w:rsidRPr="00113CDF">
        <w:rPr>
          <w:color w:val="auto"/>
        </w:rPr>
        <w:t>а) заполненную форму заявки на участие в конкурентной закупке в соответствии с требованиями документации о проведении конкурентной закупки;</w:t>
      </w:r>
    </w:p>
    <w:p w14:paraId="5C737454" w14:textId="77777777" w:rsidR="00AF1166" w:rsidRPr="00113CDF" w:rsidRDefault="00AF1166" w:rsidP="00AF1166">
      <w:pPr>
        <w:ind w:firstLine="709"/>
        <w:jc w:val="both"/>
        <w:rPr>
          <w:color w:val="auto"/>
        </w:rPr>
      </w:pPr>
      <w:r w:rsidRPr="00113CDF">
        <w:rPr>
          <w:color w:val="auto"/>
        </w:rPr>
        <w:t>б) фамилию, имя, отчество, паспортные данные, сведения о месте жительства, номер контактного телефона, адрес электронной почты, Идентификационный номер налогоплательщика;</w:t>
      </w:r>
    </w:p>
    <w:p w14:paraId="54429EB2" w14:textId="77777777" w:rsidR="00AF1166" w:rsidRPr="00113CDF" w:rsidRDefault="00AF1166" w:rsidP="00AF1166">
      <w:pPr>
        <w:ind w:firstLine="709"/>
        <w:jc w:val="both"/>
        <w:rPr>
          <w:color w:val="auto"/>
        </w:rPr>
      </w:pPr>
      <w:r w:rsidRPr="00113CDF">
        <w:rPr>
          <w:color w:val="auto"/>
        </w:rPr>
        <w:t>в) выписку из единого государственного реестра индивидуальных предпринимателей,  полученную не ранее чем за 1 месяц до дня  направления заявки на участие в конкурентной закупке;</w:t>
      </w:r>
    </w:p>
    <w:p w14:paraId="1ACEE6E3" w14:textId="77777777" w:rsidR="00AF1166" w:rsidRPr="00113CDF" w:rsidRDefault="00AF1166" w:rsidP="00AF1166">
      <w:pPr>
        <w:ind w:firstLine="709"/>
        <w:jc w:val="both"/>
        <w:rPr>
          <w:color w:val="auto"/>
        </w:rPr>
      </w:pPr>
      <w:r w:rsidRPr="00113CDF">
        <w:rPr>
          <w:color w:val="auto"/>
        </w:rPr>
        <w:t>г)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о проведении конкурентной закупки,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0E7C4C3D" w14:textId="77777777" w:rsidR="00AF1166" w:rsidRPr="00113CDF" w:rsidRDefault="00AF1166" w:rsidP="00AF1166">
      <w:pPr>
        <w:ind w:firstLine="709"/>
        <w:jc w:val="both"/>
        <w:rPr>
          <w:color w:val="auto"/>
        </w:rPr>
      </w:pPr>
      <w:r w:rsidRPr="00113CDF">
        <w:rPr>
          <w:color w:val="auto"/>
        </w:rPr>
        <w:t xml:space="preserve">д)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w:t>
      </w:r>
      <w:r w:rsidRPr="00113CDF">
        <w:rPr>
          <w:color w:val="auto"/>
        </w:rPr>
        <w:lastRenderedPageBreak/>
        <w:t>обеспечения заявки на участие в конкурсе с отметкой банка, или заверенная банком копия этого платежного поручения либо включенная в реестр банковских гарантий банковская гарантия);</w:t>
      </w:r>
    </w:p>
    <w:p w14:paraId="5185755C" w14:textId="77777777" w:rsidR="00AF1166" w:rsidRPr="00113CDF" w:rsidRDefault="00AF1166" w:rsidP="00AF1166">
      <w:pPr>
        <w:ind w:firstLine="709"/>
        <w:jc w:val="both"/>
        <w:rPr>
          <w:color w:val="auto"/>
        </w:rPr>
      </w:pPr>
      <w:r w:rsidRPr="00113CDF">
        <w:rPr>
          <w:color w:val="auto"/>
        </w:rPr>
        <w:t>е) налоговую отчетность (декларацию) в соответствии с применяемой системой налогообложения (с отметкой налогового органа о принятии) за последний завершенный отчетный период;</w:t>
      </w:r>
    </w:p>
    <w:p w14:paraId="07F422EA" w14:textId="77777777" w:rsidR="00AF1166" w:rsidRPr="00113CDF" w:rsidRDefault="00AF1166" w:rsidP="00AF1166">
      <w:pPr>
        <w:ind w:firstLine="709"/>
        <w:jc w:val="both"/>
        <w:rPr>
          <w:color w:val="auto"/>
        </w:rPr>
      </w:pPr>
      <w:r w:rsidRPr="00113CDF">
        <w:rPr>
          <w:color w:val="auto"/>
        </w:rPr>
        <w:t xml:space="preserve">ж) иные документы или копии документов, перечень которых определен документацией о проведении конкурентной закупки, подтверждающие соответствие заявки участника конкурентной закупки требованиям, установленным в документации о проведении конкурентной закупке. </w:t>
      </w:r>
    </w:p>
    <w:p w14:paraId="3BEC3257" w14:textId="77777777" w:rsidR="00AF1166" w:rsidRPr="00113CDF" w:rsidRDefault="00355529" w:rsidP="00AF1166">
      <w:pPr>
        <w:ind w:firstLine="709"/>
        <w:jc w:val="both"/>
        <w:rPr>
          <w:color w:val="auto"/>
        </w:rPr>
      </w:pPr>
      <w:r w:rsidRPr="00113CDF">
        <w:rPr>
          <w:color w:val="auto"/>
        </w:rPr>
        <w:t>6</w:t>
      </w:r>
      <w:r w:rsidR="00AF1166" w:rsidRPr="00113CDF">
        <w:rPr>
          <w:color w:val="auto"/>
        </w:rPr>
        <w:t>.5.2.3. для физического лица:</w:t>
      </w:r>
    </w:p>
    <w:p w14:paraId="6F540A72" w14:textId="77777777" w:rsidR="00AF1166" w:rsidRPr="00113CDF" w:rsidRDefault="00AF1166" w:rsidP="00AF1166">
      <w:pPr>
        <w:ind w:firstLine="709"/>
        <w:jc w:val="both"/>
        <w:rPr>
          <w:color w:val="auto"/>
        </w:rPr>
      </w:pPr>
      <w:r w:rsidRPr="00113CDF">
        <w:rPr>
          <w:color w:val="auto"/>
        </w:rPr>
        <w:t xml:space="preserve">а) заполненную форму заявки на участие в конкурентной закупке в соответствии с требованиями документации о проведении конкурентной закупке; </w:t>
      </w:r>
    </w:p>
    <w:p w14:paraId="0621A543" w14:textId="77777777" w:rsidR="00AF1166" w:rsidRPr="00113CDF" w:rsidRDefault="00AF1166" w:rsidP="00AF1166">
      <w:pPr>
        <w:ind w:firstLine="709"/>
        <w:jc w:val="both"/>
        <w:rPr>
          <w:color w:val="auto"/>
        </w:rPr>
      </w:pPr>
      <w:r w:rsidRPr="00113CDF">
        <w:rPr>
          <w:color w:val="auto"/>
        </w:rPr>
        <w:t>б) фамилию, имя, отчество, паспортные данные, сведения о месте жительства, номер контактного телефона, адрес электронной почты, Идентификационный номер налогоплательщика;</w:t>
      </w:r>
    </w:p>
    <w:p w14:paraId="53CDB9E7" w14:textId="77777777" w:rsidR="00AF1166" w:rsidRPr="00113CDF" w:rsidRDefault="00AF1166" w:rsidP="00AF1166">
      <w:pPr>
        <w:ind w:firstLine="709"/>
        <w:jc w:val="both"/>
        <w:rPr>
          <w:color w:val="auto"/>
        </w:rPr>
      </w:pPr>
      <w:r w:rsidRPr="00113CDF">
        <w:rPr>
          <w:color w:val="auto"/>
        </w:rPr>
        <w:t>в) сведения о функциональных характеристиках (потребительских свойствах) и качественных характеристиках товара, работ, услуг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о проведении конкурентной закупке,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если в соответствии с законодательством Российской Федерации установлены требования к таким товарам, работам, услугам;</w:t>
      </w:r>
    </w:p>
    <w:p w14:paraId="1661C676" w14:textId="77777777" w:rsidR="00AF1166" w:rsidRPr="00113CDF" w:rsidRDefault="00AF1166" w:rsidP="00AF1166">
      <w:pPr>
        <w:ind w:firstLine="709"/>
        <w:jc w:val="both"/>
        <w:rPr>
          <w:color w:val="auto"/>
        </w:rPr>
      </w:pPr>
      <w:r w:rsidRPr="00113CDF">
        <w:rPr>
          <w:color w:val="auto"/>
        </w:rPr>
        <w:t>г)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конкурентной закупке с отметкой банка, или заверенная банком копия этого платежного поручения либо включенная в реестр банковских гарантий банковская гарантия);</w:t>
      </w:r>
    </w:p>
    <w:p w14:paraId="400753CA" w14:textId="77777777" w:rsidR="00AF1166" w:rsidRPr="00113CDF" w:rsidRDefault="00AF1166" w:rsidP="00AF1166">
      <w:pPr>
        <w:ind w:firstLine="709"/>
        <w:jc w:val="both"/>
        <w:rPr>
          <w:color w:val="auto"/>
        </w:rPr>
      </w:pPr>
      <w:r w:rsidRPr="00113CDF">
        <w:rPr>
          <w:color w:val="auto"/>
        </w:rPr>
        <w:t xml:space="preserve">д) иные документы или копии документов, перечень которых определен  документацией о проведении конкурентной закупки, подтверждающие соответствие заявки участника закупки требованиям, установленным в документации о проведении конкурентной закупки. </w:t>
      </w:r>
    </w:p>
    <w:p w14:paraId="74264BB0" w14:textId="77777777" w:rsidR="00AF1166" w:rsidRPr="00113CDF" w:rsidRDefault="00355529" w:rsidP="00AF1166">
      <w:pPr>
        <w:ind w:firstLine="709"/>
        <w:jc w:val="both"/>
        <w:rPr>
          <w:color w:val="auto"/>
        </w:rPr>
      </w:pPr>
      <w:r w:rsidRPr="00113CDF">
        <w:rPr>
          <w:color w:val="auto"/>
        </w:rPr>
        <w:t>6</w:t>
      </w:r>
      <w:r w:rsidR="00AF1166" w:rsidRPr="00113CDF">
        <w:rPr>
          <w:color w:val="auto"/>
        </w:rPr>
        <w:t>.5.2.4. для группы (нескольких лиц) лиц, выступающих на стороне одного участника конкурентной закупки:</w:t>
      </w:r>
    </w:p>
    <w:p w14:paraId="7C32A0EF" w14:textId="77777777" w:rsidR="00AF1166" w:rsidRPr="00113CDF" w:rsidRDefault="00AF1166" w:rsidP="00AF1166">
      <w:pPr>
        <w:ind w:firstLine="709"/>
        <w:jc w:val="both"/>
        <w:rPr>
          <w:color w:val="auto"/>
        </w:rPr>
      </w:pPr>
      <w:r w:rsidRPr="00113CDF">
        <w:rPr>
          <w:color w:val="auto"/>
        </w:rPr>
        <w:t>а) документ, подтверждающий объединение лиц, выступающих на стороне одного участника закупки в группу, и право конкретного участника закупки участвовать в конкурентной закупке от имени группы лиц, в том числе подавать заявку на участие в конкурентной закупке, вносить обеспечение заявки, договора, подписывать протоколы, договор;</w:t>
      </w:r>
    </w:p>
    <w:p w14:paraId="3D54F6B9" w14:textId="77777777" w:rsidR="00AF1166" w:rsidRPr="00113CDF" w:rsidRDefault="00AF1166" w:rsidP="00AF1166">
      <w:pPr>
        <w:ind w:firstLine="709"/>
        <w:jc w:val="both"/>
        <w:rPr>
          <w:color w:val="auto"/>
        </w:rPr>
      </w:pPr>
      <w:r w:rsidRPr="00113CDF">
        <w:rPr>
          <w:color w:val="auto"/>
        </w:rPr>
        <w:t>б) документы и све</w:t>
      </w:r>
      <w:r w:rsidR="00355529" w:rsidRPr="00113CDF">
        <w:rPr>
          <w:color w:val="auto"/>
        </w:rPr>
        <w:t>дения в соответствии с пунктом 6.5.2.1, или пунктами 6.5.2.2, 6</w:t>
      </w:r>
      <w:r w:rsidRPr="00113CDF">
        <w:rPr>
          <w:color w:val="auto"/>
        </w:rPr>
        <w:t>.5.2.3. настоящего Положения участника закупки, которому от имени группы лиц поручено подать заявку на участие в конкурентной закупке.</w:t>
      </w:r>
    </w:p>
    <w:p w14:paraId="7F89E175" w14:textId="77777777" w:rsidR="00AF1166" w:rsidRPr="00113CDF" w:rsidRDefault="00AF1166" w:rsidP="00AF1166">
      <w:pPr>
        <w:ind w:firstLine="709"/>
        <w:jc w:val="both"/>
        <w:rPr>
          <w:color w:val="auto"/>
        </w:rPr>
      </w:pPr>
      <w:r w:rsidRPr="00113CDF">
        <w:rPr>
          <w:color w:val="auto"/>
        </w:rPr>
        <w:t xml:space="preserve">Иные и дополнительные требования к </w:t>
      </w:r>
      <w:r w:rsidR="009C64F7" w:rsidRPr="00113CDF">
        <w:rPr>
          <w:color w:val="auto"/>
        </w:rPr>
        <w:t>составу заявки</w:t>
      </w:r>
      <w:r w:rsidRPr="00113CDF">
        <w:rPr>
          <w:color w:val="auto"/>
        </w:rPr>
        <w:t xml:space="preserve"> на участие в </w:t>
      </w:r>
      <w:r w:rsidR="0035194F" w:rsidRPr="00113CDF">
        <w:rPr>
          <w:color w:val="auto"/>
        </w:rPr>
        <w:t xml:space="preserve">конкурентной закупке </w:t>
      </w:r>
      <w:r w:rsidRPr="00113CDF">
        <w:rPr>
          <w:color w:val="auto"/>
        </w:rPr>
        <w:t xml:space="preserve">могут быть установлены в </w:t>
      </w:r>
      <w:r w:rsidR="001634F2" w:rsidRPr="00113CDF">
        <w:rPr>
          <w:color w:val="auto"/>
        </w:rPr>
        <w:t xml:space="preserve">извещении или </w:t>
      </w:r>
      <w:r w:rsidRPr="00113CDF">
        <w:rPr>
          <w:color w:val="auto"/>
        </w:rPr>
        <w:t>документации о проведении закупки</w:t>
      </w:r>
      <w:r w:rsidR="001634F2" w:rsidRPr="00113CDF">
        <w:rPr>
          <w:color w:val="auto"/>
        </w:rPr>
        <w:t xml:space="preserve"> </w:t>
      </w:r>
      <w:r w:rsidRPr="00113CDF">
        <w:rPr>
          <w:color w:val="auto"/>
        </w:rPr>
        <w:t xml:space="preserve"> в зависимости от предмета закупки и регламента электронной площадки.</w:t>
      </w:r>
    </w:p>
    <w:p w14:paraId="679B45EE" w14:textId="77777777" w:rsidR="00AF1166" w:rsidRPr="00113CDF" w:rsidRDefault="00AF1166" w:rsidP="001634F2">
      <w:pPr>
        <w:suppressAutoHyphens w:val="0"/>
        <w:autoSpaceDE/>
        <w:rPr>
          <w:rFonts w:cs="Times New Roman"/>
          <w:b/>
          <w:bCs/>
          <w:color w:val="auto"/>
          <w:lang w:eastAsia="ru-RU"/>
        </w:rPr>
      </w:pPr>
    </w:p>
    <w:p w14:paraId="4AD6A230" w14:textId="77777777" w:rsidR="00484360" w:rsidRPr="00113CDF" w:rsidRDefault="00491CCC" w:rsidP="00AB6D24">
      <w:pPr>
        <w:suppressAutoHyphens w:val="0"/>
        <w:autoSpaceDE/>
        <w:ind w:firstLine="709"/>
        <w:rPr>
          <w:rFonts w:cs="Times New Roman"/>
          <w:b/>
          <w:bCs/>
          <w:color w:val="auto"/>
          <w:lang w:eastAsia="ru-RU"/>
        </w:rPr>
      </w:pPr>
      <w:r w:rsidRPr="00113CDF">
        <w:rPr>
          <w:rFonts w:cs="Times New Roman"/>
          <w:b/>
          <w:bCs/>
          <w:color w:val="auto"/>
          <w:lang w:eastAsia="ru-RU"/>
        </w:rPr>
        <w:t>6.</w:t>
      </w:r>
      <w:r w:rsidR="00D844FF" w:rsidRPr="00113CDF">
        <w:rPr>
          <w:rFonts w:cs="Times New Roman"/>
          <w:b/>
          <w:bCs/>
          <w:color w:val="auto"/>
          <w:lang w:eastAsia="ru-RU"/>
        </w:rPr>
        <w:t>6</w:t>
      </w:r>
      <w:r w:rsidRPr="00113CDF">
        <w:rPr>
          <w:rFonts w:cs="Times New Roman"/>
          <w:b/>
          <w:bCs/>
          <w:color w:val="auto"/>
          <w:lang w:eastAsia="ru-RU"/>
        </w:rPr>
        <w:t>.</w:t>
      </w:r>
      <w:r w:rsidR="00484360" w:rsidRPr="00113CDF">
        <w:rPr>
          <w:rFonts w:cs="Times New Roman"/>
          <w:b/>
          <w:bCs/>
          <w:color w:val="auto"/>
          <w:lang w:eastAsia="ru-RU"/>
        </w:rPr>
        <w:t xml:space="preserve"> Основные принципы формирования лотов</w:t>
      </w:r>
    </w:p>
    <w:p w14:paraId="2718E667" w14:textId="6C1E9728" w:rsidR="00484360" w:rsidRPr="00113CDF" w:rsidRDefault="00560A2E" w:rsidP="00560A2E">
      <w:pPr>
        <w:suppressAutoHyphens w:val="0"/>
        <w:autoSpaceDE/>
        <w:jc w:val="both"/>
        <w:rPr>
          <w:rFonts w:cs="Times New Roman"/>
          <w:color w:val="auto"/>
          <w:lang w:eastAsia="ru-RU"/>
        </w:rPr>
      </w:pPr>
      <w:r w:rsidRPr="00113CDF">
        <w:rPr>
          <w:rFonts w:cs="Times New Roman"/>
          <w:color w:val="auto"/>
          <w:lang w:eastAsia="ru-RU"/>
        </w:rPr>
        <w:t xml:space="preserve">       </w:t>
      </w:r>
      <w:r w:rsidR="004232FE">
        <w:rPr>
          <w:rFonts w:cs="Times New Roman"/>
          <w:color w:val="auto"/>
          <w:lang w:eastAsia="ru-RU"/>
        </w:rPr>
        <w:t xml:space="preserve">  </w:t>
      </w:r>
      <w:r w:rsidRPr="00113CDF">
        <w:rPr>
          <w:rFonts w:cs="Times New Roman"/>
          <w:color w:val="auto"/>
          <w:lang w:eastAsia="ru-RU"/>
        </w:rPr>
        <w:t xml:space="preserve">   </w:t>
      </w:r>
      <w:r w:rsidR="00491CCC" w:rsidRPr="00113CDF">
        <w:rPr>
          <w:rFonts w:cs="Times New Roman"/>
          <w:color w:val="auto"/>
          <w:lang w:eastAsia="ru-RU"/>
        </w:rPr>
        <w:t>6.</w:t>
      </w:r>
      <w:r w:rsidR="00D844FF" w:rsidRPr="00113CDF">
        <w:rPr>
          <w:rFonts w:cs="Times New Roman"/>
          <w:color w:val="auto"/>
          <w:lang w:eastAsia="ru-RU"/>
        </w:rPr>
        <w:t>6</w:t>
      </w:r>
      <w:r w:rsidR="00491CCC" w:rsidRPr="00113CDF">
        <w:rPr>
          <w:rFonts w:cs="Times New Roman"/>
          <w:color w:val="auto"/>
          <w:lang w:eastAsia="ru-RU"/>
        </w:rPr>
        <w:t>.</w:t>
      </w:r>
      <w:r w:rsidR="0096003C" w:rsidRPr="00113CDF">
        <w:rPr>
          <w:rFonts w:cs="Times New Roman"/>
          <w:color w:val="auto"/>
          <w:lang w:eastAsia="ru-RU"/>
        </w:rPr>
        <w:t>1</w:t>
      </w:r>
      <w:r w:rsidR="00484360" w:rsidRPr="00113CDF">
        <w:rPr>
          <w:rFonts w:cs="Times New Roman"/>
          <w:color w:val="auto"/>
          <w:lang w:eastAsia="ru-RU"/>
        </w:rPr>
        <w:t>. Запрещается включать в состав лотов товары (работы, услуги), технологически и функционально не связанные с предметом закупки.</w:t>
      </w:r>
    </w:p>
    <w:p w14:paraId="014BC487" w14:textId="77777777" w:rsidR="00B51F44" w:rsidRPr="00113CDF" w:rsidRDefault="00491CCC" w:rsidP="00AB6D24">
      <w:pPr>
        <w:suppressAutoHyphens w:val="0"/>
        <w:autoSpaceDE/>
        <w:ind w:firstLine="709"/>
        <w:jc w:val="both"/>
        <w:rPr>
          <w:rFonts w:cs="Times New Roman"/>
          <w:color w:val="auto"/>
          <w:lang w:eastAsia="ru-RU"/>
        </w:rPr>
      </w:pPr>
      <w:r w:rsidRPr="00113CDF">
        <w:rPr>
          <w:rFonts w:cs="Times New Roman"/>
          <w:color w:val="auto"/>
          <w:lang w:eastAsia="ru-RU"/>
        </w:rPr>
        <w:t>6.</w:t>
      </w:r>
      <w:r w:rsidR="00D844FF" w:rsidRPr="00113CDF">
        <w:rPr>
          <w:rFonts w:cs="Times New Roman"/>
          <w:color w:val="auto"/>
          <w:lang w:eastAsia="ru-RU"/>
        </w:rPr>
        <w:t>6</w:t>
      </w:r>
      <w:r w:rsidRPr="00113CDF">
        <w:rPr>
          <w:rFonts w:cs="Times New Roman"/>
          <w:color w:val="auto"/>
          <w:lang w:eastAsia="ru-RU"/>
        </w:rPr>
        <w:t>.</w:t>
      </w:r>
      <w:r w:rsidR="0096003C" w:rsidRPr="00113CDF">
        <w:rPr>
          <w:rFonts w:cs="Times New Roman"/>
          <w:color w:val="auto"/>
          <w:lang w:eastAsia="ru-RU"/>
        </w:rPr>
        <w:t>2</w:t>
      </w:r>
      <w:r w:rsidR="00484360" w:rsidRPr="00113CDF">
        <w:rPr>
          <w:rFonts w:cs="Times New Roman"/>
          <w:color w:val="auto"/>
          <w:lang w:eastAsia="ru-RU"/>
        </w:rPr>
        <w:t xml:space="preserve">. При формировании лотов Заказчик руководствуется </w:t>
      </w:r>
      <w:r w:rsidR="00B51F44" w:rsidRPr="00113CDF">
        <w:rPr>
          <w:rFonts w:cs="Times New Roman"/>
          <w:color w:val="auto"/>
          <w:lang w:eastAsia="ru-RU"/>
        </w:rPr>
        <w:t xml:space="preserve">действующим </w:t>
      </w:r>
      <w:r w:rsidR="00484360" w:rsidRPr="00113CDF">
        <w:rPr>
          <w:rFonts w:cs="Times New Roman"/>
          <w:color w:val="auto"/>
          <w:lang w:eastAsia="ru-RU"/>
        </w:rPr>
        <w:t>Общероссийским классификатором видов экономической деятельности, продукции и услуг (</w:t>
      </w:r>
      <w:r w:rsidR="00A83D2D" w:rsidRPr="00113CDF">
        <w:rPr>
          <w:rFonts w:cs="Times New Roman"/>
          <w:color w:val="auto"/>
          <w:lang w:eastAsia="ru-RU"/>
        </w:rPr>
        <w:t xml:space="preserve">ОКВЭД 2 и </w:t>
      </w:r>
      <w:r w:rsidR="00484360" w:rsidRPr="00113CDF">
        <w:rPr>
          <w:rFonts w:cs="Times New Roman"/>
          <w:color w:val="auto"/>
          <w:lang w:eastAsia="ru-RU"/>
        </w:rPr>
        <w:t>ОК</w:t>
      </w:r>
      <w:r w:rsidR="00A83D2D" w:rsidRPr="00113CDF">
        <w:rPr>
          <w:rFonts w:cs="Times New Roman"/>
          <w:color w:val="auto"/>
          <w:lang w:eastAsia="ru-RU"/>
        </w:rPr>
        <w:t>ПД 2</w:t>
      </w:r>
      <w:r w:rsidR="00484360" w:rsidRPr="00113CDF">
        <w:rPr>
          <w:rFonts w:cs="Times New Roman"/>
          <w:color w:val="auto"/>
          <w:lang w:eastAsia="ru-RU"/>
        </w:rPr>
        <w:t xml:space="preserve">). </w:t>
      </w:r>
    </w:p>
    <w:p w14:paraId="52BF30FB"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Формируя лоты, </w:t>
      </w:r>
      <w:r w:rsidR="00B51F44" w:rsidRPr="00113CDF">
        <w:rPr>
          <w:rFonts w:cs="Times New Roman"/>
          <w:color w:val="auto"/>
          <w:lang w:eastAsia="ru-RU"/>
        </w:rPr>
        <w:t xml:space="preserve">необходимо </w:t>
      </w:r>
      <w:r w:rsidRPr="00113CDF">
        <w:rPr>
          <w:rFonts w:cs="Times New Roman"/>
          <w:color w:val="auto"/>
          <w:lang w:eastAsia="ru-RU"/>
        </w:rPr>
        <w:t>исходить из того, что предметы закупки подразделяются на:</w:t>
      </w:r>
    </w:p>
    <w:p w14:paraId="0BC6E108"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 товары (сырье, оборудование, топливо и другие материальные ценности); </w:t>
      </w:r>
    </w:p>
    <w:p w14:paraId="67B3B8A9"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lastRenderedPageBreak/>
        <w:t xml:space="preserve">- работы (ремонт сетей </w:t>
      </w:r>
      <w:r w:rsidR="00A77BBF" w:rsidRPr="00113CDF">
        <w:rPr>
          <w:rFonts w:cs="Times New Roman"/>
          <w:color w:val="auto"/>
          <w:lang w:eastAsia="ru-RU"/>
        </w:rPr>
        <w:t>Заказчика</w:t>
      </w:r>
      <w:r w:rsidRPr="00113CDF">
        <w:rPr>
          <w:rFonts w:cs="Times New Roman"/>
          <w:color w:val="auto"/>
          <w:lang w:eastAsia="ru-RU"/>
        </w:rPr>
        <w:t>, ремонт зданий и сооружений, ремонт машин и оборудования, ремонт электрооборудования, капитальное строительство объектов Заказчика (в разрезе объектов), пуско-наладка и другие);</w:t>
      </w:r>
    </w:p>
    <w:p w14:paraId="74C0138B"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услуги (связь, охрана, техническое, оперативное обслуживание, испытания, измерения, экспертиза, обследование, диагностика, страхование, транспорт, экология и т.д.).</w:t>
      </w:r>
    </w:p>
    <w:p w14:paraId="07BAA7C5" w14:textId="77777777" w:rsidR="00484360" w:rsidRPr="00113CDF" w:rsidRDefault="00491CCC" w:rsidP="00AB6D24">
      <w:pPr>
        <w:suppressAutoHyphens w:val="0"/>
        <w:autoSpaceDE/>
        <w:ind w:firstLine="709"/>
        <w:jc w:val="both"/>
        <w:rPr>
          <w:rFonts w:cs="Times New Roman"/>
          <w:color w:val="auto"/>
          <w:lang w:eastAsia="ru-RU"/>
        </w:rPr>
      </w:pPr>
      <w:r w:rsidRPr="00113CDF">
        <w:rPr>
          <w:rFonts w:cs="Times New Roman"/>
          <w:color w:val="auto"/>
          <w:lang w:eastAsia="ru-RU"/>
        </w:rPr>
        <w:t>6.</w:t>
      </w:r>
      <w:r w:rsidR="00D844FF" w:rsidRPr="00113CDF">
        <w:rPr>
          <w:rFonts w:cs="Times New Roman"/>
          <w:color w:val="auto"/>
          <w:lang w:eastAsia="ru-RU"/>
        </w:rPr>
        <w:t>6</w:t>
      </w:r>
      <w:r w:rsidRPr="00113CDF">
        <w:rPr>
          <w:rFonts w:cs="Times New Roman"/>
          <w:color w:val="auto"/>
          <w:lang w:eastAsia="ru-RU"/>
        </w:rPr>
        <w:t>.</w:t>
      </w:r>
      <w:r w:rsidR="0096003C" w:rsidRPr="00113CDF">
        <w:rPr>
          <w:rFonts w:cs="Times New Roman"/>
          <w:color w:val="auto"/>
          <w:lang w:eastAsia="ru-RU"/>
        </w:rPr>
        <w:t>3</w:t>
      </w:r>
      <w:r w:rsidR="00484360" w:rsidRPr="00113CDF">
        <w:rPr>
          <w:rFonts w:cs="Times New Roman"/>
          <w:color w:val="auto"/>
          <w:lang w:eastAsia="ru-RU"/>
        </w:rPr>
        <w:t>. При определении предмета закупки работ/услуг лоты формируются:</w:t>
      </w:r>
    </w:p>
    <w:p w14:paraId="1EC2F62D"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по общим техническим характеристикам;</w:t>
      </w:r>
    </w:p>
    <w:p w14:paraId="386AEC5F"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по общему типовому набору работ (однотипных работ);</w:t>
      </w:r>
    </w:p>
    <w:p w14:paraId="78FAD20C"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по общим требованиям нормативной документации, государственных надзорных органов, требованиям законодательства РФ, требованиям проектной, заводской, технической документации;</w:t>
      </w:r>
    </w:p>
    <w:p w14:paraId="495918E2"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по общему типу технических средств;</w:t>
      </w:r>
    </w:p>
    <w:p w14:paraId="7A1C801F"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по территориальному признаку;</w:t>
      </w:r>
    </w:p>
    <w:p w14:paraId="326C264A"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xml:space="preserve">- по срокам производства работ, оказанию услуг; </w:t>
      </w:r>
    </w:p>
    <w:p w14:paraId="7A05B6A0" w14:textId="77777777" w:rsidR="00484360" w:rsidRPr="00113CDF" w:rsidRDefault="00484360" w:rsidP="00AB6D24">
      <w:pPr>
        <w:suppressAutoHyphens w:val="0"/>
        <w:autoSpaceDE/>
        <w:ind w:firstLine="709"/>
        <w:jc w:val="both"/>
        <w:rPr>
          <w:rFonts w:cs="Times New Roman"/>
          <w:color w:val="auto"/>
          <w:lang w:eastAsia="ru-RU"/>
        </w:rPr>
      </w:pPr>
      <w:r w:rsidRPr="00113CDF">
        <w:rPr>
          <w:rFonts w:cs="Times New Roman"/>
          <w:color w:val="auto"/>
          <w:lang w:eastAsia="ru-RU"/>
        </w:rPr>
        <w:t>- по виду производства работ, оказанию услуг и т.д.</w:t>
      </w:r>
    </w:p>
    <w:p w14:paraId="483C1ED9" w14:textId="77777777" w:rsidR="00484360" w:rsidRPr="00113CDF" w:rsidRDefault="00491CCC" w:rsidP="00AB6D24">
      <w:pPr>
        <w:suppressAutoHyphens w:val="0"/>
        <w:autoSpaceDE/>
        <w:ind w:firstLine="709"/>
        <w:jc w:val="both"/>
        <w:rPr>
          <w:rFonts w:cs="Times New Roman"/>
          <w:color w:val="auto"/>
          <w:lang w:eastAsia="ru-RU"/>
        </w:rPr>
      </w:pPr>
      <w:r w:rsidRPr="00113CDF">
        <w:rPr>
          <w:rFonts w:cs="Times New Roman"/>
          <w:color w:val="auto"/>
          <w:lang w:eastAsia="ru-RU"/>
        </w:rPr>
        <w:t>6.</w:t>
      </w:r>
      <w:r w:rsidR="00D844FF" w:rsidRPr="00113CDF">
        <w:rPr>
          <w:rFonts w:cs="Times New Roman"/>
          <w:color w:val="auto"/>
          <w:lang w:eastAsia="ru-RU"/>
        </w:rPr>
        <w:t>6</w:t>
      </w:r>
      <w:r w:rsidRPr="00113CDF">
        <w:rPr>
          <w:rFonts w:cs="Times New Roman"/>
          <w:color w:val="auto"/>
          <w:lang w:eastAsia="ru-RU"/>
        </w:rPr>
        <w:t>.</w:t>
      </w:r>
      <w:r w:rsidR="0096003C" w:rsidRPr="00113CDF">
        <w:rPr>
          <w:rFonts w:cs="Times New Roman"/>
          <w:color w:val="auto"/>
          <w:lang w:eastAsia="ru-RU"/>
        </w:rPr>
        <w:t>4</w:t>
      </w:r>
      <w:r w:rsidR="00484360" w:rsidRPr="00113CDF">
        <w:rPr>
          <w:rFonts w:cs="Times New Roman"/>
          <w:color w:val="auto"/>
          <w:lang w:eastAsia="ru-RU"/>
        </w:rPr>
        <w:t>. Допускается включение в один лот определенного набора товаров (работ, услуг), объединенного в единый технологический комплекс/процесс, составляющий технологически взаимосвязанную совокупность работ/услуг.</w:t>
      </w:r>
    </w:p>
    <w:p w14:paraId="45783516" w14:textId="77777777" w:rsidR="009B77F8" w:rsidRPr="00113CDF" w:rsidRDefault="009B77F8" w:rsidP="00AB6D24">
      <w:pPr>
        <w:suppressAutoHyphens w:val="0"/>
        <w:autoSpaceDE/>
        <w:ind w:firstLine="709"/>
        <w:jc w:val="both"/>
        <w:rPr>
          <w:rFonts w:cs="Times New Roman"/>
          <w:color w:val="auto"/>
          <w:lang w:eastAsia="ru-RU"/>
        </w:rPr>
      </w:pPr>
    </w:p>
    <w:p w14:paraId="2F99670F" w14:textId="77777777" w:rsidR="00484360" w:rsidRPr="00113CDF" w:rsidRDefault="00491CCC" w:rsidP="00AB6D24">
      <w:pPr>
        <w:suppressAutoHyphens w:val="0"/>
        <w:autoSpaceDE/>
        <w:ind w:firstLine="709"/>
        <w:jc w:val="both"/>
        <w:rPr>
          <w:rFonts w:cs="Times New Roman"/>
          <w:b/>
          <w:color w:val="auto"/>
          <w:lang w:eastAsia="ru-RU"/>
        </w:rPr>
      </w:pPr>
      <w:r w:rsidRPr="00113CDF">
        <w:rPr>
          <w:rFonts w:cs="Times New Roman"/>
          <w:b/>
          <w:color w:val="auto"/>
          <w:lang w:eastAsia="ru-RU"/>
        </w:rPr>
        <w:t>6.</w:t>
      </w:r>
      <w:r w:rsidR="00D844FF" w:rsidRPr="00113CDF">
        <w:rPr>
          <w:rFonts w:cs="Times New Roman"/>
          <w:b/>
          <w:color w:val="auto"/>
          <w:lang w:eastAsia="ru-RU"/>
        </w:rPr>
        <w:t>7</w:t>
      </w:r>
      <w:r w:rsidRPr="00113CDF">
        <w:rPr>
          <w:rFonts w:cs="Times New Roman"/>
          <w:b/>
          <w:color w:val="auto"/>
          <w:lang w:eastAsia="ru-RU"/>
        </w:rPr>
        <w:t>.</w:t>
      </w:r>
      <w:r w:rsidR="00484360" w:rsidRPr="00113CDF">
        <w:rPr>
          <w:rFonts w:cs="Times New Roman"/>
          <w:b/>
          <w:color w:val="auto"/>
          <w:lang w:eastAsia="ru-RU"/>
        </w:rPr>
        <w:t xml:space="preserve"> Обеспечение заявки (предложения) на участие в процедуре закупки. Обеспечение исполнения договора.</w:t>
      </w:r>
    </w:p>
    <w:p w14:paraId="22EFC8C9" w14:textId="5150604C" w:rsidR="00D606A5" w:rsidRPr="00113CDF" w:rsidRDefault="00491CCC" w:rsidP="008F410C">
      <w:pPr>
        <w:suppressAutoHyphens w:val="0"/>
        <w:autoSpaceDE/>
        <w:ind w:firstLine="709"/>
        <w:jc w:val="both"/>
        <w:rPr>
          <w:rFonts w:cs="Times New Roman"/>
          <w:color w:val="auto"/>
          <w:lang w:eastAsia="ru-RU"/>
        </w:rPr>
      </w:pPr>
      <w:r w:rsidRPr="00113CDF">
        <w:rPr>
          <w:rFonts w:cs="Times New Roman"/>
          <w:color w:val="auto"/>
          <w:lang w:eastAsia="ru-RU"/>
        </w:rPr>
        <w:t>6.</w:t>
      </w:r>
      <w:r w:rsidR="00D844FF" w:rsidRPr="00113CDF">
        <w:rPr>
          <w:rFonts w:cs="Times New Roman"/>
          <w:color w:val="auto"/>
          <w:lang w:eastAsia="ru-RU"/>
        </w:rPr>
        <w:t>7</w:t>
      </w:r>
      <w:r w:rsidRPr="00113CDF">
        <w:rPr>
          <w:rFonts w:cs="Times New Roman"/>
          <w:color w:val="auto"/>
          <w:lang w:eastAsia="ru-RU"/>
        </w:rPr>
        <w:t>.</w:t>
      </w:r>
      <w:r w:rsidR="00484360" w:rsidRPr="00113CDF">
        <w:rPr>
          <w:rFonts w:cs="Times New Roman"/>
          <w:color w:val="auto"/>
          <w:lang w:eastAsia="ru-RU"/>
        </w:rPr>
        <w:t>1.</w:t>
      </w:r>
      <w:r w:rsidR="00DD7D2A" w:rsidRPr="00113CDF">
        <w:rPr>
          <w:rFonts w:cs="Times New Roman"/>
          <w:color w:val="auto"/>
          <w:lang w:eastAsia="ru-RU"/>
        </w:rPr>
        <w:tab/>
        <w:t xml:space="preserve">Заказчик имеет право предъявлять требования к участникам закупки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заключенного по результатам проведения закупки (далее – обеспечение исполнения договора). </w:t>
      </w:r>
      <w:r w:rsidR="00D606A5" w:rsidRPr="00113CDF">
        <w:rPr>
          <w:rFonts w:cs="Times New Roman"/>
          <w:color w:val="auto"/>
          <w:lang w:eastAsia="ru-RU"/>
        </w:rPr>
        <w:t>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Федеральным законом</w:t>
      </w:r>
      <w:r w:rsidR="00A83D2D" w:rsidRPr="00113CDF">
        <w:rPr>
          <w:rFonts w:cs="Times New Roman"/>
          <w:color w:val="auto"/>
          <w:lang w:eastAsia="ru-RU"/>
        </w:rPr>
        <w:t xml:space="preserve"> № 223-ФЗ</w:t>
      </w:r>
      <w:r w:rsidR="00D606A5" w:rsidRPr="00113CDF">
        <w:rPr>
          <w:rFonts w:cs="Times New Roman"/>
          <w:color w:val="auto"/>
          <w:lang w:eastAsia="ru-RU"/>
        </w:rPr>
        <w:t>).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кодексом Российской Федерации, за исключением проведения закупки в соответствии со статьей 3.4 Федерального закона № 223-ФЗ.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r w:rsidR="008F410C">
        <w:rPr>
          <w:rFonts w:cs="Times New Roman"/>
          <w:color w:val="auto"/>
          <w:lang w:eastAsia="ru-RU"/>
        </w:rPr>
        <w:t xml:space="preserve"> </w:t>
      </w:r>
      <w:r w:rsidR="00D606A5" w:rsidRPr="00113CDF">
        <w:rPr>
          <w:rFonts w:cs="Times New Roman"/>
          <w:color w:val="auto"/>
          <w:lang w:eastAsia="ru-RU"/>
        </w:rPr>
        <w:t>Возврат участнику конкурентной закупки обеспечения заявки на участие в закупке не производится в следующих случаях:</w:t>
      </w:r>
    </w:p>
    <w:p w14:paraId="63F6965E" w14:textId="77777777" w:rsidR="00D606A5" w:rsidRPr="00113CDF" w:rsidRDefault="00D606A5" w:rsidP="00D606A5">
      <w:pPr>
        <w:suppressAutoHyphens w:val="0"/>
        <w:autoSpaceDE/>
        <w:ind w:firstLine="709"/>
        <w:jc w:val="both"/>
        <w:rPr>
          <w:rFonts w:cs="Times New Roman"/>
          <w:color w:val="auto"/>
          <w:lang w:eastAsia="ru-RU"/>
        </w:rPr>
      </w:pPr>
      <w:r w:rsidRPr="00113CDF">
        <w:rPr>
          <w:rFonts w:cs="Times New Roman"/>
          <w:color w:val="auto"/>
          <w:lang w:eastAsia="ru-RU"/>
        </w:rPr>
        <w:t>1) уклонение или отказ участника закупки от заключения договора;</w:t>
      </w:r>
    </w:p>
    <w:p w14:paraId="05F37BB4" w14:textId="77777777" w:rsidR="00D606A5" w:rsidRPr="00113CDF" w:rsidRDefault="00D606A5" w:rsidP="00D606A5">
      <w:pPr>
        <w:suppressAutoHyphens w:val="0"/>
        <w:autoSpaceDE/>
        <w:ind w:firstLine="709"/>
        <w:jc w:val="both"/>
        <w:rPr>
          <w:rFonts w:cs="Times New Roman"/>
          <w:color w:val="auto"/>
          <w:lang w:eastAsia="ru-RU"/>
        </w:rPr>
      </w:pPr>
      <w:r w:rsidRPr="00113CDF">
        <w:rPr>
          <w:rFonts w:cs="Times New Roman"/>
          <w:color w:val="auto"/>
          <w:lang w:eastAsia="ru-RU"/>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68DD5CEA" w14:textId="77777777" w:rsidR="0000172A" w:rsidRPr="00113CDF" w:rsidRDefault="00D606A5" w:rsidP="00D606A5">
      <w:pPr>
        <w:suppressAutoHyphens w:val="0"/>
        <w:autoSpaceDE/>
        <w:ind w:firstLine="709"/>
        <w:jc w:val="both"/>
        <w:rPr>
          <w:rFonts w:cs="Times New Roman"/>
          <w:color w:val="auto"/>
          <w:lang w:eastAsia="ru-RU"/>
        </w:rPr>
      </w:pPr>
      <w:r w:rsidRPr="00113CDF">
        <w:rPr>
          <w:rFonts w:cs="Times New Roman"/>
          <w:color w:val="auto"/>
          <w:lang w:eastAsia="ru-RU"/>
        </w:rPr>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00F05EA7" w14:textId="577D8562" w:rsidR="00484360" w:rsidRPr="00113CDF" w:rsidRDefault="00491CCC" w:rsidP="00903C3D">
      <w:pPr>
        <w:suppressAutoHyphens w:val="0"/>
        <w:autoSpaceDE/>
        <w:ind w:firstLine="709"/>
        <w:jc w:val="both"/>
        <w:rPr>
          <w:rFonts w:cs="Times New Roman"/>
          <w:color w:val="auto"/>
          <w:lang w:eastAsia="ru-RU"/>
        </w:rPr>
      </w:pPr>
      <w:r w:rsidRPr="00113CDF">
        <w:rPr>
          <w:rFonts w:cs="Times New Roman"/>
          <w:color w:val="auto"/>
          <w:lang w:eastAsia="ru-RU"/>
        </w:rPr>
        <w:t>6.</w:t>
      </w:r>
      <w:r w:rsidR="00DD7D2A" w:rsidRPr="00113CDF">
        <w:rPr>
          <w:rFonts w:cs="Times New Roman"/>
          <w:color w:val="auto"/>
          <w:lang w:eastAsia="ru-RU"/>
        </w:rPr>
        <w:t>7</w:t>
      </w:r>
      <w:r w:rsidRPr="00113CDF">
        <w:rPr>
          <w:rFonts w:cs="Times New Roman"/>
          <w:color w:val="auto"/>
          <w:lang w:eastAsia="ru-RU"/>
        </w:rPr>
        <w:t>.</w:t>
      </w:r>
      <w:r w:rsidR="00484360" w:rsidRPr="00113CDF">
        <w:rPr>
          <w:rFonts w:cs="Times New Roman"/>
          <w:color w:val="auto"/>
          <w:lang w:eastAsia="ru-RU"/>
        </w:rPr>
        <w:t>2.</w:t>
      </w:r>
      <w:r w:rsidR="00484360" w:rsidRPr="00113CDF">
        <w:rPr>
          <w:rFonts w:cs="Times New Roman"/>
          <w:color w:val="auto"/>
          <w:lang w:eastAsia="ru-RU"/>
        </w:rPr>
        <w:tab/>
        <w:t xml:space="preserve">Заказчик вправе установить в документации процедуры закупки требование об обеспечении исполнения договора, заключаемого по результатам проведения процедуры закупки, размер которого может быть в пределах от 5 до 30 % цены договора (цены лота), предложенной победителем процедуры закупки. Срок обеспечения исполнения договора должен </w:t>
      </w:r>
      <w:r w:rsidR="00484360" w:rsidRPr="00113CDF">
        <w:rPr>
          <w:rFonts w:cs="Times New Roman"/>
          <w:color w:val="auto"/>
          <w:lang w:eastAsia="ru-RU"/>
        </w:rPr>
        <w:lastRenderedPageBreak/>
        <w:t>составлять срок исполнения обязательств по договору поставщиком (подрядчиком, исполнителем), плюс не менее 30 календарных дней.</w:t>
      </w:r>
      <w:r w:rsidR="00903C3D">
        <w:rPr>
          <w:rFonts w:cs="Times New Roman"/>
          <w:color w:val="auto"/>
          <w:lang w:eastAsia="ru-RU"/>
        </w:rPr>
        <w:t xml:space="preserve"> </w:t>
      </w:r>
      <w:r w:rsidR="00484360" w:rsidRPr="00113CDF">
        <w:rPr>
          <w:rFonts w:cs="Times New Roman"/>
          <w:color w:val="auto"/>
          <w:lang w:eastAsia="ru-RU"/>
        </w:rPr>
        <w:t>В случае наличия в документации процедуры закупки требования об обеспечении исполнения договора, то такое обеспечение должно быть предоставлено участником процедуры закупки до заключения договора.</w:t>
      </w:r>
    </w:p>
    <w:p w14:paraId="206BD9C7" w14:textId="77777777" w:rsidR="00484360" w:rsidRPr="00113CDF" w:rsidRDefault="00491CCC" w:rsidP="00D606A5">
      <w:pPr>
        <w:suppressAutoHyphens w:val="0"/>
        <w:autoSpaceDE/>
        <w:ind w:firstLine="709"/>
        <w:jc w:val="both"/>
        <w:rPr>
          <w:rFonts w:cs="Times New Roman"/>
          <w:color w:val="auto"/>
          <w:lang w:eastAsia="ru-RU"/>
        </w:rPr>
      </w:pPr>
      <w:r w:rsidRPr="00113CDF">
        <w:rPr>
          <w:rFonts w:cs="Times New Roman"/>
          <w:color w:val="auto"/>
          <w:lang w:eastAsia="ru-RU"/>
        </w:rPr>
        <w:t>6.</w:t>
      </w:r>
      <w:r w:rsidR="00D844FF" w:rsidRPr="00113CDF">
        <w:rPr>
          <w:rFonts w:cs="Times New Roman"/>
          <w:color w:val="auto"/>
          <w:lang w:eastAsia="ru-RU"/>
        </w:rPr>
        <w:t>7</w:t>
      </w:r>
      <w:r w:rsidRPr="00113CDF">
        <w:rPr>
          <w:rFonts w:cs="Times New Roman"/>
          <w:color w:val="auto"/>
          <w:lang w:eastAsia="ru-RU"/>
        </w:rPr>
        <w:t>.</w:t>
      </w:r>
      <w:r w:rsidR="00D606A5" w:rsidRPr="00113CDF">
        <w:rPr>
          <w:rFonts w:cs="Times New Roman"/>
          <w:color w:val="auto"/>
          <w:lang w:eastAsia="ru-RU"/>
        </w:rPr>
        <w:t>3</w:t>
      </w:r>
      <w:r w:rsidR="00484360" w:rsidRPr="00113CDF">
        <w:rPr>
          <w:rFonts w:cs="Times New Roman"/>
          <w:color w:val="auto"/>
          <w:lang w:eastAsia="ru-RU"/>
        </w:rPr>
        <w:t>. В случае уклонения победителя процедуры закупки от заключения договора</w:t>
      </w:r>
      <w:r w:rsidR="002322B1" w:rsidRPr="00113CDF">
        <w:rPr>
          <w:rFonts w:cs="Times New Roman"/>
          <w:color w:val="auto"/>
          <w:lang w:eastAsia="ru-RU"/>
        </w:rPr>
        <w:t>,</w:t>
      </w:r>
      <w:r w:rsidR="00484360" w:rsidRPr="00113CDF">
        <w:rPr>
          <w:rFonts w:cs="Times New Roman"/>
          <w:color w:val="auto"/>
          <w:lang w:eastAsia="ru-RU"/>
        </w:rPr>
        <w:t xml:space="preserve"> денежные средства, внесенные в качестве обеспечения заявки на участие в процедуре закупки, не возвращаются и удерживаются в пользу Заказчика. </w:t>
      </w:r>
    </w:p>
    <w:p w14:paraId="4641436E" w14:textId="77777777" w:rsidR="00CA62F8" w:rsidRPr="00113CDF" w:rsidRDefault="00CA62F8" w:rsidP="00CA62F8">
      <w:pPr>
        <w:suppressAutoHyphens w:val="0"/>
        <w:autoSpaceDE/>
        <w:jc w:val="both"/>
        <w:rPr>
          <w:rFonts w:cs="Times New Roman"/>
          <w:b/>
          <w:bCs/>
          <w:color w:val="auto"/>
        </w:rPr>
      </w:pPr>
    </w:p>
    <w:p w14:paraId="50C4BD22" w14:textId="77777777" w:rsidR="00484360" w:rsidRPr="00113CDF" w:rsidRDefault="00E539F4" w:rsidP="00CA62F8">
      <w:pPr>
        <w:suppressAutoHyphens w:val="0"/>
        <w:autoSpaceDE/>
        <w:ind w:firstLine="708"/>
        <w:jc w:val="both"/>
        <w:rPr>
          <w:rFonts w:cs="Times New Roman"/>
          <w:b/>
          <w:color w:val="auto"/>
          <w:lang w:eastAsia="ru-RU"/>
        </w:rPr>
      </w:pPr>
      <w:r w:rsidRPr="00113CDF">
        <w:rPr>
          <w:rFonts w:cs="Times New Roman"/>
          <w:b/>
          <w:bCs/>
          <w:color w:val="auto"/>
        </w:rPr>
        <w:t>6.</w:t>
      </w:r>
      <w:r w:rsidR="00D844FF" w:rsidRPr="00113CDF">
        <w:rPr>
          <w:rFonts w:cs="Times New Roman"/>
          <w:b/>
          <w:bCs/>
          <w:color w:val="auto"/>
        </w:rPr>
        <w:t>8</w:t>
      </w:r>
      <w:r w:rsidRPr="00113CDF">
        <w:rPr>
          <w:rFonts w:cs="Times New Roman"/>
          <w:b/>
          <w:bCs/>
          <w:color w:val="auto"/>
        </w:rPr>
        <w:t>.</w:t>
      </w:r>
      <w:r w:rsidR="00484360" w:rsidRPr="00113CDF">
        <w:rPr>
          <w:rFonts w:cs="Times New Roman"/>
          <w:b/>
          <w:color w:val="auto"/>
        </w:rPr>
        <w:t xml:space="preserve"> </w:t>
      </w:r>
      <w:r w:rsidR="00484360" w:rsidRPr="00113CDF">
        <w:rPr>
          <w:rFonts w:cs="Times New Roman"/>
          <w:b/>
          <w:bCs/>
          <w:color w:val="auto"/>
        </w:rPr>
        <w:t>Критерии оценки заявок на участие в закупк</w:t>
      </w:r>
      <w:r w:rsidR="00295567" w:rsidRPr="00113CDF">
        <w:rPr>
          <w:rFonts w:cs="Times New Roman"/>
          <w:b/>
          <w:bCs/>
          <w:color w:val="auto"/>
        </w:rPr>
        <w:t>ах</w:t>
      </w:r>
      <w:r w:rsidR="00484360" w:rsidRPr="00113CDF">
        <w:rPr>
          <w:rFonts w:cs="Times New Roman"/>
          <w:b/>
          <w:bCs/>
          <w:color w:val="auto"/>
        </w:rPr>
        <w:t xml:space="preserve"> </w:t>
      </w:r>
    </w:p>
    <w:p w14:paraId="2698A9F4" w14:textId="77777777" w:rsidR="00484360" w:rsidRPr="00113CDF" w:rsidRDefault="00E539F4" w:rsidP="00AB6D24">
      <w:pPr>
        <w:pStyle w:val="a5"/>
        <w:spacing w:line="240" w:lineRule="auto"/>
        <w:ind w:left="0" w:firstLine="709"/>
        <w:rPr>
          <w:bCs/>
          <w:sz w:val="24"/>
          <w:szCs w:val="24"/>
        </w:rPr>
      </w:pPr>
      <w:r w:rsidRPr="00113CDF">
        <w:rPr>
          <w:bCs/>
          <w:sz w:val="24"/>
          <w:szCs w:val="24"/>
        </w:rPr>
        <w:t>6.</w:t>
      </w:r>
      <w:r w:rsidR="00D844FF" w:rsidRPr="00113CDF">
        <w:rPr>
          <w:bCs/>
          <w:sz w:val="24"/>
          <w:szCs w:val="24"/>
        </w:rPr>
        <w:t>8</w:t>
      </w:r>
      <w:r w:rsidRPr="00113CDF">
        <w:rPr>
          <w:bCs/>
          <w:sz w:val="24"/>
          <w:szCs w:val="24"/>
        </w:rPr>
        <w:t>.</w:t>
      </w:r>
      <w:r w:rsidR="00484360" w:rsidRPr="00113CDF">
        <w:rPr>
          <w:bCs/>
          <w:sz w:val="24"/>
          <w:szCs w:val="24"/>
        </w:rPr>
        <w:t>1. Для определения лучших условий исполнения договора, предложенных в заявках на участие в конкурсе, запросе предложений, закупочная комиссия должна оценивать и сопоставлять такие заявки по критериям</w:t>
      </w:r>
      <w:r w:rsidR="004E3433">
        <w:rPr>
          <w:bCs/>
          <w:sz w:val="24"/>
          <w:szCs w:val="24"/>
        </w:rPr>
        <w:t xml:space="preserve"> (подкритериям)</w:t>
      </w:r>
      <w:r w:rsidR="00484360" w:rsidRPr="00113CDF">
        <w:rPr>
          <w:bCs/>
          <w:sz w:val="24"/>
          <w:szCs w:val="24"/>
        </w:rPr>
        <w:t>, указанным в документации</w:t>
      </w:r>
      <w:r w:rsidR="004E3433">
        <w:rPr>
          <w:bCs/>
          <w:sz w:val="24"/>
          <w:szCs w:val="24"/>
        </w:rPr>
        <w:t xml:space="preserve"> о</w:t>
      </w:r>
      <w:r w:rsidR="00EF26BF">
        <w:rPr>
          <w:bCs/>
          <w:sz w:val="24"/>
          <w:szCs w:val="24"/>
        </w:rPr>
        <w:t xml:space="preserve"> проведении  закупки</w:t>
      </w:r>
      <w:r w:rsidR="00484360" w:rsidRPr="00113CDF">
        <w:rPr>
          <w:bCs/>
          <w:sz w:val="24"/>
          <w:szCs w:val="24"/>
        </w:rPr>
        <w:t>.</w:t>
      </w:r>
    </w:p>
    <w:p w14:paraId="49BCBEFF" w14:textId="77777777" w:rsidR="00484360" w:rsidRPr="00113CDF" w:rsidRDefault="00484360" w:rsidP="00AB6D24">
      <w:pPr>
        <w:pStyle w:val="a5"/>
        <w:spacing w:line="240" w:lineRule="auto"/>
        <w:ind w:left="0" w:firstLine="709"/>
        <w:rPr>
          <w:bCs/>
          <w:sz w:val="24"/>
          <w:szCs w:val="24"/>
        </w:rPr>
      </w:pPr>
      <w:r w:rsidRPr="00113CDF">
        <w:rPr>
          <w:bCs/>
          <w:sz w:val="24"/>
          <w:szCs w:val="24"/>
        </w:rPr>
        <w:t>При этом критериями (подкритериями) оценки заявок на участие закупке могут быть:</w:t>
      </w:r>
    </w:p>
    <w:p w14:paraId="68F80FCE" w14:textId="77777777" w:rsidR="00484360" w:rsidRPr="00113CDF" w:rsidRDefault="00484360" w:rsidP="00AB6D24">
      <w:pPr>
        <w:pStyle w:val="a5"/>
        <w:spacing w:line="240" w:lineRule="auto"/>
        <w:ind w:left="0" w:firstLine="709"/>
        <w:rPr>
          <w:bCs/>
          <w:sz w:val="24"/>
          <w:szCs w:val="24"/>
        </w:rPr>
      </w:pPr>
      <w:r w:rsidRPr="00113CDF">
        <w:rPr>
          <w:bCs/>
          <w:sz w:val="24"/>
          <w:szCs w:val="24"/>
        </w:rPr>
        <w:t>1) цена договора (цена договора за единицу товара, работ, услуг);</w:t>
      </w:r>
    </w:p>
    <w:p w14:paraId="0F834381" w14:textId="77777777" w:rsidR="00484360" w:rsidRPr="00113CDF" w:rsidRDefault="00484360" w:rsidP="00AB6D24">
      <w:pPr>
        <w:pStyle w:val="a5"/>
        <w:spacing w:line="240" w:lineRule="auto"/>
        <w:ind w:left="0" w:firstLine="709"/>
        <w:rPr>
          <w:bCs/>
          <w:sz w:val="24"/>
          <w:szCs w:val="24"/>
        </w:rPr>
      </w:pPr>
      <w:r w:rsidRPr="00113CDF">
        <w:rPr>
          <w:bCs/>
          <w:sz w:val="24"/>
          <w:szCs w:val="24"/>
        </w:rPr>
        <w:t>2) срок поставки товара, выполнения работ, оказания услуг;</w:t>
      </w:r>
    </w:p>
    <w:p w14:paraId="39C17465" w14:textId="77777777" w:rsidR="00484360" w:rsidRPr="004E3433" w:rsidRDefault="008743ED" w:rsidP="004E3433">
      <w:pPr>
        <w:pStyle w:val="a5"/>
        <w:spacing w:line="240" w:lineRule="auto"/>
        <w:ind w:left="0" w:firstLine="709"/>
        <w:rPr>
          <w:bCs/>
          <w:sz w:val="24"/>
          <w:szCs w:val="24"/>
        </w:rPr>
      </w:pPr>
      <w:r w:rsidRPr="00113CDF">
        <w:rPr>
          <w:bCs/>
          <w:sz w:val="24"/>
          <w:szCs w:val="24"/>
        </w:rPr>
        <w:t>3</w:t>
      </w:r>
      <w:r w:rsidR="00484360" w:rsidRPr="00113CDF">
        <w:rPr>
          <w:bCs/>
          <w:sz w:val="24"/>
          <w:szCs w:val="24"/>
        </w:rPr>
        <w:t xml:space="preserve">) </w:t>
      </w:r>
      <w:r w:rsidR="00484360" w:rsidRPr="004E3433">
        <w:rPr>
          <w:bCs/>
          <w:sz w:val="24"/>
          <w:szCs w:val="24"/>
        </w:rPr>
        <w:t>обеспеченность материально-техническими ресурсами;</w:t>
      </w:r>
    </w:p>
    <w:p w14:paraId="4D9B19F0" w14:textId="77777777" w:rsidR="00484360" w:rsidRPr="00113CDF" w:rsidRDefault="004E3433" w:rsidP="00AB6D24">
      <w:pPr>
        <w:pStyle w:val="a5"/>
        <w:spacing w:line="240" w:lineRule="auto"/>
        <w:ind w:left="0" w:firstLine="709"/>
        <w:rPr>
          <w:bCs/>
          <w:sz w:val="24"/>
          <w:szCs w:val="24"/>
        </w:rPr>
      </w:pPr>
      <w:r>
        <w:rPr>
          <w:bCs/>
          <w:sz w:val="24"/>
          <w:szCs w:val="24"/>
        </w:rPr>
        <w:t>4</w:t>
      </w:r>
      <w:r w:rsidR="00484360" w:rsidRPr="00113CDF">
        <w:rPr>
          <w:bCs/>
          <w:sz w:val="24"/>
          <w:szCs w:val="24"/>
        </w:rPr>
        <w:t>) обеспеченность кадровыми ресурсами;</w:t>
      </w:r>
    </w:p>
    <w:p w14:paraId="523EDE75" w14:textId="77777777" w:rsidR="00484360" w:rsidRPr="00113CDF" w:rsidRDefault="004E3433" w:rsidP="00AB6D24">
      <w:pPr>
        <w:pStyle w:val="a5"/>
        <w:spacing w:line="240" w:lineRule="auto"/>
        <w:ind w:left="0" w:firstLine="709"/>
        <w:rPr>
          <w:bCs/>
          <w:sz w:val="24"/>
          <w:szCs w:val="24"/>
        </w:rPr>
      </w:pPr>
      <w:r>
        <w:rPr>
          <w:bCs/>
          <w:sz w:val="24"/>
          <w:szCs w:val="24"/>
        </w:rPr>
        <w:t>5</w:t>
      </w:r>
      <w:r w:rsidR="00484360" w:rsidRPr="00113CDF">
        <w:rPr>
          <w:bCs/>
          <w:sz w:val="24"/>
          <w:szCs w:val="24"/>
        </w:rPr>
        <w:t>) опыт и репутация участника процедуры закупки;</w:t>
      </w:r>
    </w:p>
    <w:p w14:paraId="50E91947" w14:textId="77777777" w:rsidR="00484360" w:rsidRPr="00113CDF" w:rsidRDefault="004E3433" w:rsidP="00AB6D24">
      <w:pPr>
        <w:pStyle w:val="a5"/>
        <w:spacing w:line="240" w:lineRule="auto"/>
        <w:ind w:left="0" w:firstLine="709"/>
        <w:rPr>
          <w:bCs/>
          <w:sz w:val="24"/>
          <w:szCs w:val="24"/>
        </w:rPr>
      </w:pPr>
      <w:r>
        <w:rPr>
          <w:bCs/>
          <w:sz w:val="24"/>
          <w:szCs w:val="24"/>
        </w:rPr>
        <w:t>6</w:t>
      </w:r>
      <w:r w:rsidR="00484360" w:rsidRPr="00113CDF">
        <w:rPr>
          <w:bCs/>
          <w:sz w:val="24"/>
          <w:szCs w:val="24"/>
        </w:rPr>
        <w:t xml:space="preserve">) дополнительные критерии (подкритерии), установленные при проведении закупки; </w:t>
      </w:r>
    </w:p>
    <w:p w14:paraId="197B8C6A" w14:textId="77777777" w:rsidR="00484360" w:rsidRPr="00113CDF" w:rsidRDefault="004E3433" w:rsidP="00AB6D24">
      <w:pPr>
        <w:pStyle w:val="a5"/>
        <w:spacing w:line="240" w:lineRule="auto"/>
        <w:ind w:left="0" w:firstLine="709"/>
        <w:rPr>
          <w:bCs/>
          <w:sz w:val="24"/>
          <w:szCs w:val="24"/>
        </w:rPr>
      </w:pPr>
      <w:r>
        <w:rPr>
          <w:bCs/>
          <w:sz w:val="24"/>
          <w:szCs w:val="24"/>
        </w:rPr>
        <w:t>7</w:t>
      </w:r>
      <w:r w:rsidR="00484360" w:rsidRPr="00113CDF">
        <w:rPr>
          <w:bCs/>
          <w:sz w:val="24"/>
          <w:szCs w:val="24"/>
        </w:rPr>
        <w:t>) срок представляемых гарантий качества товара, работ, услуг;</w:t>
      </w:r>
    </w:p>
    <w:p w14:paraId="33C68D42" w14:textId="77777777" w:rsidR="00484360" w:rsidRPr="00113CDF" w:rsidRDefault="004E3433" w:rsidP="00AB6D24">
      <w:pPr>
        <w:pStyle w:val="a5"/>
        <w:spacing w:line="240" w:lineRule="auto"/>
        <w:ind w:left="0" w:firstLine="709"/>
        <w:rPr>
          <w:bCs/>
          <w:sz w:val="24"/>
          <w:szCs w:val="24"/>
        </w:rPr>
      </w:pPr>
      <w:r>
        <w:rPr>
          <w:bCs/>
          <w:sz w:val="24"/>
          <w:szCs w:val="24"/>
        </w:rPr>
        <w:t>8</w:t>
      </w:r>
      <w:r w:rsidR="00484360" w:rsidRPr="00113CDF">
        <w:rPr>
          <w:bCs/>
          <w:sz w:val="24"/>
          <w:szCs w:val="24"/>
        </w:rPr>
        <w:t>) иные критерии, которые не противоречат Федеральному закону № 223</w:t>
      </w:r>
      <w:r w:rsidR="0096003C" w:rsidRPr="00113CDF">
        <w:rPr>
          <w:bCs/>
          <w:sz w:val="24"/>
          <w:szCs w:val="24"/>
        </w:rPr>
        <w:t>-</w:t>
      </w:r>
      <w:r w:rsidR="00484360" w:rsidRPr="00113CDF">
        <w:rPr>
          <w:bCs/>
          <w:sz w:val="24"/>
          <w:szCs w:val="24"/>
        </w:rPr>
        <w:t>ФЗ.</w:t>
      </w:r>
    </w:p>
    <w:p w14:paraId="6325F324" w14:textId="77777777" w:rsidR="00484360" w:rsidRPr="00113CDF" w:rsidRDefault="00E539F4" w:rsidP="00AB6D24">
      <w:pPr>
        <w:suppressAutoHyphens w:val="0"/>
        <w:autoSpaceDE/>
        <w:ind w:right="-2" w:firstLine="709"/>
        <w:jc w:val="both"/>
        <w:rPr>
          <w:rFonts w:eastAsia="Calibri" w:cs="Times New Roman"/>
          <w:color w:val="auto"/>
          <w:lang w:eastAsia="en-US"/>
        </w:rPr>
      </w:pPr>
      <w:r w:rsidRPr="00113CDF">
        <w:rPr>
          <w:bCs/>
          <w:color w:val="auto"/>
        </w:rPr>
        <w:t>6.</w:t>
      </w:r>
      <w:r w:rsidR="00D844FF" w:rsidRPr="00113CDF">
        <w:rPr>
          <w:bCs/>
          <w:color w:val="auto"/>
        </w:rPr>
        <w:t>8</w:t>
      </w:r>
      <w:r w:rsidRPr="00113CDF">
        <w:rPr>
          <w:bCs/>
          <w:color w:val="auto"/>
        </w:rPr>
        <w:t>.</w:t>
      </w:r>
      <w:r w:rsidR="00484360" w:rsidRPr="00113CDF">
        <w:rPr>
          <w:rFonts w:eastAsia="Calibri" w:cs="Times New Roman"/>
          <w:color w:val="auto"/>
          <w:lang w:eastAsia="en-US"/>
        </w:rPr>
        <w:t xml:space="preserve">2. Оценка заявок производится </w:t>
      </w:r>
      <w:r w:rsidR="00F048C8" w:rsidRPr="00113CDF">
        <w:rPr>
          <w:rFonts w:eastAsia="Calibri" w:cs="Times New Roman"/>
          <w:color w:val="auto"/>
          <w:lang w:eastAsia="en-US"/>
        </w:rPr>
        <w:t>по</w:t>
      </w:r>
      <w:r w:rsidR="00484360" w:rsidRPr="00113CDF">
        <w:rPr>
          <w:rFonts w:eastAsia="Calibri" w:cs="Times New Roman"/>
          <w:color w:val="auto"/>
          <w:lang w:eastAsia="en-US"/>
        </w:rPr>
        <w:t xml:space="preserve"> методик</w:t>
      </w:r>
      <w:r w:rsidR="00F048C8" w:rsidRPr="00113CDF">
        <w:rPr>
          <w:rFonts w:eastAsia="Calibri" w:cs="Times New Roman"/>
          <w:color w:val="auto"/>
          <w:lang w:eastAsia="en-US"/>
        </w:rPr>
        <w:t>е</w:t>
      </w:r>
      <w:r w:rsidR="00484360" w:rsidRPr="00113CDF">
        <w:rPr>
          <w:rFonts w:eastAsia="Calibri" w:cs="Times New Roman"/>
          <w:color w:val="auto"/>
          <w:lang w:eastAsia="en-US"/>
        </w:rPr>
        <w:t>,</w:t>
      </w:r>
      <w:r w:rsidR="00A1401D" w:rsidRPr="00113CDF">
        <w:rPr>
          <w:rFonts w:eastAsia="Calibri" w:cs="Times New Roman"/>
          <w:color w:val="auto"/>
          <w:lang w:eastAsia="en-US"/>
        </w:rPr>
        <w:t xml:space="preserve"> приведенной в приложении №</w:t>
      </w:r>
      <w:r w:rsidR="005C002A" w:rsidRPr="00113CDF">
        <w:rPr>
          <w:rFonts w:eastAsia="Calibri" w:cs="Times New Roman"/>
          <w:color w:val="auto"/>
          <w:lang w:eastAsia="en-US"/>
        </w:rPr>
        <w:t xml:space="preserve"> </w:t>
      </w:r>
      <w:r w:rsidR="00E86D82" w:rsidRPr="00113CDF">
        <w:rPr>
          <w:rFonts w:eastAsia="Calibri" w:cs="Times New Roman"/>
          <w:color w:val="auto"/>
          <w:lang w:eastAsia="en-US"/>
        </w:rPr>
        <w:t>2</w:t>
      </w:r>
      <w:r w:rsidR="005C002A" w:rsidRPr="00113CDF">
        <w:rPr>
          <w:rFonts w:eastAsia="Calibri" w:cs="Times New Roman"/>
          <w:color w:val="auto"/>
          <w:lang w:eastAsia="en-US"/>
        </w:rPr>
        <w:t xml:space="preserve"> </w:t>
      </w:r>
      <w:r w:rsidR="00A1401D" w:rsidRPr="00113CDF">
        <w:rPr>
          <w:rFonts w:eastAsia="Calibri" w:cs="Times New Roman"/>
          <w:color w:val="auto"/>
          <w:lang w:eastAsia="en-US"/>
        </w:rPr>
        <w:t>к настоящему Положению</w:t>
      </w:r>
      <w:r w:rsidR="004E3433">
        <w:rPr>
          <w:rFonts w:eastAsia="Calibri" w:cs="Times New Roman"/>
          <w:color w:val="auto"/>
          <w:lang w:eastAsia="en-US"/>
        </w:rPr>
        <w:t xml:space="preserve"> и иными способами, не противоречащими</w:t>
      </w:r>
      <w:r w:rsidR="004E3433" w:rsidRPr="004E3433">
        <w:t xml:space="preserve"> </w:t>
      </w:r>
      <w:r w:rsidR="004E3433" w:rsidRPr="004E3433">
        <w:rPr>
          <w:rFonts w:eastAsia="Calibri" w:cs="Times New Roman"/>
          <w:color w:val="auto"/>
          <w:lang w:eastAsia="en-US"/>
        </w:rPr>
        <w:t xml:space="preserve">Федеральному закону </w:t>
      </w:r>
      <w:r w:rsidR="004E3433">
        <w:rPr>
          <w:rFonts w:eastAsia="Calibri" w:cs="Times New Roman"/>
          <w:color w:val="auto"/>
          <w:lang w:eastAsia="en-US"/>
        </w:rPr>
        <w:t xml:space="preserve">       </w:t>
      </w:r>
      <w:r w:rsidR="004E3433" w:rsidRPr="004E3433">
        <w:rPr>
          <w:rFonts w:eastAsia="Calibri" w:cs="Times New Roman"/>
          <w:color w:val="auto"/>
          <w:lang w:eastAsia="en-US"/>
        </w:rPr>
        <w:t>№ 223-ФЗ.</w:t>
      </w:r>
      <w:r w:rsidR="004E3433">
        <w:rPr>
          <w:rFonts w:eastAsia="Calibri" w:cs="Times New Roman"/>
          <w:color w:val="auto"/>
          <w:lang w:eastAsia="en-US"/>
        </w:rPr>
        <w:t xml:space="preserve"> </w:t>
      </w:r>
      <w:r w:rsidR="00A1401D" w:rsidRPr="00113CDF">
        <w:rPr>
          <w:rFonts w:eastAsia="Calibri" w:cs="Times New Roman"/>
          <w:color w:val="auto"/>
          <w:lang w:eastAsia="en-US"/>
        </w:rPr>
        <w:t>М</w:t>
      </w:r>
      <w:r w:rsidR="00F048C8" w:rsidRPr="00113CDF">
        <w:rPr>
          <w:rFonts w:eastAsia="Calibri" w:cs="Times New Roman"/>
          <w:color w:val="auto"/>
          <w:lang w:eastAsia="en-US"/>
        </w:rPr>
        <w:t>етоди</w:t>
      </w:r>
      <w:r w:rsidR="00A1401D" w:rsidRPr="00113CDF">
        <w:rPr>
          <w:rFonts w:eastAsia="Calibri" w:cs="Times New Roman"/>
          <w:color w:val="auto"/>
          <w:lang w:eastAsia="en-US"/>
        </w:rPr>
        <w:t>ка</w:t>
      </w:r>
      <w:r w:rsidR="00F048C8" w:rsidRPr="00113CDF">
        <w:rPr>
          <w:rFonts w:eastAsia="Calibri" w:cs="Times New Roman"/>
          <w:color w:val="auto"/>
          <w:lang w:eastAsia="en-US"/>
        </w:rPr>
        <w:t xml:space="preserve"> оценки</w:t>
      </w:r>
      <w:r w:rsidR="00F048C8" w:rsidRPr="00113CDF" w:rsidDel="00F048C8">
        <w:rPr>
          <w:rFonts w:eastAsia="Calibri" w:cs="Times New Roman"/>
          <w:color w:val="auto"/>
          <w:lang w:eastAsia="en-US"/>
        </w:rPr>
        <w:t xml:space="preserve"> </w:t>
      </w:r>
      <w:r w:rsidR="00F048C8" w:rsidRPr="00113CDF">
        <w:rPr>
          <w:rFonts w:eastAsia="Calibri" w:cs="Times New Roman"/>
          <w:color w:val="auto"/>
          <w:lang w:eastAsia="en-US"/>
        </w:rPr>
        <w:t>также</w:t>
      </w:r>
      <w:r w:rsidR="00A1401D" w:rsidRPr="00113CDF">
        <w:rPr>
          <w:rFonts w:eastAsia="Calibri" w:cs="Times New Roman"/>
          <w:color w:val="auto"/>
          <w:lang w:eastAsia="en-US"/>
        </w:rPr>
        <w:t xml:space="preserve"> указывается</w:t>
      </w:r>
      <w:r w:rsidR="00F048C8" w:rsidRPr="00113CDF">
        <w:rPr>
          <w:rFonts w:eastAsia="Calibri" w:cs="Times New Roman"/>
          <w:color w:val="auto"/>
          <w:lang w:eastAsia="en-US"/>
        </w:rPr>
        <w:t xml:space="preserve"> </w:t>
      </w:r>
      <w:r w:rsidR="00484360" w:rsidRPr="00113CDF">
        <w:rPr>
          <w:rFonts w:eastAsia="Calibri" w:cs="Times New Roman"/>
          <w:color w:val="auto"/>
          <w:lang w:eastAsia="en-US"/>
        </w:rPr>
        <w:t xml:space="preserve">в документации </w:t>
      </w:r>
      <w:r w:rsidR="009C64F7" w:rsidRPr="00113CDF">
        <w:rPr>
          <w:rFonts w:eastAsia="Calibri" w:cs="Times New Roman"/>
          <w:color w:val="auto"/>
          <w:lang w:eastAsia="en-US"/>
        </w:rPr>
        <w:t xml:space="preserve">о проведении </w:t>
      </w:r>
      <w:r w:rsidR="00A1401D" w:rsidRPr="00113CDF">
        <w:rPr>
          <w:rFonts w:eastAsia="Calibri" w:cs="Times New Roman"/>
          <w:color w:val="auto"/>
          <w:lang w:eastAsia="en-US"/>
        </w:rPr>
        <w:t xml:space="preserve">конкретной </w:t>
      </w:r>
      <w:r w:rsidR="00484360" w:rsidRPr="00113CDF">
        <w:rPr>
          <w:rFonts w:eastAsia="Calibri" w:cs="Times New Roman"/>
          <w:color w:val="auto"/>
          <w:lang w:eastAsia="en-US"/>
        </w:rPr>
        <w:t>закуп</w:t>
      </w:r>
      <w:r w:rsidR="006D4914" w:rsidRPr="00113CDF">
        <w:rPr>
          <w:rFonts w:eastAsia="Calibri" w:cs="Times New Roman"/>
          <w:color w:val="auto"/>
          <w:lang w:eastAsia="en-US"/>
        </w:rPr>
        <w:t>ки</w:t>
      </w:r>
      <w:r w:rsidR="00484360" w:rsidRPr="00113CDF">
        <w:rPr>
          <w:rFonts w:eastAsia="Calibri" w:cs="Times New Roman"/>
          <w:color w:val="auto"/>
          <w:lang w:eastAsia="en-US"/>
        </w:rPr>
        <w:t>.</w:t>
      </w:r>
    </w:p>
    <w:p w14:paraId="41EDA7EF" w14:textId="77777777" w:rsidR="00484360" w:rsidRPr="00113CDF" w:rsidRDefault="00E539F4" w:rsidP="00AB6D24">
      <w:pPr>
        <w:pStyle w:val="a5"/>
        <w:spacing w:line="240" w:lineRule="auto"/>
        <w:ind w:left="0" w:firstLine="709"/>
        <w:rPr>
          <w:bCs/>
          <w:sz w:val="24"/>
          <w:szCs w:val="24"/>
        </w:rPr>
      </w:pPr>
      <w:r w:rsidRPr="00113CDF">
        <w:rPr>
          <w:bCs/>
          <w:sz w:val="24"/>
          <w:szCs w:val="24"/>
        </w:rPr>
        <w:t>6.</w:t>
      </w:r>
      <w:r w:rsidR="00D844FF" w:rsidRPr="00113CDF">
        <w:rPr>
          <w:bCs/>
          <w:sz w:val="24"/>
          <w:szCs w:val="24"/>
        </w:rPr>
        <w:t>8</w:t>
      </w:r>
      <w:r w:rsidRPr="00113CDF">
        <w:rPr>
          <w:bCs/>
          <w:sz w:val="24"/>
          <w:szCs w:val="24"/>
        </w:rPr>
        <w:t>.</w:t>
      </w:r>
      <w:r w:rsidR="00484360" w:rsidRPr="00113CDF">
        <w:rPr>
          <w:bCs/>
          <w:sz w:val="24"/>
          <w:szCs w:val="24"/>
        </w:rPr>
        <w:t xml:space="preserve">3. В документации </w:t>
      </w:r>
      <w:r w:rsidR="009C64F7" w:rsidRPr="00113CDF">
        <w:rPr>
          <w:bCs/>
          <w:sz w:val="24"/>
          <w:szCs w:val="24"/>
        </w:rPr>
        <w:t xml:space="preserve">о проведении конкретной закупки </w:t>
      </w:r>
      <w:r w:rsidR="00484360" w:rsidRPr="00113CDF">
        <w:rPr>
          <w:bCs/>
          <w:sz w:val="24"/>
          <w:szCs w:val="24"/>
        </w:rPr>
        <w:t>должны быть установлены не менее двух критериев оценки</w:t>
      </w:r>
      <w:r w:rsidR="00DE55D1" w:rsidRPr="00113CDF">
        <w:rPr>
          <w:bCs/>
          <w:sz w:val="24"/>
          <w:szCs w:val="24"/>
        </w:rPr>
        <w:t xml:space="preserve">, за исключением </w:t>
      </w:r>
      <w:r w:rsidR="00EF26BF">
        <w:rPr>
          <w:bCs/>
          <w:sz w:val="24"/>
          <w:szCs w:val="24"/>
        </w:rPr>
        <w:t>проведения</w:t>
      </w:r>
      <w:r w:rsidR="009C64F7" w:rsidRPr="00113CDF">
        <w:rPr>
          <w:bCs/>
          <w:sz w:val="24"/>
          <w:szCs w:val="24"/>
        </w:rPr>
        <w:t xml:space="preserve"> </w:t>
      </w:r>
      <w:r w:rsidR="00DE55D1" w:rsidRPr="00113CDF">
        <w:rPr>
          <w:bCs/>
          <w:sz w:val="24"/>
          <w:szCs w:val="24"/>
        </w:rPr>
        <w:t xml:space="preserve">аукциона и запроса </w:t>
      </w:r>
      <w:r w:rsidR="003907C6" w:rsidRPr="00113CDF">
        <w:rPr>
          <w:bCs/>
          <w:sz w:val="24"/>
          <w:szCs w:val="24"/>
        </w:rPr>
        <w:t>котировок</w:t>
      </w:r>
      <w:r w:rsidR="004E3433">
        <w:rPr>
          <w:bCs/>
          <w:sz w:val="24"/>
          <w:szCs w:val="24"/>
        </w:rPr>
        <w:t>.</w:t>
      </w:r>
    </w:p>
    <w:p w14:paraId="55505F54" w14:textId="77777777" w:rsidR="00484360" w:rsidRPr="00113CDF" w:rsidRDefault="00484360" w:rsidP="00AB6D24">
      <w:pPr>
        <w:pStyle w:val="a5"/>
        <w:spacing w:line="240" w:lineRule="auto"/>
        <w:ind w:left="0" w:firstLine="709"/>
        <w:rPr>
          <w:bCs/>
          <w:sz w:val="24"/>
          <w:szCs w:val="24"/>
        </w:rPr>
      </w:pPr>
    </w:p>
    <w:p w14:paraId="0765FBC0" w14:textId="77777777" w:rsidR="00484360" w:rsidRPr="00113CDF" w:rsidRDefault="00BC2214" w:rsidP="00AB6D24">
      <w:pPr>
        <w:pStyle w:val="a5"/>
        <w:tabs>
          <w:tab w:val="left" w:pos="600"/>
        </w:tabs>
        <w:spacing w:line="240" w:lineRule="auto"/>
        <w:ind w:left="0" w:firstLine="709"/>
        <w:rPr>
          <w:b/>
          <w:bCs/>
          <w:sz w:val="24"/>
          <w:szCs w:val="24"/>
        </w:rPr>
      </w:pPr>
      <w:bookmarkStart w:id="14" w:name="_Hlk25841837"/>
      <w:r w:rsidRPr="00113CDF">
        <w:rPr>
          <w:b/>
          <w:bCs/>
          <w:sz w:val="24"/>
          <w:szCs w:val="24"/>
        </w:rPr>
        <w:t>7</w:t>
      </w:r>
      <w:r w:rsidR="00484360" w:rsidRPr="00113CDF">
        <w:rPr>
          <w:b/>
          <w:bCs/>
          <w:sz w:val="24"/>
          <w:szCs w:val="24"/>
        </w:rPr>
        <w:t>. Порядок проведения конкурса</w:t>
      </w:r>
      <w:r w:rsidR="00667A35" w:rsidRPr="00113CDF">
        <w:rPr>
          <w:b/>
          <w:bCs/>
          <w:sz w:val="24"/>
          <w:szCs w:val="24"/>
        </w:rPr>
        <w:t xml:space="preserve"> </w:t>
      </w:r>
    </w:p>
    <w:p w14:paraId="6E77AD3E" w14:textId="77777777" w:rsidR="00E01E74" w:rsidRPr="00113CDF" w:rsidRDefault="00E01E74" w:rsidP="00AB6D24">
      <w:pPr>
        <w:pStyle w:val="a5"/>
        <w:tabs>
          <w:tab w:val="left" w:pos="600"/>
        </w:tabs>
        <w:spacing w:line="240" w:lineRule="auto"/>
        <w:ind w:left="0" w:firstLine="709"/>
        <w:rPr>
          <w:sz w:val="24"/>
          <w:szCs w:val="24"/>
        </w:rPr>
      </w:pPr>
    </w:p>
    <w:p w14:paraId="003E2215" w14:textId="77777777" w:rsidR="00484360" w:rsidRPr="00113CDF" w:rsidRDefault="00BC2214" w:rsidP="00AB6D24">
      <w:pPr>
        <w:ind w:firstLine="709"/>
        <w:jc w:val="both"/>
        <w:rPr>
          <w:rFonts w:cs="Times New Roman"/>
          <w:b/>
          <w:bCs/>
          <w:color w:val="auto"/>
        </w:rPr>
      </w:pPr>
      <w:r w:rsidRPr="00113CDF">
        <w:rPr>
          <w:rFonts w:cs="Times New Roman"/>
          <w:b/>
          <w:bCs/>
          <w:color w:val="auto"/>
        </w:rPr>
        <w:t>7</w:t>
      </w:r>
      <w:r w:rsidR="00484360" w:rsidRPr="00113CDF">
        <w:rPr>
          <w:rFonts w:cs="Times New Roman"/>
          <w:b/>
          <w:bCs/>
          <w:color w:val="auto"/>
        </w:rPr>
        <w:t>.1. Общий порядок проведения конкурса</w:t>
      </w:r>
    </w:p>
    <w:p w14:paraId="6AAE2B29"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.1.1. В целях закупки товаров, работ, услуг путем проведения конкурса необходимо:</w:t>
      </w:r>
    </w:p>
    <w:p w14:paraId="36BAB231"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 xml:space="preserve">.1.1.1. разработать и разместить </w:t>
      </w:r>
      <w:r w:rsidR="00EB2AFC" w:rsidRPr="00113CDF">
        <w:rPr>
          <w:rFonts w:cs="Times New Roman"/>
          <w:color w:val="auto"/>
        </w:rPr>
        <w:t>в ЕИС</w:t>
      </w:r>
      <w:r w:rsidR="00484360" w:rsidRPr="00113CDF">
        <w:rPr>
          <w:rFonts w:cs="Times New Roman"/>
          <w:color w:val="auto"/>
        </w:rPr>
        <w:t xml:space="preserve"> извещение о проведении конкурса, документацию</w:t>
      </w:r>
      <w:r w:rsidR="00667A35" w:rsidRPr="00113CDF">
        <w:rPr>
          <w:rFonts w:cs="Times New Roman"/>
          <w:color w:val="auto"/>
        </w:rPr>
        <w:t xml:space="preserve"> о проведении конкурса</w:t>
      </w:r>
      <w:r w:rsidR="00484360" w:rsidRPr="00113CDF">
        <w:rPr>
          <w:rFonts w:cs="Times New Roman"/>
          <w:color w:val="auto"/>
        </w:rPr>
        <w:t>, проект договора</w:t>
      </w:r>
      <w:r w:rsidR="00CA62F8" w:rsidRPr="00113CDF">
        <w:rPr>
          <w:rFonts w:cs="Times New Roman"/>
          <w:color w:val="auto"/>
        </w:rPr>
        <w:t>, техническое задание</w:t>
      </w:r>
      <w:r w:rsidR="00484360" w:rsidRPr="00113CDF">
        <w:rPr>
          <w:rFonts w:cs="Times New Roman"/>
          <w:color w:val="auto"/>
        </w:rPr>
        <w:t>;</w:t>
      </w:r>
    </w:p>
    <w:p w14:paraId="3352D20D"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 xml:space="preserve">.1.1.2. в случае получения от </w:t>
      </w:r>
      <w:r w:rsidR="00E86D82" w:rsidRPr="00113CDF">
        <w:rPr>
          <w:rFonts w:cs="Times New Roman"/>
          <w:color w:val="auto"/>
        </w:rPr>
        <w:t xml:space="preserve">участника </w:t>
      </w:r>
      <w:r w:rsidR="00667A35" w:rsidRPr="00113CDF">
        <w:rPr>
          <w:rFonts w:cs="Times New Roman"/>
          <w:color w:val="auto"/>
        </w:rPr>
        <w:t xml:space="preserve">закупки </w:t>
      </w:r>
      <w:r w:rsidR="00484360" w:rsidRPr="00113CDF">
        <w:rPr>
          <w:rFonts w:cs="Times New Roman"/>
          <w:color w:val="auto"/>
        </w:rPr>
        <w:t xml:space="preserve">запроса на разъяснение положений </w:t>
      </w:r>
      <w:r w:rsidR="00796E57" w:rsidRPr="00113CDF">
        <w:rPr>
          <w:rFonts w:cs="Times New Roman"/>
          <w:color w:val="auto"/>
        </w:rPr>
        <w:t xml:space="preserve">извещения, </w:t>
      </w:r>
      <w:r w:rsidR="00484360" w:rsidRPr="00113CDF">
        <w:rPr>
          <w:rFonts w:cs="Times New Roman"/>
          <w:color w:val="auto"/>
        </w:rPr>
        <w:t>документации</w:t>
      </w:r>
      <w:r w:rsidR="00667A35" w:rsidRPr="00113CDF">
        <w:rPr>
          <w:rFonts w:cs="Times New Roman"/>
          <w:color w:val="auto"/>
        </w:rPr>
        <w:t xml:space="preserve"> о проведении конкурса</w:t>
      </w:r>
      <w:r w:rsidR="00484360" w:rsidRPr="00113CDF">
        <w:rPr>
          <w:rFonts w:cs="Times New Roman"/>
          <w:color w:val="auto"/>
        </w:rPr>
        <w:t>, предоставлять необходимые разъяснения</w:t>
      </w:r>
      <w:r w:rsidR="000D0342" w:rsidRPr="00113CDF">
        <w:rPr>
          <w:rFonts w:cs="Times New Roman"/>
          <w:color w:val="auto"/>
        </w:rPr>
        <w:t xml:space="preserve"> </w:t>
      </w:r>
      <w:r w:rsidR="00CB0B82" w:rsidRPr="00113CDF">
        <w:rPr>
          <w:rFonts w:cs="Times New Roman"/>
          <w:color w:val="auto"/>
        </w:rPr>
        <w:t>в соответствии с настоящим Положением</w:t>
      </w:r>
      <w:r w:rsidR="00484360" w:rsidRPr="00113CDF">
        <w:rPr>
          <w:rFonts w:cs="Times New Roman"/>
          <w:color w:val="auto"/>
        </w:rPr>
        <w:t>;</w:t>
      </w:r>
    </w:p>
    <w:p w14:paraId="0B5104CF"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.1.1.3. при необходимости вносить изменения в извещение о проведении конкурса, документацию</w:t>
      </w:r>
      <w:r w:rsidR="00667A35" w:rsidRPr="00113CDF">
        <w:rPr>
          <w:rFonts w:cs="Times New Roman"/>
          <w:color w:val="auto"/>
        </w:rPr>
        <w:t xml:space="preserve"> о проведении конкурса</w:t>
      </w:r>
      <w:r w:rsidR="00E07E1E" w:rsidRPr="00113CDF">
        <w:rPr>
          <w:rFonts w:cs="Times New Roman"/>
          <w:color w:val="auto"/>
        </w:rPr>
        <w:t>, проект договора, техническое задание</w:t>
      </w:r>
      <w:r w:rsidR="00484360" w:rsidRPr="00113CDF">
        <w:rPr>
          <w:rFonts w:cs="Times New Roman"/>
          <w:color w:val="auto"/>
        </w:rPr>
        <w:t>;</w:t>
      </w:r>
    </w:p>
    <w:p w14:paraId="3E3222A3"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.1.1.4. принимать все заявки</w:t>
      </w:r>
      <w:r w:rsidR="00667A35" w:rsidRPr="00113CDF">
        <w:rPr>
          <w:rFonts w:cs="Times New Roman"/>
          <w:color w:val="auto"/>
        </w:rPr>
        <w:t xml:space="preserve"> на участие в конкурсе</w:t>
      </w:r>
      <w:r w:rsidR="00484360" w:rsidRPr="00113CDF">
        <w:rPr>
          <w:rFonts w:cs="Times New Roman"/>
          <w:color w:val="auto"/>
        </w:rPr>
        <w:t>, поданные в срок и в порядке, установленные в документации</w:t>
      </w:r>
      <w:r w:rsidR="00667A35" w:rsidRPr="00113CDF">
        <w:rPr>
          <w:rFonts w:cs="Times New Roman"/>
          <w:color w:val="auto"/>
        </w:rPr>
        <w:t xml:space="preserve"> о проведении конкурса</w:t>
      </w:r>
      <w:r w:rsidR="00484360" w:rsidRPr="00113CDF">
        <w:rPr>
          <w:rFonts w:cs="Times New Roman"/>
          <w:color w:val="auto"/>
        </w:rPr>
        <w:t>;</w:t>
      </w:r>
    </w:p>
    <w:p w14:paraId="24678BDA"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.1.1.5. осуществлять публичное вскрытие конвертов с заявками</w:t>
      </w:r>
      <w:r w:rsidR="00667A35" w:rsidRPr="00113CDF">
        <w:rPr>
          <w:rFonts w:cs="Times New Roman"/>
          <w:color w:val="auto"/>
        </w:rPr>
        <w:t xml:space="preserve"> на участие в конкурсе</w:t>
      </w:r>
      <w:r w:rsidR="009F2BD2" w:rsidRPr="00113CDF">
        <w:rPr>
          <w:rFonts w:cs="Times New Roman"/>
          <w:color w:val="auto"/>
        </w:rPr>
        <w:t xml:space="preserve"> (при проведении </w:t>
      </w:r>
      <w:r w:rsidR="00667A35" w:rsidRPr="00113CDF">
        <w:rPr>
          <w:rFonts w:cs="Times New Roman"/>
          <w:color w:val="auto"/>
        </w:rPr>
        <w:t xml:space="preserve">открытого </w:t>
      </w:r>
      <w:r w:rsidR="009F2BD2" w:rsidRPr="00113CDF">
        <w:rPr>
          <w:rFonts w:cs="Times New Roman"/>
          <w:color w:val="auto"/>
        </w:rPr>
        <w:t>конкурса в бумажной форме)</w:t>
      </w:r>
      <w:r w:rsidR="00484360" w:rsidRPr="00113CDF">
        <w:rPr>
          <w:rFonts w:cs="Times New Roman"/>
          <w:color w:val="auto"/>
        </w:rPr>
        <w:t>;</w:t>
      </w:r>
    </w:p>
    <w:p w14:paraId="336CEC5C"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 xml:space="preserve">.1.1.6. рассмотреть, оценить и сопоставить заявки </w:t>
      </w:r>
      <w:r w:rsidR="00667A35" w:rsidRPr="00113CDF">
        <w:rPr>
          <w:rFonts w:cs="Times New Roman"/>
          <w:color w:val="auto"/>
        </w:rPr>
        <w:t>на участие в конкурсе</w:t>
      </w:r>
      <w:r w:rsidR="00E07E1E" w:rsidRPr="00113CDF">
        <w:rPr>
          <w:rFonts w:cs="Times New Roman"/>
          <w:color w:val="auto"/>
        </w:rPr>
        <w:t xml:space="preserve"> </w:t>
      </w:r>
      <w:r w:rsidR="00484360" w:rsidRPr="00113CDF">
        <w:rPr>
          <w:rFonts w:cs="Times New Roman"/>
          <w:color w:val="auto"/>
        </w:rPr>
        <w:t xml:space="preserve">в целях определения победителя конкурса;  </w:t>
      </w:r>
    </w:p>
    <w:p w14:paraId="74B447CE"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 xml:space="preserve">.1.1.7. разместить </w:t>
      </w:r>
      <w:r w:rsidR="00EB2AFC" w:rsidRPr="00113CDF">
        <w:rPr>
          <w:rFonts w:cs="Times New Roman"/>
          <w:color w:val="auto"/>
        </w:rPr>
        <w:t>в ЕИС</w:t>
      </w:r>
      <w:r w:rsidR="00484360" w:rsidRPr="00113CDF">
        <w:rPr>
          <w:rFonts w:cs="Times New Roman"/>
          <w:color w:val="auto"/>
        </w:rPr>
        <w:t xml:space="preserve"> протоколы, составленные по результатам заседаний закупочной комиссии по закупке;</w:t>
      </w:r>
    </w:p>
    <w:p w14:paraId="4333A77E" w14:textId="77777777" w:rsidR="00484360" w:rsidRPr="00113CDF" w:rsidRDefault="00BC2214" w:rsidP="00AB6D24">
      <w:pPr>
        <w:ind w:firstLine="709"/>
        <w:jc w:val="both"/>
        <w:rPr>
          <w:rFonts w:cs="Times New Roman"/>
          <w:b/>
          <w:bCs/>
          <w:color w:val="auto"/>
        </w:rPr>
      </w:pPr>
      <w:r w:rsidRPr="00113CDF">
        <w:rPr>
          <w:rFonts w:cs="Times New Roman"/>
          <w:color w:val="auto"/>
        </w:rPr>
        <w:t>7</w:t>
      </w:r>
      <w:r w:rsidR="00484360" w:rsidRPr="00113CDF">
        <w:rPr>
          <w:rFonts w:cs="Times New Roman"/>
          <w:color w:val="auto"/>
        </w:rPr>
        <w:t>.1.1.8. заключить договор по результатам закупки.</w:t>
      </w:r>
    </w:p>
    <w:p w14:paraId="2FAD57C7" w14:textId="77777777" w:rsidR="00484360" w:rsidRPr="00113CDF" w:rsidRDefault="00484360" w:rsidP="00AB6D24">
      <w:pPr>
        <w:ind w:firstLine="709"/>
        <w:jc w:val="both"/>
        <w:rPr>
          <w:rFonts w:cs="Times New Roman"/>
          <w:b/>
          <w:bCs/>
          <w:color w:val="auto"/>
        </w:rPr>
      </w:pPr>
    </w:p>
    <w:p w14:paraId="280D4051" w14:textId="77777777" w:rsidR="00484360" w:rsidRPr="00113CDF" w:rsidRDefault="00BC2214" w:rsidP="00AB6D24">
      <w:pPr>
        <w:ind w:firstLine="709"/>
        <w:jc w:val="both"/>
        <w:rPr>
          <w:rFonts w:cs="Times New Roman"/>
          <w:b/>
          <w:bCs/>
          <w:color w:val="auto"/>
        </w:rPr>
      </w:pPr>
      <w:r w:rsidRPr="00113CDF">
        <w:rPr>
          <w:rFonts w:cs="Times New Roman"/>
          <w:b/>
          <w:bCs/>
          <w:color w:val="auto"/>
        </w:rPr>
        <w:t>7</w:t>
      </w:r>
      <w:r w:rsidR="00484360" w:rsidRPr="00113CDF">
        <w:rPr>
          <w:rFonts w:cs="Times New Roman"/>
          <w:b/>
          <w:bCs/>
          <w:color w:val="auto"/>
        </w:rPr>
        <w:t>.2. Извещение о проведении конкурса</w:t>
      </w:r>
      <w:r w:rsidR="00743BFB" w:rsidRPr="00113CDF">
        <w:rPr>
          <w:rFonts w:cs="Times New Roman"/>
          <w:b/>
          <w:bCs/>
          <w:color w:val="auto"/>
        </w:rPr>
        <w:t xml:space="preserve"> и документация</w:t>
      </w:r>
      <w:r w:rsidR="00667A35" w:rsidRPr="00113CDF">
        <w:rPr>
          <w:rFonts w:cs="Times New Roman"/>
          <w:b/>
          <w:bCs/>
          <w:color w:val="auto"/>
        </w:rPr>
        <w:t xml:space="preserve"> о проведении конкурса</w:t>
      </w:r>
    </w:p>
    <w:p w14:paraId="1F6920CB" w14:textId="77777777" w:rsidR="00484360" w:rsidRPr="00113CDF" w:rsidRDefault="00BC2214" w:rsidP="003B0800">
      <w:pPr>
        <w:ind w:firstLine="709"/>
        <w:jc w:val="both"/>
        <w:rPr>
          <w:rFonts w:cs="Times New Roman"/>
          <w:b/>
          <w:bCs/>
          <w:color w:val="auto"/>
        </w:rPr>
      </w:pPr>
      <w:r w:rsidRPr="00113CDF">
        <w:rPr>
          <w:rFonts w:cs="Times New Roman"/>
          <w:color w:val="auto"/>
        </w:rPr>
        <w:t>7</w:t>
      </w:r>
      <w:r w:rsidR="00484360" w:rsidRPr="00113CDF">
        <w:rPr>
          <w:rFonts w:cs="Times New Roman"/>
          <w:color w:val="auto"/>
        </w:rPr>
        <w:t xml:space="preserve">.2.1. </w:t>
      </w:r>
      <w:r w:rsidR="009450EF" w:rsidRPr="00113CDF">
        <w:rPr>
          <w:rFonts w:cs="Times New Roman"/>
          <w:color w:val="auto"/>
        </w:rPr>
        <w:t xml:space="preserve">Заказчик размещает в единой информационной системе извещение о проведении конкурса и </w:t>
      </w:r>
      <w:r w:rsidR="00743BFB" w:rsidRPr="00113CDF">
        <w:rPr>
          <w:rFonts w:cs="Times New Roman"/>
          <w:color w:val="auto"/>
        </w:rPr>
        <w:t xml:space="preserve">документацию </w:t>
      </w:r>
      <w:r w:rsidR="00667A35" w:rsidRPr="00113CDF">
        <w:rPr>
          <w:rFonts w:cs="Times New Roman"/>
          <w:color w:val="auto"/>
        </w:rPr>
        <w:t>о проведении конкурса</w:t>
      </w:r>
      <w:r w:rsidR="009450EF" w:rsidRPr="00113CDF">
        <w:rPr>
          <w:rFonts w:cs="Times New Roman"/>
          <w:color w:val="auto"/>
        </w:rPr>
        <w:t xml:space="preserve"> не менее чем за пятнадцать дней до даты окончания срока подачи заявок на участие в конкурсе.</w:t>
      </w:r>
      <w:r w:rsidR="009450EF" w:rsidRPr="00113CDF">
        <w:rPr>
          <w:color w:val="auto"/>
        </w:rPr>
        <w:t xml:space="preserve"> </w:t>
      </w:r>
    </w:p>
    <w:p w14:paraId="1F1BDC85" w14:textId="77777777" w:rsidR="00484360" w:rsidRPr="00113CDF" w:rsidRDefault="00BC2214" w:rsidP="00AB6D24">
      <w:pPr>
        <w:ind w:firstLine="709"/>
        <w:jc w:val="both"/>
        <w:rPr>
          <w:rFonts w:cs="Times New Roman"/>
          <w:b/>
          <w:bCs/>
          <w:color w:val="auto"/>
        </w:rPr>
      </w:pPr>
      <w:r w:rsidRPr="00113CDF">
        <w:rPr>
          <w:rFonts w:cs="Times New Roman"/>
          <w:color w:val="auto"/>
        </w:rPr>
        <w:lastRenderedPageBreak/>
        <w:t>7</w:t>
      </w:r>
      <w:r w:rsidR="00484360" w:rsidRPr="00113CDF">
        <w:rPr>
          <w:rFonts w:cs="Times New Roman"/>
          <w:color w:val="auto"/>
        </w:rPr>
        <w:t>.2.2. В извещении о проведении конкурса должны быть указаны сведения в соответствии с п. 6.3. настоящего Положения, а также:</w:t>
      </w:r>
    </w:p>
    <w:p w14:paraId="0AE7ACD1" w14:textId="1B8F9B43" w:rsidR="00484360" w:rsidRPr="00113CDF" w:rsidRDefault="00BC2214" w:rsidP="00671932">
      <w:pPr>
        <w:ind w:firstLine="709"/>
        <w:jc w:val="both"/>
        <w:rPr>
          <w:rFonts w:cs="Times New Roman"/>
          <w:b/>
          <w:bCs/>
          <w:color w:val="auto"/>
        </w:rPr>
      </w:pPr>
      <w:r w:rsidRPr="00113CDF">
        <w:rPr>
          <w:rFonts w:cs="Times New Roman"/>
          <w:color w:val="auto"/>
        </w:rPr>
        <w:t>7</w:t>
      </w:r>
      <w:r w:rsidR="00484360" w:rsidRPr="00113CDF">
        <w:rPr>
          <w:rFonts w:cs="Times New Roman"/>
          <w:color w:val="auto"/>
        </w:rPr>
        <w:t>.2.2.1. место, дата и время вскрытия конвертов с заявками</w:t>
      </w:r>
      <w:r w:rsidR="00667A35" w:rsidRPr="00113CDF">
        <w:rPr>
          <w:rFonts w:cs="Times New Roman"/>
          <w:color w:val="auto"/>
        </w:rPr>
        <w:t xml:space="preserve"> на участие в конкурсе</w:t>
      </w:r>
      <w:r w:rsidR="00671932" w:rsidRPr="00113CDF">
        <w:rPr>
          <w:rFonts w:cs="Times New Roman"/>
          <w:color w:val="auto"/>
        </w:rPr>
        <w:t xml:space="preserve"> (при проведении </w:t>
      </w:r>
      <w:r w:rsidR="00667A35" w:rsidRPr="00113CDF">
        <w:rPr>
          <w:rFonts w:cs="Times New Roman"/>
          <w:color w:val="auto"/>
        </w:rPr>
        <w:t xml:space="preserve">открытого </w:t>
      </w:r>
      <w:r w:rsidR="00671932" w:rsidRPr="00113CDF">
        <w:rPr>
          <w:rFonts w:cs="Times New Roman"/>
          <w:color w:val="auto"/>
        </w:rPr>
        <w:t>конкурса в бумажной форме)</w:t>
      </w:r>
      <w:r w:rsidR="008F410C">
        <w:rPr>
          <w:rFonts w:cs="Times New Roman"/>
          <w:color w:val="auto"/>
        </w:rPr>
        <w:t>.</w:t>
      </w:r>
      <w:r w:rsidR="00671932" w:rsidRPr="00113CDF">
        <w:rPr>
          <w:rFonts w:cs="Times New Roman"/>
          <w:color w:val="auto"/>
        </w:rPr>
        <w:t xml:space="preserve"> </w:t>
      </w:r>
    </w:p>
    <w:p w14:paraId="74DD80E0" w14:textId="77777777" w:rsidR="00484360" w:rsidRPr="00113CDF" w:rsidRDefault="00560A2E" w:rsidP="00560A2E">
      <w:pPr>
        <w:jc w:val="both"/>
        <w:rPr>
          <w:rFonts w:cs="Times New Roman"/>
          <w:color w:val="auto"/>
        </w:rPr>
      </w:pPr>
      <w:r w:rsidRPr="00113CDF">
        <w:rPr>
          <w:rFonts w:cs="Times New Roman"/>
          <w:b/>
          <w:bCs/>
          <w:color w:val="auto"/>
        </w:rPr>
        <w:t xml:space="preserve">       </w:t>
      </w:r>
      <w:r w:rsidR="009C64F7" w:rsidRPr="00113CDF">
        <w:rPr>
          <w:rFonts w:cs="Times New Roman"/>
          <w:b/>
          <w:bCs/>
          <w:color w:val="auto"/>
        </w:rPr>
        <w:t xml:space="preserve">  </w:t>
      </w:r>
      <w:r w:rsidRPr="00113CDF">
        <w:rPr>
          <w:rFonts w:cs="Times New Roman"/>
          <w:b/>
          <w:bCs/>
          <w:color w:val="auto"/>
        </w:rPr>
        <w:t xml:space="preserve">   </w:t>
      </w:r>
      <w:r w:rsidR="008F615C" w:rsidRPr="00113CDF">
        <w:rPr>
          <w:rFonts w:cs="Times New Roman"/>
          <w:color w:val="auto"/>
        </w:rPr>
        <w:t>7.2</w:t>
      </w:r>
      <w:r w:rsidR="00484360" w:rsidRPr="00113CDF">
        <w:rPr>
          <w:rFonts w:cs="Times New Roman"/>
          <w:color w:val="auto"/>
        </w:rPr>
        <w:t>.</w:t>
      </w:r>
      <w:r w:rsidR="008F615C" w:rsidRPr="00113CDF">
        <w:rPr>
          <w:rFonts w:cs="Times New Roman"/>
          <w:color w:val="auto"/>
        </w:rPr>
        <w:t>2.</w:t>
      </w:r>
      <w:r w:rsidR="00484360" w:rsidRPr="00113CDF">
        <w:rPr>
          <w:rFonts w:cs="Times New Roman"/>
          <w:color w:val="auto"/>
        </w:rPr>
        <w:t xml:space="preserve"> Заказчик одновременно с размещением извещения о проведении конкурса размещает </w:t>
      </w:r>
      <w:r w:rsidR="005D0B18" w:rsidRPr="00113CDF">
        <w:rPr>
          <w:rFonts w:cs="Times New Roman"/>
          <w:color w:val="auto"/>
        </w:rPr>
        <w:t>в единой информационной сист</w:t>
      </w:r>
      <w:r w:rsidR="008C5467" w:rsidRPr="00113CDF">
        <w:rPr>
          <w:rFonts w:cs="Times New Roman"/>
          <w:color w:val="auto"/>
        </w:rPr>
        <w:t>е</w:t>
      </w:r>
      <w:r w:rsidR="005D0B18" w:rsidRPr="00113CDF">
        <w:rPr>
          <w:rFonts w:cs="Times New Roman"/>
          <w:color w:val="auto"/>
        </w:rPr>
        <w:t>ме</w:t>
      </w:r>
      <w:r w:rsidR="00484360" w:rsidRPr="00113CDF">
        <w:rPr>
          <w:rFonts w:cs="Times New Roman"/>
          <w:color w:val="auto"/>
        </w:rPr>
        <w:t xml:space="preserve"> документацию</w:t>
      </w:r>
      <w:r w:rsidR="00667A35" w:rsidRPr="00113CDF">
        <w:rPr>
          <w:color w:val="auto"/>
        </w:rPr>
        <w:t xml:space="preserve"> </w:t>
      </w:r>
      <w:r w:rsidR="00667A35" w:rsidRPr="00113CDF">
        <w:rPr>
          <w:rFonts w:cs="Times New Roman"/>
          <w:color w:val="auto"/>
        </w:rPr>
        <w:t>о проведении конкурса</w:t>
      </w:r>
      <w:r w:rsidR="00484360" w:rsidRPr="00113CDF">
        <w:rPr>
          <w:rFonts w:cs="Times New Roman"/>
          <w:color w:val="auto"/>
        </w:rPr>
        <w:t>.</w:t>
      </w:r>
    </w:p>
    <w:p w14:paraId="70A5FEFE" w14:textId="77777777" w:rsidR="00484360" w:rsidRPr="00113CDF" w:rsidRDefault="008F615C" w:rsidP="00AB6D24">
      <w:pPr>
        <w:ind w:firstLine="709"/>
        <w:jc w:val="both"/>
        <w:rPr>
          <w:rFonts w:cs="Times New Roman"/>
          <w:color w:val="auto"/>
        </w:rPr>
      </w:pPr>
      <w:r w:rsidRPr="00113CDF">
        <w:rPr>
          <w:rFonts w:cs="Times New Roman"/>
          <w:color w:val="auto"/>
        </w:rPr>
        <w:t>7.2</w:t>
      </w:r>
      <w:r w:rsidR="00743BFB" w:rsidRPr="00113CDF">
        <w:rPr>
          <w:rFonts w:cs="Times New Roman"/>
          <w:color w:val="auto"/>
        </w:rPr>
        <w:t>.</w:t>
      </w:r>
      <w:r w:rsidRPr="00113CDF">
        <w:rPr>
          <w:rFonts w:cs="Times New Roman"/>
          <w:color w:val="auto"/>
        </w:rPr>
        <w:t>3</w:t>
      </w:r>
      <w:r w:rsidR="00484360" w:rsidRPr="00113CDF">
        <w:rPr>
          <w:rFonts w:cs="Times New Roman"/>
          <w:color w:val="auto"/>
        </w:rPr>
        <w:t>. Сведения, содержащиеся в документации</w:t>
      </w:r>
      <w:r w:rsidR="00667A35" w:rsidRPr="00113CDF">
        <w:rPr>
          <w:color w:val="auto"/>
        </w:rPr>
        <w:t xml:space="preserve"> </w:t>
      </w:r>
      <w:r w:rsidR="00667A35" w:rsidRPr="00113CDF">
        <w:rPr>
          <w:rFonts w:cs="Times New Roman"/>
          <w:color w:val="auto"/>
        </w:rPr>
        <w:t>о проведении конкурса</w:t>
      </w:r>
      <w:r w:rsidR="00484360" w:rsidRPr="00113CDF">
        <w:rPr>
          <w:rFonts w:cs="Times New Roman"/>
          <w:color w:val="auto"/>
        </w:rPr>
        <w:t xml:space="preserve">, должны соответствовать сведениям, </w:t>
      </w:r>
      <w:r w:rsidR="009D00BF" w:rsidRPr="00113CDF">
        <w:rPr>
          <w:rFonts w:cs="Times New Roman"/>
          <w:color w:val="auto"/>
        </w:rPr>
        <w:t xml:space="preserve">содержащимся </w:t>
      </w:r>
      <w:r w:rsidR="00484360" w:rsidRPr="00113CDF">
        <w:rPr>
          <w:rFonts w:cs="Times New Roman"/>
          <w:color w:val="auto"/>
        </w:rPr>
        <w:t>в извещении о проведении конкурса.</w:t>
      </w:r>
      <w:r w:rsidR="009D00BF" w:rsidRPr="00113CDF">
        <w:rPr>
          <w:color w:val="auto"/>
        </w:rPr>
        <w:t xml:space="preserve"> </w:t>
      </w:r>
    </w:p>
    <w:p w14:paraId="2B344C96" w14:textId="77777777" w:rsidR="00484360" w:rsidRPr="00113CDF" w:rsidRDefault="008F615C" w:rsidP="00AB6D24">
      <w:pPr>
        <w:ind w:firstLine="709"/>
        <w:jc w:val="both"/>
        <w:rPr>
          <w:rFonts w:cs="Times New Roman"/>
          <w:bCs/>
          <w:color w:val="auto"/>
        </w:rPr>
      </w:pPr>
      <w:r w:rsidRPr="00113CDF">
        <w:rPr>
          <w:rFonts w:cs="Times New Roman"/>
          <w:color w:val="auto"/>
        </w:rPr>
        <w:t>7.2.4</w:t>
      </w:r>
      <w:r w:rsidR="00484360" w:rsidRPr="00113CDF">
        <w:rPr>
          <w:rFonts w:cs="Times New Roman"/>
          <w:color w:val="auto"/>
        </w:rPr>
        <w:t>. В документации</w:t>
      </w:r>
      <w:r w:rsidR="00667A35" w:rsidRPr="00113CDF">
        <w:rPr>
          <w:color w:val="auto"/>
        </w:rPr>
        <w:t xml:space="preserve"> </w:t>
      </w:r>
      <w:r w:rsidR="00667A35" w:rsidRPr="00113CDF">
        <w:rPr>
          <w:rFonts w:cs="Times New Roman"/>
          <w:color w:val="auto"/>
        </w:rPr>
        <w:t>о проведении конкурса</w:t>
      </w:r>
      <w:r w:rsidR="00484360" w:rsidRPr="00113CDF">
        <w:rPr>
          <w:rFonts w:cs="Times New Roman"/>
          <w:color w:val="auto"/>
        </w:rPr>
        <w:t xml:space="preserve"> должны быть указаны сведения в соответствии с пунктом 6.</w:t>
      </w:r>
      <w:r w:rsidR="009D00BF" w:rsidRPr="00113CDF">
        <w:rPr>
          <w:rFonts w:cs="Times New Roman"/>
          <w:color w:val="auto"/>
        </w:rPr>
        <w:t>3</w:t>
      </w:r>
      <w:r w:rsidR="00484360" w:rsidRPr="00113CDF">
        <w:rPr>
          <w:rFonts w:cs="Times New Roman"/>
          <w:color w:val="auto"/>
        </w:rPr>
        <w:t>. настоящего Положения, а также:</w:t>
      </w:r>
    </w:p>
    <w:p w14:paraId="106AE924" w14:textId="77777777" w:rsidR="00484360" w:rsidRPr="00113CDF" w:rsidRDefault="008F615C" w:rsidP="00AB6D24">
      <w:pPr>
        <w:ind w:firstLine="709"/>
        <w:jc w:val="both"/>
        <w:rPr>
          <w:rFonts w:cs="Times New Roman"/>
          <w:b/>
          <w:bCs/>
          <w:color w:val="auto"/>
        </w:rPr>
      </w:pPr>
      <w:r w:rsidRPr="00113CDF">
        <w:rPr>
          <w:rFonts w:cs="Times New Roman"/>
          <w:color w:val="auto"/>
        </w:rPr>
        <w:t>7.2.4.1</w:t>
      </w:r>
      <w:r w:rsidR="00484360" w:rsidRPr="00113CDF">
        <w:rPr>
          <w:rFonts w:cs="Times New Roman"/>
          <w:color w:val="auto"/>
        </w:rPr>
        <w:t>. сведения о валюте, используемой для формирования цены договора и расчетов с поставщиками (исполнителями, подрядчиками);</w:t>
      </w:r>
    </w:p>
    <w:p w14:paraId="707ECAF7" w14:textId="77777777" w:rsidR="00484360" w:rsidRPr="00113CDF" w:rsidRDefault="008F615C" w:rsidP="00AB6D24">
      <w:pPr>
        <w:ind w:firstLine="709"/>
        <w:jc w:val="both"/>
        <w:rPr>
          <w:rFonts w:cs="Times New Roman"/>
          <w:b/>
          <w:bCs/>
          <w:color w:val="auto"/>
        </w:rPr>
      </w:pPr>
      <w:r w:rsidRPr="00113CDF">
        <w:rPr>
          <w:rFonts w:cs="Times New Roman"/>
          <w:color w:val="auto"/>
        </w:rPr>
        <w:t>7.2.4.2</w:t>
      </w:r>
      <w:r w:rsidR="00484360" w:rsidRPr="00113CDF">
        <w:rPr>
          <w:rFonts w:cs="Times New Roman"/>
          <w:color w:val="auto"/>
        </w:rPr>
        <w:t>. порядок применения официального курса иностранной валюты к рублю РФ, установленного ЦБ РФ и используемого при оплате заключенного договора</w:t>
      </w:r>
      <w:r w:rsidR="003C26C8" w:rsidRPr="00113CDF">
        <w:rPr>
          <w:rFonts w:cs="Times New Roman"/>
          <w:color w:val="auto"/>
        </w:rPr>
        <w:t xml:space="preserve"> (при необходимости)</w:t>
      </w:r>
      <w:r w:rsidR="00484360" w:rsidRPr="00113CDF">
        <w:rPr>
          <w:rFonts w:cs="Times New Roman"/>
          <w:color w:val="auto"/>
        </w:rPr>
        <w:t>;</w:t>
      </w:r>
    </w:p>
    <w:p w14:paraId="4B3D4B1C" w14:textId="77777777" w:rsidR="00484360" w:rsidRPr="00113CDF" w:rsidRDefault="008F615C" w:rsidP="00AB6D24">
      <w:pPr>
        <w:ind w:firstLine="709"/>
        <w:jc w:val="both"/>
        <w:rPr>
          <w:rFonts w:cs="Times New Roman"/>
          <w:b/>
          <w:bCs/>
          <w:color w:val="auto"/>
        </w:rPr>
      </w:pPr>
      <w:r w:rsidRPr="00113CDF">
        <w:rPr>
          <w:rFonts w:cs="Times New Roman"/>
          <w:color w:val="auto"/>
        </w:rPr>
        <w:t>7.2.4.3</w:t>
      </w:r>
      <w:r w:rsidR="00484360" w:rsidRPr="00113CDF">
        <w:rPr>
          <w:rFonts w:cs="Times New Roman"/>
          <w:color w:val="auto"/>
        </w:rPr>
        <w:t>. сведения о возможности Заказчика увеличить количество поставляемого товара при заключении договора (при необходимости);</w:t>
      </w:r>
    </w:p>
    <w:p w14:paraId="097741E0" w14:textId="77777777" w:rsidR="00484360" w:rsidRPr="00113CDF" w:rsidRDefault="008F615C" w:rsidP="00404DE9">
      <w:pPr>
        <w:ind w:firstLine="709"/>
        <w:jc w:val="both"/>
        <w:rPr>
          <w:rFonts w:cs="Times New Roman"/>
          <w:b/>
          <w:bCs/>
          <w:color w:val="auto"/>
        </w:rPr>
      </w:pPr>
      <w:r w:rsidRPr="00113CDF">
        <w:rPr>
          <w:rFonts w:cs="Times New Roman"/>
          <w:color w:val="auto"/>
        </w:rPr>
        <w:t>7.2.4.4</w:t>
      </w:r>
      <w:r w:rsidR="00484360" w:rsidRPr="00113CDF">
        <w:rPr>
          <w:rFonts w:cs="Times New Roman"/>
          <w:color w:val="auto"/>
        </w:rPr>
        <w:t>. 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3F26D38A" w14:textId="5932F7A4" w:rsidR="00484360" w:rsidRPr="00113CDF" w:rsidRDefault="008F615C" w:rsidP="00AB6D24">
      <w:pPr>
        <w:ind w:firstLine="709"/>
        <w:jc w:val="both"/>
        <w:rPr>
          <w:rFonts w:cs="Times New Roman"/>
          <w:color w:val="auto"/>
          <w:lang w:eastAsia="ru-RU"/>
        </w:rPr>
      </w:pPr>
      <w:r w:rsidRPr="00113CDF">
        <w:rPr>
          <w:rFonts w:cs="Times New Roman"/>
          <w:color w:val="auto"/>
        </w:rPr>
        <w:t>7.2.4</w:t>
      </w:r>
      <w:r w:rsidR="00484360" w:rsidRPr="00113CDF">
        <w:rPr>
          <w:rFonts w:cs="Times New Roman"/>
          <w:color w:val="auto"/>
        </w:rPr>
        <w:t>.</w:t>
      </w:r>
      <w:r w:rsidR="006341C1" w:rsidRPr="00113CDF">
        <w:rPr>
          <w:rFonts w:cs="Times New Roman"/>
          <w:color w:val="auto"/>
        </w:rPr>
        <w:t>5</w:t>
      </w:r>
      <w:r w:rsidR="00484360" w:rsidRPr="00113CDF">
        <w:rPr>
          <w:rFonts w:cs="Times New Roman"/>
          <w:color w:val="auto"/>
        </w:rPr>
        <w:t xml:space="preserve">. размер обеспечения исполнения договора, срок и порядок его предоставления в соответствии с </w:t>
      </w:r>
      <w:r w:rsidR="004C4BB5">
        <w:rPr>
          <w:rFonts w:cs="Times New Roman"/>
          <w:color w:val="auto"/>
        </w:rPr>
        <w:t>настоящим</w:t>
      </w:r>
      <w:r w:rsidR="00484360" w:rsidRPr="00113CDF">
        <w:rPr>
          <w:rFonts w:cs="Times New Roman"/>
          <w:color w:val="auto"/>
        </w:rPr>
        <w:t xml:space="preserve"> Положени</w:t>
      </w:r>
      <w:r w:rsidR="004C4BB5">
        <w:rPr>
          <w:rFonts w:cs="Times New Roman"/>
          <w:color w:val="auto"/>
        </w:rPr>
        <w:t>ем</w:t>
      </w:r>
      <w:r w:rsidR="00484360" w:rsidRPr="00113CDF">
        <w:rPr>
          <w:rFonts w:cs="Times New Roman"/>
          <w:color w:val="auto"/>
        </w:rPr>
        <w:t xml:space="preserve"> (при необходимости);</w:t>
      </w:r>
      <w:r w:rsidR="00484360" w:rsidRPr="00113CDF">
        <w:rPr>
          <w:rFonts w:cs="Times New Roman"/>
          <w:color w:val="auto"/>
          <w:lang w:eastAsia="ru-RU"/>
        </w:rPr>
        <w:t xml:space="preserve">  </w:t>
      </w:r>
    </w:p>
    <w:p w14:paraId="4F8E3291" w14:textId="27265086" w:rsidR="00484360" w:rsidRPr="00113CDF" w:rsidRDefault="008F615C" w:rsidP="00AB6D24">
      <w:pPr>
        <w:ind w:firstLine="709"/>
        <w:jc w:val="both"/>
        <w:rPr>
          <w:rFonts w:cs="Times New Roman"/>
          <w:b/>
          <w:bCs/>
          <w:color w:val="auto"/>
        </w:rPr>
      </w:pPr>
      <w:r w:rsidRPr="00113CDF">
        <w:rPr>
          <w:rFonts w:cs="Times New Roman"/>
          <w:color w:val="auto"/>
          <w:lang w:eastAsia="ru-RU"/>
        </w:rPr>
        <w:t>7.2.4</w:t>
      </w:r>
      <w:r w:rsidR="00484360" w:rsidRPr="00113CDF">
        <w:rPr>
          <w:rFonts w:cs="Times New Roman"/>
          <w:color w:val="auto"/>
          <w:lang w:eastAsia="ru-RU"/>
        </w:rPr>
        <w:t>.</w:t>
      </w:r>
      <w:r w:rsidR="006341C1" w:rsidRPr="00113CDF">
        <w:rPr>
          <w:rFonts w:cs="Times New Roman"/>
          <w:color w:val="auto"/>
          <w:lang w:eastAsia="ru-RU"/>
        </w:rPr>
        <w:t>6</w:t>
      </w:r>
      <w:r w:rsidR="00484360" w:rsidRPr="00113CDF">
        <w:rPr>
          <w:rFonts w:cs="Times New Roman"/>
          <w:color w:val="auto"/>
          <w:lang w:eastAsia="ru-RU"/>
        </w:rPr>
        <w:t>. размер обеспечения заявки на участие в за</w:t>
      </w:r>
      <w:r w:rsidR="00484360" w:rsidRPr="00113CDF">
        <w:rPr>
          <w:rFonts w:cs="Times New Roman"/>
          <w:color w:val="auto"/>
          <w:lang w:eastAsia="ru-RU"/>
        </w:rPr>
        <w:softHyphen/>
        <w:t>купк</w:t>
      </w:r>
      <w:r w:rsidR="00E07E1E" w:rsidRPr="00113CDF">
        <w:rPr>
          <w:rFonts w:cs="Times New Roman"/>
          <w:color w:val="auto"/>
          <w:lang w:eastAsia="ru-RU"/>
        </w:rPr>
        <w:t>е</w:t>
      </w:r>
      <w:r w:rsidR="00484360" w:rsidRPr="00113CDF">
        <w:rPr>
          <w:rFonts w:cs="Times New Roman"/>
          <w:color w:val="auto"/>
        </w:rPr>
        <w:t xml:space="preserve"> </w:t>
      </w:r>
      <w:r w:rsidR="00484360" w:rsidRPr="00113CDF">
        <w:rPr>
          <w:rFonts w:cs="Times New Roman"/>
          <w:color w:val="auto"/>
          <w:lang w:eastAsia="ru-RU"/>
        </w:rPr>
        <w:t xml:space="preserve">в соответствии с </w:t>
      </w:r>
      <w:bookmarkStart w:id="15" w:name="_Hlk25842830"/>
      <w:r w:rsidR="004C4BB5">
        <w:rPr>
          <w:rFonts w:cs="Times New Roman"/>
          <w:color w:val="auto"/>
          <w:lang w:eastAsia="ru-RU"/>
        </w:rPr>
        <w:t>настоящим Положением</w:t>
      </w:r>
      <w:r w:rsidR="00484360" w:rsidRPr="00113CDF">
        <w:rPr>
          <w:rFonts w:cs="Times New Roman"/>
          <w:color w:val="auto"/>
          <w:lang w:eastAsia="ru-RU"/>
        </w:rPr>
        <w:t xml:space="preserve"> </w:t>
      </w:r>
      <w:bookmarkEnd w:id="15"/>
      <w:r w:rsidR="00EE785B" w:rsidRPr="00113CDF">
        <w:rPr>
          <w:rFonts w:cs="Times New Roman"/>
          <w:color w:val="auto"/>
          <w:lang w:eastAsia="ru-RU"/>
        </w:rPr>
        <w:t>(при необходимости)</w:t>
      </w:r>
      <w:r w:rsidR="00484360" w:rsidRPr="00113CDF">
        <w:rPr>
          <w:rFonts w:cs="Times New Roman"/>
          <w:color w:val="auto"/>
          <w:lang w:eastAsia="ru-RU"/>
        </w:rPr>
        <w:t>;</w:t>
      </w:r>
    </w:p>
    <w:p w14:paraId="1D36D1EC" w14:textId="77777777" w:rsidR="00484360" w:rsidRPr="00113CDF" w:rsidRDefault="008F615C" w:rsidP="00AB6D24">
      <w:pPr>
        <w:ind w:firstLine="709"/>
        <w:jc w:val="both"/>
        <w:rPr>
          <w:rFonts w:cs="Times New Roman"/>
          <w:b/>
          <w:bCs/>
          <w:color w:val="auto"/>
        </w:rPr>
      </w:pPr>
      <w:r w:rsidRPr="00113CDF">
        <w:rPr>
          <w:rFonts w:cs="Times New Roman"/>
          <w:color w:val="auto"/>
        </w:rPr>
        <w:t>7.2.4</w:t>
      </w:r>
      <w:r w:rsidR="00484360" w:rsidRPr="00113CDF">
        <w:rPr>
          <w:rFonts w:cs="Times New Roman"/>
          <w:color w:val="auto"/>
        </w:rPr>
        <w:t>.</w:t>
      </w:r>
      <w:r w:rsidR="006341C1" w:rsidRPr="00113CDF">
        <w:rPr>
          <w:rFonts w:cs="Times New Roman"/>
          <w:color w:val="auto"/>
        </w:rPr>
        <w:t>7</w:t>
      </w:r>
      <w:r w:rsidR="00484360" w:rsidRPr="00113CDF">
        <w:rPr>
          <w:rFonts w:cs="Times New Roman"/>
          <w:color w:val="auto"/>
        </w:rPr>
        <w:t>. указание на возможность проведения переторжки (при необходимости);</w:t>
      </w:r>
    </w:p>
    <w:p w14:paraId="5B201E21" w14:textId="277DCC36" w:rsidR="00484360" w:rsidRPr="00113CDF" w:rsidRDefault="008F615C" w:rsidP="00AB6D24">
      <w:pPr>
        <w:ind w:firstLine="709"/>
        <w:jc w:val="both"/>
        <w:rPr>
          <w:rFonts w:cs="Times New Roman"/>
          <w:b/>
          <w:bCs/>
          <w:color w:val="auto"/>
        </w:rPr>
      </w:pPr>
      <w:r w:rsidRPr="00113CDF">
        <w:rPr>
          <w:rFonts w:cs="Times New Roman"/>
          <w:color w:val="auto"/>
        </w:rPr>
        <w:t>7.2.4</w:t>
      </w:r>
      <w:r w:rsidR="00484360" w:rsidRPr="00113CDF">
        <w:rPr>
          <w:rFonts w:cs="Times New Roman"/>
          <w:color w:val="auto"/>
        </w:rPr>
        <w:t>.</w:t>
      </w:r>
      <w:r w:rsidR="006341C1" w:rsidRPr="00113CDF">
        <w:rPr>
          <w:rFonts w:cs="Times New Roman"/>
          <w:color w:val="auto"/>
        </w:rPr>
        <w:t>8</w:t>
      </w:r>
      <w:r w:rsidR="00484360" w:rsidRPr="00113CDF">
        <w:rPr>
          <w:rFonts w:cs="Times New Roman"/>
          <w:color w:val="auto"/>
        </w:rPr>
        <w:t>. иные сведения и требования</w:t>
      </w:r>
      <w:r w:rsidR="00500854">
        <w:rPr>
          <w:rFonts w:cs="Times New Roman"/>
          <w:color w:val="auto"/>
        </w:rPr>
        <w:t>, в том числе,</w:t>
      </w:r>
      <w:r w:rsidR="00484360" w:rsidRPr="00113CDF">
        <w:rPr>
          <w:rFonts w:cs="Times New Roman"/>
          <w:color w:val="auto"/>
        </w:rPr>
        <w:t xml:space="preserve"> в зависимости от предмета закупки (при необходимости).</w:t>
      </w:r>
    </w:p>
    <w:p w14:paraId="7A30B831" w14:textId="77777777" w:rsidR="00B42B69" w:rsidRPr="00113CDF" w:rsidRDefault="00B42B69" w:rsidP="00B42B69">
      <w:pPr>
        <w:jc w:val="both"/>
        <w:rPr>
          <w:rFonts w:cs="Times New Roman"/>
          <w:b/>
          <w:bCs/>
          <w:color w:val="auto"/>
        </w:rPr>
      </w:pPr>
    </w:p>
    <w:p w14:paraId="3A1738B2" w14:textId="77777777" w:rsidR="00B746E2" w:rsidRPr="00113CDF" w:rsidRDefault="00B42B69" w:rsidP="00B42B69">
      <w:pPr>
        <w:jc w:val="both"/>
        <w:rPr>
          <w:rFonts w:cs="Times New Roman"/>
          <w:b/>
          <w:bCs/>
          <w:color w:val="auto"/>
        </w:rPr>
      </w:pPr>
      <w:r w:rsidRPr="00113CDF">
        <w:rPr>
          <w:rFonts w:cs="Times New Roman"/>
          <w:b/>
          <w:bCs/>
          <w:color w:val="auto"/>
        </w:rPr>
        <w:t xml:space="preserve">         </w:t>
      </w:r>
      <w:r w:rsidR="009C64F7" w:rsidRPr="00113CDF">
        <w:rPr>
          <w:rFonts w:cs="Times New Roman"/>
          <w:b/>
          <w:bCs/>
          <w:color w:val="auto"/>
        </w:rPr>
        <w:t xml:space="preserve"> </w:t>
      </w:r>
      <w:r w:rsidRPr="00113CDF">
        <w:rPr>
          <w:rFonts w:cs="Times New Roman"/>
          <w:b/>
          <w:bCs/>
          <w:color w:val="auto"/>
        </w:rPr>
        <w:t xml:space="preserve"> </w:t>
      </w:r>
      <w:r w:rsidR="006341C1" w:rsidRPr="00113CDF">
        <w:rPr>
          <w:rFonts w:cs="Times New Roman"/>
          <w:b/>
          <w:bCs/>
          <w:color w:val="auto"/>
        </w:rPr>
        <w:t xml:space="preserve"> 7.3</w:t>
      </w:r>
      <w:r w:rsidR="00484360" w:rsidRPr="00113CDF">
        <w:rPr>
          <w:rFonts w:cs="Times New Roman"/>
          <w:b/>
          <w:bCs/>
          <w:color w:val="auto"/>
        </w:rPr>
        <w:t>. Порядок приема заявок</w:t>
      </w:r>
      <w:r w:rsidR="00063CDE" w:rsidRPr="00113CDF">
        <w:rPr>
          <w:rFonts w:cs="Times New Roman"/>
          <w:b/>
          <w:bCs/>
          <w:color w:val="auto"/>
        </w:rPr>
        <w:t xml:space="preserve"> на участие в конкурсе</w:t>
      </w:r>
    </w:p>
    <w:p w14:paraId="27E6D91C" w14:textId="4DD5676C" w:rsidR="00061756" w:rsidRPr="00113CDF" w:rsidRDefault="006341C1" w:rsidP="00E07E1E">
      <w:pPr>
        <w:ind w:firstLine="709"/>
        <w:jc w:val="both"/>
        <w:rPr>
          <w:rFonts w:cs="Times New Roman"/>
          <w:bCs/>
          <w:color w:val="auto"/>
        </w:rPr>
      </w:pPr>
      <w:r w:rsidRPr="00113CDF">
        <w:rPr>
          <w:color w:val="auto"/>
        </w:rPr>
        <w:t>7.3</w:t>
      </w:r>
      <w:r w:rsidR="00B746E2" w:rsidRPr="00113CDF">
        <w:rPr>
          <w:color w:val="auto"/>
        </w:rPr>
        <w:t>.1.</w:t>
      </w:r>
      <w:r w:rsidR="00E07E1E" w:rsidRPr="00113CDF">
        <w:rPr>
          <w:rFonts w:cs="Times New Roman"/>
          <w:bCs/>
          <w:color w:val="auto"/>
        </w:rPr>
        <w:t xml:space="preserve"> </w:t>
      </w:r>
      <w:r w:rsidR="00061756" w:rsidRPr="00113CDF">
        <w:rPr>
          <w:rFonts w:cs="Times New Roman"/>
          <w:bCs/>
          <w:color w:val="auto"/>
        </w:rPr>
        <w:t xml:space="preserve">Участник </w:t>
      </w:r>
      <w:r w:rsidR="00D6247B" w:rsidRPr="00113CDF">
        <w:rPr>
          <w:rFonts w:cs="Times New Roman"/>
          <w:bCs/>
          <w:color w:val="auto"/>
        </w:rPr>
        <w:t xml:space="preserve">закупки </w:t>
      </w:r>
      <w:r w:rsidR="00061756" w:rsidRPr="00113CDF">
        <w:rPr>
          <w:rFonts w:cs="Times New Roman"/>
          <w:bCs/>
          <w:color w:val="auto"/>
        </w:rPr>
        <w:t>вправе подать только одну заявку на участие в конкурсе в отношении каждого предмета закупки (лота) в любое время с м</w:t>
      </w:r>
      <w:r w:rsidR="00955AA7" w:rsidRPr="00113CDF">
        <w:rPr>
          <w:rFonts w:cs="Times New Roman"/>
          <w:bCs/>
          <w:color w:val="auto"/>
        </w:rPr>
        <w:t>омента размещения извещения о его</w:t>
      </w:r>
      <w:r w:rsidR="00061756" w:rsidRPr="00113CDF">
        <w:rPr>
          <w:rFonts w:cs="Times New Roman"/>
          <w:bCs/>
          <w:color w:val="auto"/>
        </w:rPr>
        <w:t xml:space="preserve"> проведении до предусмотренных  документацией</w:t>
      </w:r>
      <w:r w:rsidR="00D6247B" w:rsidRPr="00113CDF">
        <w:rPr>
          <w:color w:val="auto"/>
        </w:rPr>
        <w:t xml:space="preserve"> </w:t>
      </w:r>
      <w:r w:rsidR="00D6247B" w:rsidRPr="00113CDF">
        <w:rPr>
          <w:rFonts w:cs="Times New Roman"/>
          <w:bCs/>
          <w:color w:val="auto"/>
        </w:rPr>
        <w:t>о проведении конкурса</w:t>
      </w:r>
      <w:r w:rsidR="00061756" w:rsidRPr="00113CDF">
        <w:rPr>
          <w:rFonts w:cs="Times New Roman"/>
          <w:bCs/>
          <w:color w:val="auto"/>
        </w:rPr>
        <w:t xml:space="preserve">  даты и времени окончания срока подачи заявок на участие в конкурсе. </w:t>
      </w:r>
      <w:bookmarkStart w:id="16" w:name="_Hlk25827386"/>
      <w:r w:rsidR="002D2136" w:rsidRPr="00113CDF">
        <w:rPr>
          <w:rFonts w:cs="Times New Roman"/>
          <w:bCs/>
          <w:color w:val="auto"/>
        </w:rPr>
        <w:t>Заявка на участие в конкурсе подается в соответствии с настоящ</w:t>
      </w:r>
      <w:r w:rsidR="001B32FE">
        <w:rPr>
          <w:rFonts w:cs="Times New Roman"/>
          <w:bCs/>
          <w:color w:val="auto"/>
        </w:rPr>
        <w:t>им</w:t>
      </w:r>
      <w:r w:rsidR="002D2136" w:rsidRPr="00113CDF">
        <w:rPr>
          <w:rFonts w:cs="Times New Roman"/>
          <w:bCs/>
          <w:color w:val="auto"/>
        </w:rPr>
        <w:t xml:space="preserve"> Положени</w:t>
      </w:r>
      <w:r w:rsidR="001B32FE">
        <w:rPr>
          <w:rFonts w:cs="Times New Roman"/>
          <w:bCs/>
          <w:color w:val="auto"/>
        </w:rPr>
        <w:t>ем</w:t>
      </w:r>
      <w:r w:rsidR="00307E5D">
        <w:rPr>
          <w:rFonts w:cs="Times New Roman"/>
          <w:bCs/>
          <w:color w:val="auto"/>
        </w:rPr>
        <w:t xml:space="preserve"> и </w:t>
      </w:r>
      <w:r w:rsidR="002D2136" w:rsidRPr="00113CDF">
        <w:rPr>
          <w:rFonts w:cs="Times New Roman"/>
          <w:bCs/>
          <w:color w:val="auto"/>
        </w:rPr>
        <w:t>документацией о проведении конкурса.</w:t>
      </w:r>
      <w:bookmarkEnd w:id="16"/>
      <w:r w:rsidR="001B32FE" w:rsidRPr="001B32FE">
        <w:t xml:space="preserve"> </w:t>
      </w:r>
      <w:bookmarkStart w:id="17" w:name="_Hlk25827717"/>
      <w:r w:rsidR="001B32FE" w:rsidRPr="001B32FE">
        <w:rPr>
          <w:rFonts w:cs="Times New Roman"/>
          <w:bCs/>
          <w:color w:val="auto"/>
        </w:rPr>
        <w:t xml:space="preserve">Форма заявки на участие в </w:t>
      </w:r>
      <w:r w:rsidR="001B32FE">
        <w:rPr>
          <w:rFonts w:cs="Times New Roman"/>
          <w:bCs/>
          <w:color w:val="auto"/>
        </w:rPr>
        <w:t>конкурсе</w:t>
      </w:r>
      <w:r w:rsidR="001B32FE" w:rsidRPr="001B32FE">
        <w:rPr>
          <w:rFonts w:cs="Times New Roman"/>
          <w:bCs/>
          <w:color w:val="auto"/>
        </w:rPr>
        <w:t xml:space="preserve"> устанавливается в </w:t>
      </w:r>
      <w:r w:rsidR="001B32FE">
        <w:rPr>
          <w:rFonts w:cs="Times New Roman"/>
          <w:bCs/>
          <w:color w:val="auto"/>
        </w:rPr>
        <w:t>документации</w:t>
      </w:r>
      <w:r w:rsidR="001B32FE" w:rsidRPr="001B32FE">
        <w:rPr>
          <w:rFonts w:cs="Times New Roman"/>
          <w:bCs/>
          <w:color w:val="auto"/>
        </w:rPr>
        <w:t xml:space="preserve"> о проведении </w:t>
      </w:r>
      <w:r w:rsidR="001B32FE">
        <w:rPr>
          <w:rFonts w:cs="Times New Roman"/>
          <w:bCs/>
          <w:color w:val="auto"/>
        </w:rPr>
        <w:t>конкурса</w:t>
      </w:r>
      <w:bookmarkEnd w:id="17"/>
      <w:r w:rsidR="001D3527" w:rsidRPr="001D3527">
        <w:rPr>
          <w:rFonts w:cs="Times New Roman"/>
          <w:bCs/>
          <w:color w:val="auto"/>
        </w:rPr>
        <w:t xml:space="preserve"> в соответствии с настоящим Положением и действующим законодательством.</w:t>
      </w:r>
    </w:p>
    <w:p w14:paraId="5E23D5D8" w14:textId="24B7DB69" w:rsidR="00061756" w:rsidRPr="00113CDF" w:rsidRDefault="006341C1" w:rsidP="00DA5224">
      <w:pPr>
        <w:ind w:firstLine="709"/>
        <w:jc w:val="both"/>
        <w:rPr>
          <w:color w:val="auto"/>
        </w:rPr>
      </w:pPr>
      <w:r w:rsidRPr="00113CDF">
        <w:rPr>
          <w:color w:val="auto"/>
        </w:rPr>
        <w:t>7.3</w:t>
      </w:r>
      <w:r w:rsidR="00DA5224" w:rsidRPr="00113CDF">
        <w:rPr>
          <w:color w:val="auto"/>
        </w:rPr>
        <w:t xml:space="preserve">.2. Ограничений в отношении количества внесения изменений в поданную заявку нет. Изменение или отзыв заявки после окончания срока подачи заявок не допускается. Внесение изменений и отзыв заявки осуществляется </w:t>
      </w:r>
      <w:r w:rsidR="00C553FB">
        <w:rPr>
          <w:color w:val="auto"/>
        </w:rPr>
        <w:t>ОБ ОТМЕНЕ</w:t>
      </w:r>
      <w:r w:rsidR="00DA5224" w:rsidRPr="00113CDF">
        <w:rPr>
          <w:color w:val="auto"/>
        </w:rPr>
        <w:t xml:space="preserve"> использования функционала электронной площадки, на которой проводится закупка, </w:t>
      </w:r>
      <w:bookmarkStart w:id="18" w:name="_Hlk24100049"/>
      <w:r w:rsidR="00DA5224" w:rsidRPr="00113CDF">
        <w:rPr>
          <w:color w:val="auto"/>
        </w:rPr>
        <w:t>в соответствии с регламентом электронной площадки.</w:t>
      </w:r>
    </w:p>
    <w:bookmarkEnd w:id="18"/>
    <w:p w14:paraId="1FCFB509" w14:textId="77777777" w:rsidR="00484360" w:rsidRPr="00113CDF" w:rsidRDefault="006341C1" w:rsidP="00AB6D24">
      <w:pPr>
        <w:pStyle w:val="a5"/>
        <w:spacing w:line="240" w:lineRule="auto"/>
        <w:ind w:left="0" w:firstLine="709"/>
        <w:rPr>
          <w:sz w:val="24"/>
          <w:szCs w:val="24"/>
        </w:rPr>
      </w:pPr>
      <w:r w:rsidRPr="00113CDF">
        <w:rPr>
          <w:sz w:val="24"/>
          <w:szCs w:val="24"/>
        </w:rPr>
        <w:t>7.3</w:t>
      </w:r>
      <w:r w:rsidR="00484360" w:rsidRPr="00113CDF">
        <w:rPr>
          <w:sz w:val="24"/>
          <w:szCs w:val="24"/>
        </w:rPr>
        <w:t xml:space="preserve">.3. </w:t>
      </w:r>
      <w:r w:rsidR="00661992" w:rsidRPr="00113CDF">
        <w:rPr>
          <w:sz w:val="24"/>
          <w:szCs w:val="24"/>
        </w:rPr>
        <w:t xml:space="preserve">При проведении </w:t>
      </w:r>
      <w:r w:rsidR="00D6247B" w:rsidRPr="00113CDF">
        <w:rPr>
          <w:sz w:val="24"/>
          <w:szCs w:val="24"/>
        </w:rPr>
        <w:t xml:space="preserve">открытого </w:t>
      </w:r>
      <w:r w:rsidR="00661992" w:rsidRPr="00113CDF">
        <w:rPr>
          <w:sz w:val="24"/>
          <w:szCs w:val="24"/>
        </w:rPr>
        <w:t>конкурса в бумажной форме в</w:t>
      </w:r>
      <w:r w:rsidR="00484360" w:rsidRPr="00113CDF">
        <w:rPr>
          <w:sz w:val="24"/>
          <w:szCs w:val="24"/>
        </w:rPr>
        <w:t>се заявки</w:t>
      </w:r>
      <w:r w:rsidR="002D2136" w:rsidRPr="00113CDF">
        <w:rPr>
          <w:sz w:val="24"/>
          <w:szCs w:val="24"/>
        </w:rPr>
        <w:t xml:space="preserve"> на участие в конкурсе</w:t>
      </w:r>
      <w:r w:rsidR="00484360" w:rsidRPr="00113CDF">
        <w:rPr>
          <w:sz w:val="24"/>
          <w:szCs w:val="24"/>
        </w:rPr>
        <w:t>, полученные до истечения срока подачи заявок</w:t>
      </w:r>
      <w:r w:rsidR="002D2136" w:rsidRPr="00113CDF">
        <w:rPr>
          <w:sz w:val="24"/>
          <w:szCs w:val="24"/>
        </w:rPr>
        <w:t xml:space="preserve"> на участие в конкурсе</w:t>
      </w:r>
      <w:r w:rsidR="00484360" w:rsidRPr="00113CDF">
        <w:rPr>
          <w:sz w:val="24"/>
          <w:szCs w:val="24"/>
        </w:rPr>
        <w:t xml:space="preserve">, регистрируются Заказчиком. По требованию участника закупки Заказчик выдает расписку о получении конверта с заявкой </w:t>
      </w:r>
      <w:r w:rsidR="00D6247B" w:rsidRPr="00113CDF">
        <w:rPr>
          <w:sz w:val="24"/>
          <w:szCs w:val="24"/>
        </w:rPr>
        <w:t xml:space="preserve">на участие в конкурсе </w:t>
      </w:r>
      <w:r w:rsidR="00484360" w:rsidRPr="00113CDF">
        <w:rPr>
          <w:sz w:val="24"/>
          <w:szCs w:val="24"/>
        </w:rPr>
        <w:t>с указанием даты и времени его получения.</w:t>
      </w:r>
    </w:p>
    <w:p w14:paraId="7E60CD84" w14:textId="77777777" w:rsidR="00484360" w:rsidRPr="00113CDF" w:rsidRDefault="006341C1" w:rsidP="00AB6D24">
      <w:pPr>
        <w:pStyle w:val="a5"/>
        <w:spacing w:line="240" w:lineRule="auto"/>
        <w:ind w:left="0" w:firstLine="709"/>
        <w:rPr>
          <w:sz w:val="24"/>
          <w:szCs w:val="24"/>
        </w:rPr>
      </w:pPr>
      <w:r w:rsidRPr="00113CDF">
        <w:rPr>
          <w:sz w:val="24"/>
          <w:szCs w:val="24"/>
        </w:rPr>
        <w:t xml:space="preserve">7.3.4. </w:t>
      </w:r>
      <w:r w:rsidR="00484360" w:rsidRPr="00113CDF">
        <w:rPr>
          <w:sz w:val="24"/>
          <w:szCs w:val="24"/>
        </w:rPr>
        <w:t xml:space="preserve">В случае, если конверт вскрыт, </w:t>
      </w:r>
      <w:r w:rsidR="005C002A" w:rsidRPr="00113CDF">
        <w:rPr>
          <w:sz w:val="24"/>
          <w:szCs w:val="24"/>
        </w:rPr>
        <w:t>либо не соответствует требованиям документации</w:t>
      </w:r>
      <w:r w:rsidR="00D6247B" w:rsidRPr="00113CDF">
        <w:rPr>
          <w:sz w:val="24"/>
          <w:szCs w:val="24"/>
        </w:rPr>
        <w:t xml:space="preserve"> о проведении конкурса</w:t>
      </w:r>
      <w:r w:rsidR="005C002A" w:rsidRPr="00113CDF">
        <w:rPr>
          <w:sz w:val="24"/>
          <w:szCs w:val="24"/>
        </w:rPr>
        <w:t xml:space="preserve">, </w:t>
      </w:r>
      <w:r w:rsidR="00484360" w:rsidRPr="00113CDF">
        <w:rPr>
          <w:sz w:val="24"/>
          <w:szCs w:val="24"/>
        </w:rPr>
        <w:t>Заказчик не принимает такую заявку.</w:t>
      </w:r>
    </w:p>
    <w:p w14:paraId="62B94A72" w14:textId="77777777" w:rsidR="00484360" w:rsidRPr="00113CDF" w:rsidRDefault="006341C1" w:rsidP="00AB6D24">
      <w:pPr>
        <w:pStyle w:val="a5"/>
        <w:spacing w:line="240" w:lineRule="auto"/>
        <w:ind w:left="0" w:firstLine="709"/>
        <w:rPr>
          <w:sz w:val="24"/>
          <w:szCs w:val="24"/>
        </w:rPr>
      </w:pPr>
      <w:r w:rsidRPr="00113CDF">
        <w:rPr>
          <w:sz w:val="24"/>
          <w:szCs w:val="24"/>
        </w:rPr>
        <w:t>7.3.5</w:t>
      </w:r>
      <w:r w:rsidR="00484360" w:rsidRPr="00113CDF">
        <w:rPr>
          <w:sz w:val="24"/>
          <w:szCs w:val="24"/>
        </w:rPr>
        <w:t>. Заказчик обеспечивает конфиденциальность сведений, содержащихся в поданных заявках</w:t>
      </w:r>
      <w:r w:rsidR="00D6247B" w:rsidRPr="00113CDF">
        <w:rPr>
          <w:sz w:val="24"/>
          <w:szCs w:val="24"/>
        </w:rPr>
        <w:t xml:space="preserve"> на участие в </w:t>
      </w:r>
      <w:r w:rsidR="00262558" w:rsidRPr="00113CDF">
        <w:rPr>
          <w:sz w:val="24"/>
          <w:szCs w:val="24"/>
        </w:rPr>
        <w:t>конкурсе</w:t>
      </w:r>
      <w:r w:rsidR="00484360" w:rsidRPr="00113CDF">
        <w:rPr>
          <w:sz w:val="24"/>
          <w:szCs w:val="24"/>
        </w:rPr>
        <w:t xml:space="preserve">. </w:t>
      </w:r>
    </w:p>
    <w:p w14:paraId="7969DD3D" w14:textId="77777777" w:rsidR="00484360" w:rsidRPr="00113CDF" w:rsidRDefault="006341C1" w:rsidP="00AB6D24">
      <w:pPr>
        <w:pStyle w:val="aa"/>
        <w:tabs>
          <w:tab w:val="clear" w:pos="1418"/>
          <w:tab w:val="clear" w:pos="1844"/>
          <w:tab w:val="left" w:pos="0"/>
        </w:tabs>
        <w:spacing w:line="240" w:lineRule="auto"/>
        <w:ind w:left="0" w:firstLine="709"/>
        <w:rPr>
          <w:sz w:val="24"/>
          <w:szCs w:val="24"/>
        </w:rPr>
      </w:pPr>
      <w:r w:rsidRPr="00113CDF">
        <w:rPr>
          <w:sz w:val="24"/>
          <w:szCs w:val="24"/>
        </w:rPr>
        <w:t>7.3.6</w:t>
      </w:r>
      <w:r w:rsidR="00484360" w:rsidRPr="00113CDF">
        <w:rPr>
          <w:sz w:val="24"/>
          <w:szCs w:val="24"/>
        </w:rPr>
        <w:t>. Если Заказчик продлевает срок окончания приема заявок</w:t>
      </w:r>
      <w:r w:rsidR="00D6247B" w:rsidRPr="00113CDF">
        <w:rPr>
          <w:sz w:val="24"/>
          <w:szCs w:val="24"/>
        </w:rPr>
        <w:t xml:space="preserve"> на участие в конкурсе</w:t>
      </w:r>
      <w:r w:rsidR="00484360" w:rsidRPr="00113CDF">
        <w:rPr>
          <w:sz w:val="24"/>
          <w:szCs w:val="24"/>
        </w:rPr>
        <w:t>, то участник, уже подавший заявку, вправе принять любое из следующих решений:</w:t>
      </w:r>
    </w:p>
    <w:p w14:paraId="6D596797" w14:textId="77777777" w:rsidR="00484360" w:rsidRPr="00113CDF" w:rsidRDefault="006341C1" w:rsidP="00AB6D24">
      <w:pPr>
        <w:pStyle w:val="ab"/>
        <w:tabs>
          <w:tab w:val="clear" w:pos="1134"/>
          <w:tab w:val="clear" w:pos="1701"/>
          <w:tab w:val="clear" w:pos="3508"/>
        </w:tabs>
        <w:spacing w:line="240" w:lineRule="auto"/>
        <w:ind w:left="0" w:firstLine="709"/>
        <w:rPr>
          <w:sz w:val="24"/>
          <w:szCs w:val="24"/>
        </w:rPr>
      </w:pPr>
      <w:r w:rsidRPr="00113CDF">
        <w:rPr>
          <w:sz w:val="24"/>
          <w:szCs w:val="24"/>
        </w:rPr>
        <w:t>7.3.6</w:t>
      </w:r>
      <w:r w:rsidR="00484360" w:rsidRPr="00113CDF">
        <w:rPr>
          <w:sz w:val="24"/>
          <w:szCs w:val="24"/>
        </w:rPr>
        <w:t xml:space="preserve">.1. отозвать </w:t>
      </w:r>
      <w:r w:rsidR="002E40D9" w:rsidRPr="00113CDF">
        <w:rPr>
          <w:sz w:val="24"/>
          <w:szCs w:val="24"/>
        </w:rPr>
        <w:t xml:space="preserve">и (или) изменить </w:t>
      </w:r>
      <w:r w:rsidR="00484360" w:rsidRPr="00113CDF">
        <w:rPr>
          <w:sz w:val="24"/>
          <w:szCs w:val="24"/>
        </w:rPr>
        <w:t>поданную заявку;</w:t>
      </w:r>
    </w:p>
    <w:p w14:paraId="19E80491" w14:textId="77777777" w:rsidR="00484360" w:rsidRPr="00113CDF" w:rsidRDefault="006341C1" w:rsidP="002E40D9">
      <w:pPr>
        <w:pStyle w:val="ab"/>
        <w:tabs>
          <w:tab w:val="clear" w:pos="1134"/>
          <w:tab w:val="clear" w:pos="1701"/>
          <w:tab w:val="clear" w:pos="3508"/>
        </w:tabs>
        <w:spacing w:line="240" w:lineRule="auto"/>
        <w:ind w:left="0" w:firstLine="709"/>
        <w:rPr>
          <w:sz w:val="24"/>
          <w:szCs w:val="24"/>
        </w:rPr>
      </w:pPr>
      <w:r w:rsidRPr="00113CDF">
        <w:rPr>
          <w:sz w:val="24"/>
          <w:szCs w:val="24"/>
        </w:rPr>
        <w:t>7.3.6</w:t>
      </w:r>
      <w:r w:rsidR="00484360" w:rsidRPr="00113CDF">
        <w:rPr>
          <w:sz w:val="24"/>
          <w:szCs w:val="24"/>
        </w:rPr>
        <w:t>.2. не отзывать поданную заявку</w:t>
      </w:r>
      <w:r w:rsidR="002E40D9" w:rsidRPr="00113CDF">
        <w:rPr>
          <w:sz w:val="24"/>
          <w:szCs w:val="24"/>
        </w:rPr>
        <w:t>.</w:t>
      </w:r>
    </w:p>
    <w:p w14:paraId="7503FA20" w14:textId="77777777" w:rsidR="00484360" w:rsidRPr="00113CDF" w:rsidRDefault="006341C1" w:rsidP="00AB6D24">
      <w:pPr>
        <w:ind w:firstLine="709"/>
        <w:jc w:val="both"/>
        <w:rPr>
          <w:rFonts w:cs="Times New Roman"/>
          <w:color w:val="auto"/>
        </w:rPr>
      </w:pPr>
      <w:r w:rsidRPr="00113CDF">
        <w:rPr>
          <w:rFonts w:cs="Times New Roman"/>
          <w:color w:val="auto"/>
        </w:rPr>
        <w:lastRenderedPageBreak/>
        <w:t>7.3.7</w:t>
      </w:r>
      <w:r w:rsidR="00484360" w:rsidRPr="00113CDF">
        <w:rPr>
          <w:rFonts w:cs="Times New Roman"/>
          <w:color w:val="auto"/>
        </w:rPr>
        <w:t>. Если по окончании срока подачи заявок на участие в конкурсе, установленного документацией</w:t>
      </w:r>
      <w:r w:rsidR="00D6247B" w:rsidRPr="00113CDF">
        <w:rPr>
          <w:color w:val="auto"/>
        </w:rPr>
        <w:t xml:space="preserve"> </w:t>
      </w:r>
      <w:r w:rsidR="00D6247B" w:rsidRPr="00113CDF">
        <w:rPr>
          <w:rFonts w:cs="Times New Roman"/>
          <w:color w:val="auto"/>
        </w:rPr>
        <w:t>о проведении конкурса</w:t>
      </w:r>
      <w:r w:rsidR="00484360" w:rsidRPr="00113CDF">
        <w:rPr>
          <w:rFonts w:cs="Times New Roman"/>
          <w:color w:val="auto"/>
        </w:rPr>
        <w:t xml:space="preserve">, Заказчиком будет получена только одна заявка </w:t>
      </w:r>
      <w:r w:rsidR="00D6247B" w:rsidRPr="00113CDF">
        <w:rPr>
          <w:rFonts w:cs="Times New Roman"/>
          <w:color w:val="auto"/>
        </w:rPr>
        <w:t xml:space="preserve">на участие в конкурсе </w:t>
      </w:r>
      <w:r w:rsidR="00484360" w:rsidRPr="00113CDF">
        <w:rPr>
          <w:rFonts w:cs="Times New Roman"/>
          <w:color w:val="auto"/>
        </w:rPr>
        <w:t>или не будет получено ни одной заявки</w:t>
      </w:r>
      <w:r w:rsidR="00D6247B" w:rsidRPr="00113CDF">
        <w:rPr>
          <w:rFonts w:cs="Times New Roman"/>
          <w:color w:val="auto"/>
        </w:rPr>
        <w:t xml:space="preserve"> на участие в </w:t>
      </w:r>
      <w:r w:rsidR="00262558" w:rsidRPr="00113CDF">
        <w:rPr>
          <w:rFonts w:cs="Times New Roman"/>
          <w:color w:val="auto"/>
        </w:rPr>
        <w:t>конкурсе</w:t>
      </w:r>
      <w:r w:rsidR="00484360" w:rsidRPr="00113CDF">
        <w:rPr>
          <w:rFonts w:cs="Times New Roman"/>
          <w:color w:val="auto"/>
        </w:rPr>
        <w:t xml:space="preserve">, конкурс будет признан несостоявшимся. </w:t>
      </w:r>
    </w:p>
    <w:p w14:paraId="349F9A75" w14:textId="77777777" w:rsidR="00484360" w:rsidRPr="00113CDF" w:rsidRDefault="003278BF" w:rsidP="00AB6D24">
      <w:pPr>
        <w:ind w:firstLine="709"/>
        <w:jc w:val="both"/>
        <w:rPr>
          <w:rFonts w:cs="Times New Roman"/>
          <w:color w:val="auto"/>
        </w:rPr>
      </w:pPr>
      <w:r w:rsidRPr="00113CDF">
        <w:rPr>
          <w:rFonts w:cs="Times New Roman"/>
          <w:color w:val="auto"/>
        </w:rPr>
        <w:t>7.3.8</w:t>
      </w:r>
      <w:r w:rsidR="00484360" w:rsidRPr="00113CDF">
        <w:rPr>
          <w:rFonts w:cs="Times New Roman"/>
          <w:color w:val="auto"/>
        </w:rPr>
        <w:t>. В случае, если документацией</w:t>
      </w:r>
      <w:r w:rsidR="00D6247B" w:rsidRPr="00113CDF">
        <w:rPr>
          <w:color w:val="auto"/>
        </w:rPr>
        <w:t xml:space="preserve"> </w:t>
      </w:r>
      <w:r w:rsidR="00D6247B" w:rsidRPr="00113CDF">
        <w:rPr>
          <w:rFonts w:cs="Times New Roman"/>
          <w:color w:val="auto"/>
        </w:rPr>
        <w:t>о проведении конкурса</w:t>
      </w:r>
      <w:r w:rsidR="00484360" w:rsidRPr="00113CDF">
        <w:rPr>
          <w:rFonts w:cs="Times New Roman"/>
          <w:color w:val="auto"/>
        </w:rPr>
        <w:t xml:space="preserve"> предусмотрено два и более лота, конкурс признается несостоявшимся только в отношении тех лотов, в отношении которых подана только одна заявка или не подана ни одна заявка.</w:t>
      </w:r>
    </w:p>
    <w:p w14:paraId="69F545A8" w14:textId="77777777" w:rsidR="00484360" w:rsidRPr="00113CDF" w:rsidRDefault="003278BF" w:rsidP="00AB6D24">
      <w:pPr>
        <w:ind w:firstLine="709"/>
        <w:jc w:val="both"/>
        <w:rPr>
          <w:rFonts w:cs="Times New Roman"/>
          <w:color w:val="auto"/>
        </w:rPr>
      </w:pPr>
      <w:r w:rsidRPr="00113CDF">
        <w:rPr>
          <w:rFonts w:cs="Times New Roman"/>
          <w:color w:val="auto"/>
        </w:rPr>
        <w:t>7.3.9</w:t>
      </w:r>
      <w:r w:rsidR="00484360" w:rsidRPr="00113CDF">
        <w:rPr>
          <w:rFonts w:cs="Times New Roman"/>
          <w:color w:val="auto"/>
        </w:rPr>
        <w:t>. Если по окончании срока подачи заявок</w:t>
      </w:r>
      <w:r w:rsidR="00D6247B" w:rsidRPr="00113CDF">
        <w:rPr>
          <w:rFonts w:cs="Times New Roman"/>
          <w:color w:val="auto"/>
        </w:rPr>
        <w:t xml:space="preserve"> на участие в </w:t>
      </w:r>
      <w:r w:rsidR="00262558" w:rsidRPr="00113CDF">
        <w:rPr>
          <w:rFonts w:cs="Times New Roman"/>
          <w:color w:val="auto"/>
        </w:rPr>
        <w:t>конкурсе</w:t>
      </w:r>
      <w:r w:rsidR="00484360" w:rsidRPr="00113CDF">
        <w:rPr>
          <w:rFonts w:cs="Times New Roman"/>
          <w:color w:val="auto"/>
        </w:rPr>
        <w:t>, установленного  документацией</w:t>
      </w:r>
      <w:r w:rsidR="00D6247B" w:rsidRPr="00113CDF">
        <w:rPr>
          <w:color w:val="auto"/>
        </w:rPr>
        <w:t xml:space="preserve"> </w:t>
      </w:r>
      <w:r w:rsidR="00D6247B" w:rsidRPr="00113CDF">
        <w:rPr>
          <w:rFonts w:cs="Times New Roman"/>
          <w:color w:val="auto"/>
        </w:rPr>
        <w:t>о проведении конкурса</w:t>
      </w:r>
      <w:r w:rsidR="00484360" w:rsidRPr="00113CDF">
        <w:rPr>
          <w:rFonts w:cs="Times New Roman"/>
          <w:color w:val="auto"/>
        </w:rPr>
        <w:t xml:space="preserve">, Заказчиком будет получена только одна заявка, несмотря на то, что конкурс признается несостоявшимся, закупочная комиссия рассмотрит ее в порядке, установленном </w:t>
      </w:r>
      <w:r w:rsidR="00D6247B" w:rsidRPr="00113CDF">
        <w:rPr>
          <w:rFonts w:cs="Times New Roman"/>
          <w:color w:val="auto"/>
        </w:rPr>
        <w:t>документацией о проведении конкурса</w:t>
      </w:r>
      <w:r w:rsidR="00262558" w:rsidRPr="00113CDF">
        <w:rPr>
          <w:rFonts w:cs="Times New Roman"/>
          <w:color w:val="auto"/>
        </w:rPr>
        <w:t>.</w:t>
      </w:r>
      <w:r w:rsidR="00D6247B" w:rsidRPr="00113CDF">
        <w:rPr>
          <w:rFonts w:cs="Times New Roman"/>
          <w:color w:val="auto"/>
        </w:rPr>
        <w:t xml:space="preserve"> </w:t>
      </w:r>
      <w:r w:rsidR="00484360" w:rsidRPr="00113CDF">
        <w:rPr>
          <w:rFonts w:cs="Times New Roman"/>
          <w:color w:val="auto"/>
        </w:rPr>
        <w:t>Если рассматриваемая заявка</w:t>
      </w:r>
      <w:r w:rsidR="00D6247B" w:rsidRPr="00113CDF">
        <w:rPr>
          <w:rFonts w:cs="Times New Roman"/>
          <w:color w:val="auto"/>
        </w:rPr>
        <w:t xml:space="preserve"> на участие в конкурсе</w:t>
      </w:r>
      <w:r w:rsidR="00484360" w:rsidRPr="00113CDF">
        <w:rPr>
          <w:rFonts w:cs="Times New Roman"/>
          <w:color w:val="auto"/>
        </w:rPr>
        <w:t xml:space="preserve"> и подавший такую заявку участник закупки соответствуют требованиям и условиям, предусмотренным</w:t>
      </w:r>
      <w:r w:rsidR="00CE7497" w:rsidRPr="00113CDF">
        <w:rPr>
          <w:rFonts w:cs="Times New Roman"/>
          <w:color w:val="auto"/>
        </w:rPr>
        <w:t xml:space="preserve"> </w:t>
      </w:r>
      <w:r w:rsidR="00484360" w:rsidRPr="00113CDF">
        <w:rPr>
          <w:rFonts w:cs="Times New Roman"/>
          <w:color w:val="auto"/>
        </w:rPr>
        <w:t>документацией</w:t>
      </w:r>
      <w:r w:rsidR="00D6247B" w:rsidRPr="00113CDF">
        <w:rPr>
          <w:color w:val="auto"/>
        </w:rPr>
        <w:t xml:space="preserve"> </w:t>
      </w:r>
      <w:r w:rsidR="00D6247B" w:rsidRPr="00113CDF">
        <w:rPr>
          <w:rFonts w:cs="Times New Roman"/>
          <w:color w:val="auto"/>
        </w:rPr>
        <w:t>о проведении конкурса</w:t>
      </w:r>
      <w:r w:rsidR="00484360" w:rsidRPr="00113CDF">
        <w:rPr>
          <w:rFonts w:cs="Times New Roman"/>
          <w:color w:val="auto"/>
        </w:rPr>
        <w:t>, Заказчик заключает  договор с участником закупки, подавшим такую заявку на условиях документации</w:t>
      </w:r>
      <w:r w:rsidR="00D6247B" w:rsidRPr="00113CDF">
        <w:rPr>
          <w:color w:val="auto"/>
        </w:rPr>
        <w:t xml:space="preserve"> </w:t>
      </w:r>
      <w:r w:rsidR="00D6247B" w:rsidRPr="00113CDF">
        <w:rPr>
          <w:rFonts w:cs="Times New Roman"/>
          <w:color w:val="auto"/>
        </w:rPr>
        <w:t>о проведении конкурса</w:t>
      </w:r>
      <w:r w:rsidR="00484360" w:rsidRPr="00113CDF">
        <w:rPr>
          <w:rFonts w:cs="Times New Roman"/>
          <w:color w:val="auto"/>
        </w:rPr>
        <w:t xml:space="preserve">, проекта договора и заявки, поданной участником. </w:t>
      </w:r>
      <w:r w:rsidR="008E1F4C" w:rsidRPr="00113CDF">
        <w:rPr>
          <w:rFonts w:cs="Times New Roman"/>
          <w:color w:val="auto"/>
        </w:rPr>
        <w:t xml:space="preserve">Такой участник не вправе отказаться от заключения договора с Заказчиком. </w:t>
      </w:r>
      <w:r w:rsidR="00E7324D" w:rsidRPr="00113CDF">
        <w:rPr>
          <w:rFonts w:cs="Times New Roman"/>
          <w:color w:val="auto"/>
        </w:rPr>
        <w:t xml:space="preserve">При этом, цена договора не должна превышать начальную (максимальную) цену договора (цену лота), указанную в извещении о проведении конкурса. </w:t>
      </w:r>
    </w:p>
    <w:p w14:paraId="017E1EFE" w14:textId="77777777" w:rsidR="0066102F" w:rsidRPr="00113CDF" w:rsidRDefault="003278BF" w:rsidP="00AB6D24">
      <w:pPr>
        <w:ind w:firstLine="709"/>
        <w:jc w:val="both"/>
        <w:rPr>
          <w:rFonts w:cs="Times New Roman"/>
          <w:color w:val="auto"/>
        </w:rPr>
      </w:pPr>
      <w:r w:rsidRPr="00113CDF">
        <w:rPr>
          <w:rFonts w:cs="Times New Roman"/>
          <w:color w:val="auto"/>
        </w:rPr>
        <w:t>7.3.10</w:t>
      </w:r>
      <w:r w:rsidR="00484360" w:rsidRPr="00113CDF">
        <w:rPr>
          <w:rFonts w:cs="Times New Roman"/>
          <w:color w:val="auto"/>
        </w:rPr>
        <w:t xml:space="preserve">. </w:t>
      </w:r>
      <w:r w:rsidR="0001080B" w:rsidRPr="00113CDF">
        <w:rPr>
          <w:rFonts w:cs="Times New Roman"/>
          <w:color w:val="auto"/>
        </w:rPr>
        <w:t xml:space="preserve">При проведении </w:t>
      </w:r>
      <w:r w:rsidR="00D6247B" w:rsidRPr="00113CDF">
        <w:rPr>
          <w:rFonts w:cs="Times New Roman"/>
          <w:color w:val="auto"/>
        </w:rPr>
        <w:t xml:space="preserve">открытого </w:t>
      </w:r>
      <w:r w:rsidR="0001080B" w:rsidRPr="00113CDF">
        <w:rPr>
          <w:rFonts w:cs="Times New Roman"/>
          <w:color w:val="auto"/>
        </w:rPr>
        <w:t xml:space="preserve">конкурса в бумажной форме </w:t>
      </w:r>
      <w:r w:rsidR="00484360" w:rsidRPr="00113CDF">
        <w:rPr>
          <w:rFonts w:cs="Times New Roman"/>
          <w:color w:val="auto"/>
        </w:rPr>
        <w:t>заявки</w:t>
      </w:r>
      <w:r w:rsidR="00D6247B" w:rsidRPr="00113CDF">
        <w:rPr>
          <w:rFonts w:cs="Times New Roman"/>
          <w:color w:val="auto"/>
        </w:rPr>
        <w:t xml:space="preserve"> на участие в </w:t>
      </w:r>
      <w:r w:rsidR="00262558" w:rsidRPr="00113CDF">
        <w:rPr>
          <w:rFonts w:cs="Times New Roman"/>
          <w:color w:val="auto"/>
        </w:rPr>
        <w:t>конкурсе</w:t>
      </w:r>
      <w:r w:rsidR="00484360" w:rsidRPr="00113CDF">
        <w:rPr>
          <w:rFonts w:cs="Times New Roman"/>
          <w:color w:val="auto"/>
        </w:rPr>
        <w:t>, полученные Заказчиком после окончания срока подачи заявок, установленного документацией</w:t>
      </w:r>
      <w:r w:rsidR="00D6247B" w:rsidRPr="00113CDF">
        <w:rPr>
          <w:color w:val="auto"/>
        </w:rPr>
        <w:t xml:space="preserve"> </w:t>
      </w:r>
      <w:r w:rsidR="00D6247B" w:rsidRPr="00113CDF">
        <w:rPr>
          <w:rFonts w:cs="Times New Roman"/>
          <w:color w:val="auto"/>
        </w:rPr>
        <w:t>о проведении конкурса</w:t>
      </w:r>
      <w:r w:rsidR="00484360" w:rsidRPr="00113CDF">
        <w:rPr>
          <w:rFonts w:cs="Times New Roman"/>
          <w:color w:val="auto"/>
        </w:rPr>
        <w:t>, не рассматриваются</w:t>
      </w:r>
      <w:r w:rsidR="00250699" w:rsidRPr="00113CDF">
        <w:rPr>
          <w:rFonts w:cs="Times New Roman"/>
          <w:color w:val="auto"/>
        </w:rPr>
        <w:t>.</w:t>
      </w:r>
    </w:p>
    <w:p w14:paraId="5E77AB65" w14:textId="77777777" w:rsidR="00484360" w:rsidRPr="00113CDF" w:rsidRDefault="003278BF" w:rsidP="00AB6D24">
      <w:pPr>
        <w:ind w:firstLine="709"/>
        <w:jc w:val="both"/>
        <w:rPr>
          <w:rFonts w:cs="Times New Roman"/>
          <w:color w:val="auto"/>
        </w:rPr>
      </w:pPr>
      <w:r w:rsidRPr="00113CDF">
        <w:rPr>
          <w:rFonts w:cs="Times New Roman"/>
          <w:color w:val="auto"/>
        </w:rPr>
        <w:t>7.3.11</w:t>
      </w:r>
      <w:r w:rsidR="0066102F" w:rsidRPr="00113CDF">
        <w:rPr>
          <w:rFonts w:cs="Times New Roman"/>
          <w:color w:val="auto"/>
        </w:rPr>
        <w:t xml:space="preserve">. </w:t>
      </w:r>
      <w:r w:rsidR="004C77F4" w:rsidRPr="00113CDF">
        <w:rPr>
          <w:rFonts w:cs="Times New Roman"/>
          <w:color w:val="auto"/>
        </w:rPr>
        <w:t xml:space="preserve">Условия порядка проведения конкурса могут быть изменены  в документации о проведении </w:t>
      </w:r>
      <w:r w:rsidR="009C64F7" w:rsidRPr="00113CDF">
        <w:rPr>
          <w:rFonts w:cs="Times New Roman"/>
          <w:color w:val="auto"/>
        </w:rPr>
        <w:t>конкурса</w:t>
      </w:r>
      <w:r w:rsidR="004C77F4" w:rsidRPr="00113CDF">
        <w:rPr>
          <w:rFonts w:cs="Times New Roman"/>
          <w:color w:val="auto"/>
        </w:rPr>
        <w:t>, в том числе,  в зависимости от правил, действующих на электронной площадке, а также при изменении законодательства.</w:t>
      </w:r>
    </w:p>
    <w:p w14:paraId="2FF73994" w14:textId="77777777" w:rsidR="006826EF" w:rsidRPr="00113CDF" w:rsidRDefault="006826EF" w:rsidP="00B639D9">
      <w:pPr>
        <w:ind w:firstLine="709"/>
        <w:jc w:val="both"/>
        <w:rPr>
          <w:rFonts w:cs="Times New Roman"/>
          <w:b/>
          <w:bCs/>
          <w:color w:val="auto"/>
        </w:rPr>
      </w:pPr>
    </w:p>
    <w:p w14:paraId="3A68B9AF" w14:textId="77777777" w:rsidR="00484360" w:rsidRPr="00113CDF" w:rsidRDefault="009C64F7" w:rsidP="00AB6D24">
      <w:pPr>
        <w:ind w:firstLine="709"/>
        <w:jc w:val="both"/>
        <w:rPr>
          <w:rFonts w:cs="Times New Roman"/>
          <w:b/>
          <w:bCs/>
          <w:color w:val="auto"/>
        </w:rPr>
      </w:pPr>
      <w:r w:rsidRPr="00113CDF">
        <w:rPr>
          <w:rFonts w:cs="Times New Roman"/>
          <w:b/>
          <w:bCs/>
          <w:color w:val="auto"/>
        </w:rPr>
        <w:t>7.</w:t>
      </w:r>
      <w:r w:rsidR="003278BF" w:rsidRPr="00113CDF">
        <w:rPr>
          <w:rFonts w:cs="Times New Roman"/>
          <w:b/>
          <w:bCs/>
          <w:color w:val="auto"/>
        </w:rPr>
        <w:t>4</w:t>
      </w:r>
      <w:r w:rsidR="00484360" w:rsidRPr="00113CDF">
        <w:rPr>
          <w:rFonts w:cs="Times New Roman"/>
          <w:b/>
          <w:bCs/>
          <w:color w:val="auto"/>
        </w:rPr>
        <w:t>. Вскрытие конвертов с заявками</w:t>
      </w:r>
      <w:r w:rsidR="00250699" w:rsidRPr="00113CDF">
        <w:rPr>
          <w:rFonts w:cs="Times New Roman"/>
          <w:b/>
          <w:bCs/>
          <w:color w:val="auto"/>
        </w:rPr>
        <w:t xml:space="preserve"> на участие в конкурсе</w:t>
      </w:r>
      <w:r w:rsidR="00560A2E" w:rsidRPr="00113CDF">
        <w:rPr>
          <w:rFonts w:cs="Times New Roman"/>
          <w:b/>
          <w:bCs/>
          <w:color w:val="auto"/>
        </w:rPr>
        <w:t>/</w:t>
      </w:r>
      <w:r w:rsidR="00484360" w:rsidRPr="00113CDF">
        <w:rPr>
          <w:rFonts w:cs="Times New Roman"/>
          <w:b/>
          <w:bCs/>
          <w:color w:val="auto"/>
        </w:rPr>
        <w:t xml:space="preserve"> </w:t>
      </w:r>
      <w:r w:rsidR="00560A2E" w:rsidRPr="00113CDF">
        <w:rPr>
          <w:rFonts w:cs="Times New Roman"/>
          <w:b/>
          <w:bCs/>
          <w:color w:val="auto"/>
        </w:rPr>
        <w:t>открытие доступа к заявкам</w:t>
      </w:r>
      <w:r w:rsidR="00250699" w:rsidRPr="00113CDF">
        <w:rPr>
          <w:rFonts w:cs="Times New Roman"/>
          <w:b/>
          <w:bCs/>
          <w:color w:val="auto"/>
        </w:rPr>
        <w:t xml:space="preserve"> на участие в конкурсе</w:t>
      </w:r>
    </w:p>
    <w:p w14:paraId="5EA83D06" w14:textId="77777777" w:rsidR="00484360" w:rsidRPr="00113CDF" w:rsidRDefault="009C64F7" w:rsidP="00250699">
      <w:pPr>
        <w:ind w:firstLine="709"/>
        <w:jc w:val="both"/>
        <w:rPr>
          <w:rFonts w:cs="Times New Roman"/>
          <w:color w:val="auto"/>
        </w:rPr>
      </w:pPr>
      <w:r w:rsidRPr="00113CDF">
        <w:rPr>
          <w:rFonts w:cs="Times New Roman"/>
          <w:color w:val="auto"/>
        </w:rPr>
        <w:t>7.</w:t>
      </w:r>
      <w:r w:rsidR="003278BF" w:rsidRPr="00113CDF">
        <w:rPr>
          <w:rFonts w:cs="Times New Roman"/>
          <w:color w:val="auto"/>
        </w:rPr>
        <w:t>4</w:t>
      </w:r>
      <w:r w:rsidR="00484360" w:rsidRPr="00113CDF">
        <w:rPr>
          <w:rFonts w:cs="Times New Roman"/>
          <w:color w:val="auto"/>
        </w:rPr>
        <w:t>.1. Публично</w:t>
      </w:r>
      <w:r w:rsidR="00AB5074" w:rsidRPr="00113CDF">
        <w:rPr>
          <w:rFonts w:cs="Times New Roman"/>
          <w:color w:val="auto"/>
        </w:rPr>
        <w:t>,</w:t>
      </w:r>
      <w:r w:rsidR="00484360" w:rsidRPr="00113CDF">
        <w:rPr>
          <w:rFonts w:cs="Times New Roman"/>
          <w:color w:val="auto"/>
        </w:rPr>
        <w:t xml:space="preserve"> в день, во время и в месте, указанные в документации</w:t>
      </w:r>
      <w:r w:rsidR="00250699" w:rsidRPr="00113CDF">
        <w:rPr>
          <w:color w:val="auto"/>
        </w:rPr>
        <w:t xml:space="preserve"> </w:t>
      </w:r>
      <w:r w:rsidR="00250699" w:rsidRPr="00113CDF">
        <w:rPr>
          <w:rFonts w:cs="Times New Roman"/>
          <w:color w:val="auto"/>
        </w:rPr>
        <w:t>о проведении открытого конкурса</w:t>
      </w:r>
      <w:r w:rsidR="003278BF" w:rsidRPr="00113CDF">
        <w:rPr>
          <w:rFonts w:cs="Times New Roman"/>
          <w:color w:val="auto"/>
        </w:rPr>
        <w:t xml:space="preserve"> в бумажной форме</w:t>
      </w:r>
      <w:r w:rsidR="00484360" w:rsidRPr="00113CDF">
        <w:rPr>
          <w:rFonts w:cs="Times New Roman"/>
          <w:color w:val="auto"/>
        </w:rPr>
        <w:t>, закупочной комиссией вскрываются конверты с заявками</w:t>
      </w:r>
      <w:r w:rsidR="00250699" w:rsidRPr="00113CDF">
        <w:rPr>
          <w:rFonts w:cs="Times New Roman"/>
          <w:color w:val="auto"/>
        </w:rPr>
        <w:t xml:space="preserve"> на участие в конкурсе,</w:t>
      </w:r>
      <w:r w:rsidR="00262558" w:rsidRPr="00113CDF">
        <w:rPr>
          <w:rFonts w:cs="Times New Roman"/>
          <w:color w:val="auto"/>
        </w:rPr>
        <w:t xml:space="preserve"> </w:t>
      </w:r>
      <w:r w:rsidR="00484360" w:rsidRPr="00113CDF">
        <w:rPr>
          <w:rFonts w:cs="Times New Roman"/>
          <w:color w:val="auto"/>
        </w:rPr>
        <w:t xml:space="preserve">которые поступили Заказчику в установленные документацией </w:t>
      </w:r>
      <w:r w:rsidR="00250699" w:rsidRPr="00113CDF">
        <w:rPr>
          <w:rFonts w:cs="Times New Roman"/>
          <w:color w:val="auto"/>
        </w:rPr>
        <w:t xml:space="preserve">о проведении конкурса </w:t>
      </w:r>
      <w:r w:rsidR="00484360" w:rsidRPr="00113CDF">
        <w:rPr>
          <w:rFonts w:cs="Times New Roman"/>
          <w:color w:val="auto"/>
        </w:rPr>
        <w:t>сроки.</w:t>
      </w:r>
    </w:p>
    <w:p w14:paraId="7739EFD6" w14:textId="77777777" w:rsidR="00484360" w:rsidRPr="00113CDF" w:rsidRDefault="009C64F7" w:rsidP="00AB6D24">
      <w:pPr>
        <w:ind w:firstLine="709"/>
        <w:jc w:val="both"/>
        <w:rPr>
          <w:rFonts w:cs="Times New Roman"/>
          <w:color w:val="auto"/>
        </w:rPr>
      </w:pPr>
      <w:r w:rsidRPr="00113CDF">
        <w:rPr>
          <w:rFonts w:cs="Times New Roman"/>
          <w:color w:val="auto"/>
        </w:rPr>
        <w:t>7.</w:t>
      </w:r>
      <w:r w:rsidR="003278BF" w:rsidRPr="00113CDF">
        <w:rPr>
          <w:rFonts w:cs="Times New Roman"/>
          <w:color w:val="auto"/>
        </w:rPr>
        <w:t>4</w:t>
      </w:r>
      <w:r w:rsidR="00484360" w:rsidRPr="00113CDF">
        <w:rPr>
          <w:rFonts w:cs="Times New Roman"/>
          <w:color w:val="auto"/>
        </w:rPr>
        <w:t>.2. В случае установления факта подачи одним участником закупки двух и более заявок</w:t>
      </w:r>
      <w:r w:rsidR="00250699" w:rsidRPr="00113CDF">
        <w:rPr>
          <w:rFonts w:cs="Times New Roman"/>
          <w:color w:val="auto"/>
        </w:rPr>
        <w:t xml:space="preserve"> на участие в конкурсе </w:t>
      </w:r>
      <w:r w:rsidR="00484360" w:rsidRPr="00113CDF">
        <w:rPr>
          <w:rFonts w:cs="Times New Roman"/>
          <w:color w:val="auto"/>
        </w:rPr>
        <w:t xml:space="preserve">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r w:rsidR="00250699" w:rsidRPr="00113CDF">
        <w:rPr>
          <w:rFonts w:cs="Times New Roman"/>
          <w:color w:val="auto"/>
        </w:rPr>
        <w:t>.</w:t>
      </w:r>
    </w:p>
    <w:p w14:paraId="04B2CAB9" w14:textId="77777777" w:rsidR="00484360" w:rsidRPr="00113CDF" w:rsidRDefault="003278BF" w:rsidP="00AB6D24">
      <w:pPr>
        <w:ind w:firstLine="709"/>
        <w:jc w:val="both"/>
        <w:rPr>
          <w:rFonts w:cs="Times New Roman"/>
          <w:color w:val="auto"/>
        </w:rPr>
      </w:pPr>
      <w:r w:rsidRPr="00113CDF">
        <w:rPr>
          <w:rFonts w:cs="Times New Roman"/>
          <w:color w:val="auto"/>
        </w:rPr>
        <w:t>7.4</w:t>
      </w:r>
      <w:r w:rsidR="00484360" w:rsidRPr="00113CDF">
        <w:rPr>
          <w:rFonts w:cs="Times New Roman"/>
          <w:color w:val="auto"/>
        </w:rPr>
        <w:t xml:space="preserve">.3. </w:t>
      </w:r>
      <w:r w:rsidR="000E611D" w:rsidRPr="00113CDF">
        <w:rPr>
          <w:rFonts w:cs="Times New Roman"/>
          <w:color w:val="auto"/>
        </w:rPr>
        <w:t>Представители у</w:t>
      </w:r>
      <w:r w:rsidR="00484360" w:rsidRPr="00113CDF">
        <w:rPr>
          <w:rFonts w:cs="Times New Roman"/>
          <w:color w:val="auto"/>
        </w:rPr>
        <w:t>частник</w:t>
      </w:r>
      <w:r w:rsidR="000E611D" w:rsidRPr="00113CDF">
        <w:rPr>
          <w:rFonts w:cs="Times New Roman"/>
          <w:color w:val="auto"/>
        </w:rPr>
        <w:t>ов</w:t>
      </w:r>
      <w:r w:rsidR="00484360" w:rsidRPr="00113CDF">
        <w:rPr>
          <w:rFonts w:cs="Times New Roman"/>
          <w:color w:val="auto"/>
        </w:rPr>
        <w:t xml:space="preserve"> закупки, подавши</w:t>
      </w:r>
      <w:r w:rsidR="000E611D" w:rsidRPr="00113CDF">
        <w:rPr>
          <w:rFonts w:cs="Times New Roman"/>
          <w:color w:val="auto"/>
        </w:rPr>
        <w:t>х</w:t>
      </w:r>
      <w:r w:rsidR="00484360" w:rsidRPr="00113CDF">
        <w:rPr>
          <w:rFonts w:cs="Times New Roman"/>
          <w:color w:val="auto"/>
        </w:rPr>
        <w:t xml:space="preserve"> заявки</w:t>
      </w:r>
      <w:r w:rsidR="00250699" w:rsidRPr="00113CDF">
        <w:rPr>
          <w:rFonts w:cs="Times New Roman"/>
          <w:color w:val="auto"/>
        </w:rPr>
        <w:t xml:space="preserve"> на участие в конкурсе</w:t>
      </w:r>
      <w:r w:rsidR="00484360" w:rsidRPr="00113CDF">
        <w:rPr>
          <w:rFonts w:cs="Times New Roman"/>
          <w:color w:val="auto"/>
        </w:rPr>
        <w:t>, вправе присутствовать при вскрытии конвертов с заявками</w:t>
      </w:r>
      <w:r w:rsidR="00250699" w:rsidRPr="00113CDF">
        <w:rPr>
          <w:rFonts w:cs="Times New Roman"/>
          <w:color w:val="auto"/>
        </w:rPr>
        <w:t xml:space="preserve"> на участие в конкурсе</w:t>
      </w:r>
      <w:r w:rsidR="000E611D" w:rsidRPr="00113CDF">
        <w:rPr>
          <w:rFonts w:cs="Times New Roman"/>
          <w:color w:val="auto"/>
        </w:rPr>
        <w:t>, при условии документального подтверждения своих полномочий.</w:t>
      </w:r>
    </w:p>
    <w:p w14:paraId="5A17D6EC" w14:textId="77777777" w:rsidR="00484360" w:rsidRPr="00113CDF" w:rsidRDefault="003278BF" w:rsidP="00AB6D24">
      <w:pPr>
        <w:ind w:firstLine="709"/>
        <w:jc w:val="both"/>
        <w:rPr>
          <w:rFonts w:cs="Times New Roman"/>
          <w:color w:val="auto"/>
        </w:rPr>
      </w:pPr>
      <w:r w:rsidRPr="00113CDF">
        <w:rPr>
          <w:rFonts w:cs="Times New Roman"/>
          <w:color w:val="auto"/>
        </w:rPr>
        <w:t>7.4</w:t>
      </w:r>
      <w:r w:rsidR="00484360" w:rsidRPr="00113CDF">
        <w:rPr>
          <w:rFonts w:cs="Times New Roman"/>
          <w:color w:val="auto"/>
        </w:rPr>
        <w:t xml:space="preserve">.4. В ходе вскрытия поступивших на конкурс конвертов, исходя из представленных в заявке </w:t>
      </w:r>
      <w:r w:rsidR="00250699" w:rsidRPr="00113CDF">
        <w:rPr>
          <w:rFonts w:cs="Times New Roman"/>
          <w:color w:val="auto"/>
        </w:rPr>
        <w:t xml:space="preserve">на участие в конкурсе </w:t>
      </w:r>
      <w:r w:rsidR="00484360" w:rsidRPr="00113CDF">
        <w:rPr>
          <w:rFonts w:cs="Times New Roman"/>
          <w:color w:val="auto"/>
        </w:rPr>
        <w:t>документов, оглашает</w:t>
      </w:r>
      <w:r w:rsidR="00477EE2" w:rsidRPr="00113CDF">
        <w:rPr>
          <w:rFonts w:cs="Times New Roman"/>
          <w:color w:val="auto"/>
        </w:rPr>
        <w:t>ся</w:t>
      </w:r>
      <w:r w:rsidR="00484360" w:rsidRPr="00113CDF">
        <w:rPr>
          <w:rFonts w:cs="Times New Roman"/>
          <w:color w:val="auto"/>
        </w:rPr>
        <w:t xml:space="preserve"> следующ</w:t>
      </w:r>
      <w:r w:rsidR="00477EE2" w:rsidRPr="00113CDF">
        <w:rPr>
          <w:rFonts w:cs="Times New Roman"/>
          <w:color w:val="auto"/>
        </w:rPr>
        <w:t>ая</w:t>
      </w:r>
      <w:r w:rsidR="00484360" w:rsidRPr="00113CDF">
        <w:rPr>
          <w:rFonts w:cs="Times New Roman"/>
          <w:color w:val="auto"/>
        </w:rPr>
        <w:t xml:space="preserve"> информаци</w:t>
      </w:r>
      <w:r w:rsidR="00477EE2" w:rsidRPr="00113CDF">
        <w:rPr>
          <w:rFonts w:cs="Times New Roman"/>
          <w:color w:val="auto"/>
        </w:rPr>
        <w:t>я</w:t>
      </w:r>
      <w:r w:rsidR="00484360" w:rsidRPr="00113CDF">
        <w:rPr>
          <w:rFonts w:cs="Times New Roman"/>
          <w:color w:val="auto"/>
        </w:rPr>
        <w:t>:</w:t>
      </w:r>
    </w:p>
    <w:p w14:paraId="5F9D1305" w14:textId="77777777" w:rsidR="00484360" w:rsidRPr="00113CDF" w:rsidRDefault="003278BF" w:rsidP="00AB6D24">
      <w:pPr>
        <w:pStyle w:val="ab"/>
        <w:tabs>
          <w:tab w:val="clear" w:pos="1134"/>
          <w:tab w:val="clear" w:pos="1701"/>
          <w:tab w:val="clear" w:pos="3508"/>
        </w:tabs>
        <w:spacing w:line="240" w:lineRule="auto"/>
        <w:ind w:left="0" w:firstLine="709"/>
        <w:rPr>
          <w:sz w:val="24"/>
          <w:szCs w:val="24"/>
        </w:rPr>
      </w:pPr>
      <w:r w:rsidRPr="00113CDF">
        <w:rPr>
          <w:sz w:val="24"/>
          <w:szCs w:val="24"/>
        </w:rPr>
        <w:t>7.4</w:t>
      </w:r>
      <w:r w:rsidR="00484360" w:rsidRPr="00113CDF">
        <w:rPr>
          <w:sz w:val="24"/>
          <w:szCs w:val="24"/>
        </w:rPr>
        <w:t>.4.1. о содержимом конверта (заявка</w:t>
      </w:r>
      <w:r w:rsidR="00262558" w:rsidRPr="00113CDF">
        <w:rPr>
          <w:sz w:val="24"/>
          <w:szCs w:val="24"/>
        </w:rPr>
        <w:t xml:space="preserve"> на участие в конкурсе</w:t>
      </w:r>
      <w:r w:rsidR="00484360" w:rsidRPr="00113CDF">
        <w:rPr>
          <w:sz w:val="24"/>
          <w:szCs w:val="24"/>
        </w:rPr>
        <w:t>, ее изменение, отзыв, иное);</w:t>
      </w:r>
    </w:p>
    <w:p w14:paraId="27EF8740" w14:textId="77777777" w:rsidR="00484360" w:rsidRPr="00113CDF" w:rsidRDefault="003278BF" w:rsidP="00AB6D24">
      <w:pPr>
        <w:pStyle w:val="ab"/>
        <w:tabs>
          <w:tab w:val="clear" w:pos="1134"/>
          <w:tab w:val="clear" w:pos="1701"/>
          <w:tab w:val="clear" w:pos="3508"/>
        </w:tabs>
        <w:spacing w:line="240" w:lineRule="auto"/>
        <w:ind w:left="0" w:firstLine="709"/>
        <w:rPr>
          <w:sz w:val="24"/>
          <w:szCs w:val="24"/>
        </w:rPr>
      </w:pPr>
      <w:r w:rsidRPr="00113CDF">
        <w:rPr>
          <w:sz w:val="24"/>
          <w:szCs w:val="24"/>
        </w:rPr>
        <w:t>7.4</w:t>
      </w:r>
      <w:r w:rsidR="00484360" w:rsidRPr="00113CDF">
        <w:rPr>
          <w:sz w:val="24"/>
          <w:szCs w:val="24"/>
        </w:rPr>
        <w:t>.4.2. наименование (для юридического лица), фамилия, имя, отчество (для физического лица) и почтовый адрес каждого участника закупки</w:t>
      </w:r>
      <w:r w:rsidR="00EE7C5C" w:rsidRPr="00113CDF">
        <w:rPr>
          <w:sz w:val="24"/>
          <w:szCs w:val="24"/>
        </w:rPr>
        <w:t xml:space="preserve"> (при проведении </w:t>
      </w:r>
      <w:r w:rsidR="000F6CA6" w:rsidRPr="00113CDF">
        <w:rPr>
          <w:sz w:val="24"/>
          <w:szCs w:val="24"/>
        </w:rPr>
        <w:t xml:space="preserve">открытого </w:t>
      </w:r>
      <w:r w:rsidR="00EE7C5C" w:rsidRPr="00113CDF">
        <w:rPr>
          <w:sz w:val="24"/>
          <w:szCs w:val="24"/>
        </w:rPr>
        <w:t>конкурса в бумажной форме)</w:t>
      </w:r>
      <w:r w:rsidR="00484360" w:rsidRPr="00113CDF">
        <w:rPr>
          <w:sz w:val="24"/>
          <w:szCs w:val="24"/>
        </w:rPr>
        <w:t>;</w:t>
      </w:r>
    </w:p>
    <w:p w14:paraId="2B247353" w14:textId="77777777" w:rsidR="00484360" w:rsidRPr="00113CDF" w:rsidRDefault="003278BF" w:rsidP="00AB6D24">
      <w:pPr>
        <w:pStyle w:val="ab"/>
        <w:tabs>
          <w:tab w:val="clear" w:pos="1134"/>
          <w:tab w:val="clear" w:pos="1701"/>
          <w:tab w:val="clear" w:pos="3508"/>
        </w:tabs>
        <w:spacing w:line="240" w:lineRule="auto"/>
        <w:ind w:left="0" w:firstLine="709"/>
        <w:rPr>
          <w:sz w:val="24"/>
          <w:szCs w:val="24"/>
        </w:rPr>
      </w:pPr>
      <w:r w:rsidRPr="00113CDF">
        <w:rPr>
          <w:sz w:val="24"/>
          <w:szCs w:val="24"/>
        </w:rPr>
        <w:t>7.4</w:t>
      </w:r>
      <w:r w:rsidR="00484360" w:rsidRPr="00113CDF">
        <w:rPr>
          <w:sz w:val="24"/>
          <w:szCs w:val="24"/>
        </w:rPr>
        <w:t>.4.3. наличие сведений и документов, предусмотренных документацией</w:t>
      </w:r>
      <w:r w:rsidR="00EE7C5C" w:rsidRPr="00113CDF">
        <w:rPr>
          <w:sz w:val="24"/>
          <w:szCs w:val="24"/>
        </w:rPr>
        <w:t xml:space="preserve"> </w:t>
      </w:r>
      <w:r w:rsidR="00250699" w:rsidRPr="00113CDF">
        <w:rPr>
          <w:sz w:val="24"/>
          <w:szCs w:val="24"/>
        </w:rPr>
        <w:t xml:space="preserve">о проведении конкурса </w:t>
      </w:r>
      <w:r w:rsidR="00EE7C5C" w:rsidRPr="00113CDF">
        <w:rPr>
          <w:sz w:val="24"/>
          <w:szCs w:val="24"/>
        </w:rPr>
        <w:t>(</w:t>
      </w:r>
      <w:r w:rsidR="006F2FA7" w:rsidRPr="00113CDF">
        <w:rPr>
          <w:sz w:val="24"/>
          <w:szCs w:val="24"/>
        </w:rPr>
        <w:t xml:space="preserve">при проведении </w:t>
      </w:r>
      <w:r w:rsidR="00250699" w:rsidRPr="00113CDF">
        <w:rPr>
          <w:sz w:val="24"/>
          <w:szCs w:val="24"/>
        </w:rPr>
        <w:t xml:space="preserve">открытого </w:t>
      </w:r>
      <w:r w:rsidR="006F2FA7" w:rsidRPr="00113CDF">
        <w:rPr>
          <w:sz w:val="24"/>
          <w:szCs w:val="24"/>
        </w:rPr>
        <w:t>конкурса в бумажной форме);</w:t>
      </w:r>
      <w:r w:rsidR="00484360" w:rsidRPr="00113CDF">
        <w:rPr>
          <w:sz w:val="24"/>
          <w:szCs w:val="24"/>
        </w:rPr>
        <w:t xml:space="preserve"> </w:t>
      </w:r>
    </w:p>
    <w:p w14:paraId="3068FF29" w14:textId="77777777" w:rsidR="00484360" w:rsidRPr="00113CDF" w:rsidRDefault="003278BF" w:rsidP="00AB6D24">
      <w:pPr>
        <w:pStyle w:val="ab"/>
        <w:tabs>
          <w:tab w:val="clear" w:pos="1134"/>
          <w:tab w:val="clear" w:pos="1701"/>
          <w:tab w:val="clear" w:pos="3508"/>
        </w:tabs>
        <w:spacing w:line="240" w:lineRule="auto"/>
        <w:ind w:left="0" w:firstLine="709"/>
        <w:rPr>
          <w:sz w:val="24"/>
          <w:szCs w:val="24"/>
        </w:rPr>
      </w:pPr>
      <w:r w:rsidRPr="00113CDF">
        <w:rPr>
          <w:sz w:val="24"/>
          <w:szCs w:val="24"/>
        </w:rPr>
        <w:t>7.4</w:t>
      </w:r>
      <w:r w:rsidR="00484360" w:rsidRPr="00113CDF">
        <w:rPr>
          <w:sz w:val="24"/>
          <w:szCs w:val="24"/>
        </w:rPr>
        <w:t>.4.4. условия исполнения договора, указанные в такой заявке и являющиеся критерием оценки заявок на участие в конкурсе</w:t>
      </w:r>
      <w:r w:rsidR="006F2FA7" w:rsidRPr="00113CDF">
        <w:rPr>
          <w:sz w:val="24"/>
          <w:szCs w:val="24"/>
        </w:rPr>
        <w:t xml:space="preserve"> (при проведении </w:t>
      </w:r>
      <w:r w:rsidR="00250699" w:rsidRPr="00113CDF">
        <w:rPr>
          <w:sz w:val="24"/>
          <w:szCs w:val="24"/>
        </w:rPr>
        <w:t xml:space="preserve">открытого </w:t>
      </w:r>
      <w:r w:rsidR="006F2FA7" w:rsidRPr="00113CDF">
        <w:rPr>
          <w:sz w:val="24"/>
          <w:szCs w:val="24"/>
        </w:rPr>
        <w:t>конкурса в бумажной форме);</w:t>
      </w:r>
    </w:p>
    <w:p w14:paraId="471190BA" w14:textId="3B4B3FD9" w:rsidR="00484360" w:rsidRPr="00113CDF" w:rsidRDefault="003278BF" w:rsidP="00AB6D24">
      <w:pPr>
        <w:pStyle w:val="ab"/>
        <w:tabs>
          <w:tab w:val="clear" w:pos="1134"/>
          <w:tab w:val="clear" w:pos="1701"/>
          <w:tab w:val="clear" w:pos="3508"/>
        </w:tabs>
        <w:spacing w:line="240" w:lineRule="auto"/>
        <w:ind w:left="0" w:firstLine="709"/>
        <w:rPr>
          <w:sz w:val="24"/>
          <w:szCs w:val="24"/>
        </w:rPr>
      </w:pPr>
      <w:r w:rsidRPr="00113CDF">
        <w:rPr>
          <w:sz w:val="24"/>
          <w:szCs w:val="24"/>
        </w:rPr>
        <w:t>7.4</w:t>
      </w:r>
      <w:r w:rsidR="00484360" w:rsidRPr="00113CDF">
        <w:rPr>
          <w:sz w:val="24"/>
          <w:szCs w:val="24"/>
        </w:rPr>
        <w:t xml:space="preserve">.4.5. для конвертов с изменениями и отзывами заявок </w:t>
      </w:r>
      <w:r w:rsidR="00F129A9">
        <w:rPr>
          <w:sz w:val="24"/>
          <w:szCs w:val="24"/>
        </w:rPr>
        <w:t>–</w:t>
      </w:r>
      <w:r w:rsidR="00484360" w:rsidRPr="00113CDF">
        <w:rPr>
          <w:sz w:val="24"/>
          <w:szCs w:val="24"/>
        </w:rPr>
        <w:t xml:space="preserve"> существо изменений или факт отзыва заявки;</w:t>
      </w:r>
    </w:p>
    <w:p w14:paraId="07E9F854" w14:textId="77777777" w:rsidR="00484360" w:rsidRPr="00113CDF" w:rsidRDefault="003278BF" w:rsidP="00AB6D24">
      <w:pPr>
        <w:pStyle w:val="ab"/>
        <w:tabs>
          <w:tab w:val="clear" w:pos="1134"/>
          <w:tab w:val="clear" w:pos="1701"/>
          <w:tab w:val="clear" w:pos="3508"/>
        </w:tabs>
        <w:spacing w:line="240" w:lineRule="auto"/>
        <w:ind w:left="0" w:firstLine="709"/>
        <w:rPr>
          <w:sz w:val="24"/>
          <w:szCs w:val="24"/>
        </w:rPr>
      </w:pPr>
      <w:r w:rsidRPr="00113CDF">
        <w:rPr>
          <w:sz w:val="24"/>
          <w:szCs w:val="24"/>
        </w:rPr>
        <w:t>7.4</w:t>
      </w:r>
      <w:r w:rsidR="00484360" w:rsidRPr="00113CDF">
        <w:rPr>
          <w:sz w:val="24"/>
          <w:szCs w:val="24"/>
        </w:rPr>
        <w:t>.4.6. любую другую информацию, которую закупочная комиссия сочтет нужной огласить.</w:t>
      </w:r>
    </w:p>
    <w:p w14:paraId="35E8704E" w14:textId="77777777" w:rsidR="00484360" w:rsidRPr="00113CDF" w:rsidRDefault="003278BF" w:rsidP="00AB6D24">
      <w:pPr>
        <w:pStyle w:val="aa"/>
        <w:tabs>
          <w:tab w:val="clear" w:pos="1134"/>
          <w:tab w:val="clear" w:pos="1418"/>
          <w:tab w:val="clear" w:pos="1844"/>
          <w:tab w:val="left" w:pos="567"/>
        </w:tabs>
        <w:spacing w:line="240" w:lineRule="auto"/>
        <w:ind w:left="0" w:firstLine="709"/>
        <w:rPr>
          <w:sz w:val="24"/>
          <w:szCs w:val="24"/>
        </w:rPr>
      </w:pPr>
      <w:r w:rsidRPr="00113CDF">
        <w:rPr>
          <w:sz w:val="24"/>
          <w:szCs w:val="24"/>
        </w:rPr>
        <w:lastRenderedPageBreak/>
        <w:t>7.4</w:t>
      </w:r>
      <w:r w:rsidR="00484360" w:rsidRPr="00113CDF">
        <w:rPr>
          <w:sz w:val="24"/>
          <w:szCs w:val="24"/>
        </w:rPr>
        <w:t xml:space="preserve">.5. Представителям участников закупки может быть предоставлено право для информационного сообщения по сути </w:t>
      </w:r>
      <w:r w:rsidR="00262558" w:rsidRPr="00113CDF">
        <w:rPr>
          <w:sz w:val="24"/>
          <w:szCs w:val="24"/>
        </w:rPr>
        <w:t>заявки</w:t>
      </w:r>
      <w:r w:rsidR="000F6CA6" w:rsidRPr="00113CDF">
        <w:rPr>
          <w:sz w:val="24"/>
          <w:szCs w:val="24"/>
        </w:rPr>
        <w:t xml:space="preserve"> на участие в конкурсе</w:t>
      </w:r>
      <w:r w:rsidR="00484360" w:rsidRPr="00113CDF">
        <w:rPr>
          <w:sz w:val="24"/>
          <w:szCs w:val="24"/>
        </w:rPr>
        <w:t xml:space="preserve"> и ответов на вопросы членов закупочной комиссии. </w:t>
      </w:r>
      <w:r w:rsidR="000F6CA6" w:rsidRPr="00113CDF">
        <w:rPr>
          <w:sz w:val="24"/>
          <w:szCs w:val="24"/>
        </w:rPr>
        <w:t xml:space="preserve">Данные </w:t>
      </w:r>
      <w:r w:rsidR="00484360" w:rsidRPr="00113CDF">
        <w:rPr>
          <w:sz w:val="24"/>
          <w:szCs w:val="24"/>
        </w:rPr>
        <w:t>сообщени</w:t>
      </w:r>
      <w:r w:rsidR="000F6CA6" w:rsidRPr="00113CDF">
        <w:rPr>
          <w:sz w:val="24"/>
          <w:szCs w:val="24"/>
        </w:rPr>
        <w:t xml:space="preserve">я </w:t>
      </w:r>
      <w:r w:rsidR="00484360" w:rsidRPr="00113CDF">
        <w:rPr>
          <w:sz w:val="24"/>
          <w:szCs w:val="24"/>
        </w:rPr>
        <w:t xml:space="preserve"> </w:t>
      </w:r>
      <w:r w:rsidR="000F6CA6" w:rsidRPr="00113CDF">
        <w:rPr>
          <w:sz w:val="24"/>
          <w:szCs w:val="24"/>
        </w:rPr>
        <w:t>вносятся в</w:t>
      </w:r>
      <w:r w:rsidR="00484360" w:rsidRPr="00113CDF">
        <w:rPr>
          <w:sz w:val="24"/>
          <w:szCs w:val="24"/>
        </w:rPr>
        <w:t xml:space="preserve"> протокол вскрытия конвертов.</w:t>
      </w:r>
    </w:p>
    <w:p w14:paraId="3129263F" w14:textId="77777777" w:rsidR="00484360" w:rsidRPr="00113CDF" w:rsidRDefault="003278BF" w:rsidP="00AB6D24">
      <w:pPr>
        <w:pStyle w:val="aa"/>
        <w:tabs>
          <w:tab w:val="clear" w:pos="1844"/>
          <w:tab w:val="num" w:pos="1571"/>
        </w:tabs>
        <w:spacing w:line="240" w:lineRule="auto"/>
        <w:ind w:left="0" w:firstLine="709"/>
        <w:rPr>
          <w:sz w:val="24"/>
          <w:szCs w:val="24"/>
        </w:rPr>
      </w:pPr>
      <w:r w:rsidRPr="00113CDF">
        <w:rPr>
          <w:sz w:val="24"/>
          <w:szCs w:val="24"/>
        </w:rPr>
        <w:t>7.4</w:t>
      </w:r>
      <w:r w:rsidR="00484360" w:rsidRPr="00113CDF">
        <w:rPr>
          <w:sz w:val="24"/>
          <w:szCs w:val="24"/>
        </w:rPr>
        <w:t xml:space="preserve">.6.  </w:t>
      </w:r>
      <w:r w:rsidR="000F6CA6" w:rsidRPr="00113CDF">
        <w:rPr>
          <w:sz w:val="24"/>
          <w:szCs w:val="24"/>
        </w:rPr>
        <w:t>З</w:t>
      </w:r>
      <w:r w:rsidR="00484360" w:rsidRPr="00113CDF">
        <w:rPr>
          <w:sz w:val="24"/>
          <w:szCs w:val="24"/>
        </w:rPr>
        <w:t>аявки</w:t>
      </w:r>
      <w:r w:rsidR="000F6CA6" w:rsidRPr="00113CDF">
        <w:rPr>
          <w:sz w:val="24"/>
          <w:szCs w:val="24"/>
        </w:rPr>
        <w:t xml:space="preserve"> на участие в конкурсе</w:t>
      </w:r>
      <w:r w:rsidR="00262558" w:rsidRPr="00113CDF">
        <w:rPr>
          <w:sz w:val="24"/>
          <w:szCs w:val="24"/>
        </w:rPr>
        <w:t>,</w:t>
      </w:r>
      <w:r w:rsidR="00484360" w:rsidRPr="00113CDF">
        <w:rPr>
          <w:sz w:val="24"/>
          <w:szCs w:val="24"/>
        </w:rPr>
        <w:t xml:space="preserve"> не вскрытые и не зачитанные в описанном выше порядке, не могут в дальнейшем приниматься в данной закупке к рассмотрению ни при каких условиях.</w:t>
      </w:r>
    </w:p>
    <w:p w14:paraId="12AD046C" w14:textId="77777777" w:rsidR="00484360" w:rsidRPr="00113CDF" w:rsidRDefault="003278BF" w:rsidP="00262558">
      <w:pPr>
        <w:pStyle w:val="aa"/>
        <w:tabs>
          <w:tab w:val="clear" w:pos="1844"/>
        </w:tabs>
        <w:spacing w:line="240" w:lineRule="auto"/>
        <w:ind w:left="0" w:firstLine="709"/>
        <w:rPr>
          <w:sz w:val="24"/>
          <w:szCs w:val="24"/>
        </w:rPr>
      </w:pPr>
      <w:r w:rsidRPr="00113CDF">
        <w:rPr>
          <w:sz w:val="24"/>
          <w:szCs w:val="24"/>
        </w:rPr>
        <w:t>7.4</w:t>
      </w:r>
      <w:r w:rsidR="00484360" w:rsidRPr="00113CDF">
        <w:rPr>
          <w:sz w:val="24"/>
          <w:szCs w:val="24"/>
        </w:rPr>
        <w:t>.7. По результатам процедуры вскрытия конвертов с заявками</w:t>
      </w:r>
      <w:r w:rsidR="000F6CA6" w:rsidRPr="00113CDF">
        <w:rPr>
          <w:sz w:val="24"/>
          <w:szCs w:val="24"/>
        </w:rPr>
        <w:t xml:space="preserve"> на участие в конкурсе</w:t>
      </w:r>
      <w:r w:rsidR="00484360" w:rsidRPr="00113CDF">
        <w:rPr>
          <w:sz w:val="24"/>
          <w:szCs w:val="24"/>
        </w:rPr>
        <w:t xml:space="preserve"> </w:t>
      </w:r>
      <w:r w:rsidR="000F6CA6" w:rsidRPr="00113CDF">
        <w:rPr>
          <w:sz w:val="24"/>
          <w:szCs w:val="24"/>
        </w:rPr>
        <w:t xml:space="preserve">оформляется </w:t>
      </w:r>
      <w:r w:rsidR="00484360" w:rsidRPr="00113CDF">
        <w:rPr>
          <w:sz w:val="24"/>
          <w:szCs w:val="24"/>
        </w:rPr>
        <w:t xml:space="preserve">соответствующий протокол, который должен содержать </w:t>
      </w:r>
      <w:r w:rsidRPr="00113CDF">
        <w:rPr>
          <w:sz w:val="24"/>
          <w:szCs w:val="24"/>
        </w:rPr>
        <w:t>сведения</w:t>
      </w:r>
      <w:r w:rsidR="00484360" w:rsidRPr="00113CDF">
        <w:rPr>
          <w:sz w:val="24"/>
          <w:szCs w:val="24"/>
        </w:rPr>
        <w:t xml:space="preserve"> в соответствии с </w:t>
      </w:r>
      <w:r w:rsidR="0049560F" w:rsidRPr="00113CDF">
        <w:rPr>
          <w:sz w:val="24"/>
          <w:szCs w:val="24"/>
        </w:rPr>
        <w:t xml:space="preserve">п. 6.4 и </w:t>
      </w:r>
      <w:r w:rsidR="00484360" w:rsidRPr="00113CDF">
        <w:rPr>
          <w:sz w:val="24"/>
          <w:szCs w:val="24"/>
        </w:rPr>
        <w:t>п. 7.</w:t>
      </w:r>
      <w:r w:rsidRPr="00113CDF">
        <w:rPr>
          <w:sz w:val="24"/>
          <w:szCs w:val="24"/>
        </w:rPr>
        <w:t>4</w:t>
      </w:r>
      <w:r w:rsidR="00484360" w:rsidRPr="00113CDF">
        <w:rPr>
          <w:sz w:val="24"/>
          <w:szCs w:val="24"/>
        </w:rPr>
        <w:t>.4</w:t>
      </w:r>
      <w:r w:rsidR="00262558" w:rsidRPr="00113CDF">
        <w:rPr>
          <w:sz w:val="24"/>
          <w:szCs w:val="24"/>
        </w:rPr>
        <w:t xml:space="preserve"> настоящего Положения</w:t>
      </w:r>
      <w:r w:rsidR="00484360" w:rsidRPr="00113CDF">
        <w:rPr>
          <w:sz w:val="24"/>
          <w:szCs w:val="24"/>
        </w:rPr>
        <w:t xml:space="preserve"> </w:t>
      </w:r>
    </w:p>
    <w:p w14:paraId="128F6C4B" w14:textId="77777777" w:rsidR="00484360" w:rsidRPr="00113CDF" w:rsidRDefault="003278BF" w:rsidP="00AB6D24">
      <w:pPr>
        <w:pStyle w:val="aa"/>
        <w:tabs>
          <w:tab w:val="clear" w:pos="1134"/>
          <w:tab w:val="clear" w:pos="1844"/>
          <w:tab w:val="left" w:pos="567"/>
        </w:tabs>
        <w:spacing w:line="240" w:lineRule="auto"/>
        <w:ind w:left="0" w:firstLine="709"/>
        <w:rPr>
          <w:sz w:val="24"/>
          <w:szCs w:val="24"/>
        </w:rPr>
      </w:pPr>
      <w:r w:rsidRPr="00113CDF">
        <w:rPr>
          <w:sz w:val="24"/>
          <w:szCs w:val="24"/>
        </w:rPr>
        <w:t>7.4</w:t>
      </w:r>
      <w:r w:rsidR="00484360" w:rsidRPr="00113CDF">
        <w:rPr>
          <w:sz w:val="24"/>
          <w:szCs w:val="24"/>
        </w:rPr>
        <w:t xml:space="preserve">.8. В случае, если по окончании срока подачи заявок </w:t>
      </w:r>
      <w:r w:rsidR="000F6CA6" w:rsidRPr="00113CDF">
        <w:rPr>
          <w:sz w:val="24"/>
          <w:szCs w:val="24"/>
        </w:rPr>
        <w:t xml:space="preserve">на участие в конкурсе </w:t>
      </w:r>
      <w:r w:rsidR="00484360" w:rsidRPr="00113CDF">
        <w:rPr>
          <w:sz w:val="24"/>
          <w:szCs w:val="24"/>
        </w:rPr>
        <w:t>подана только одна заявка</w:t>
      </w:r>
      <w:r w:rsidR="000F6CA6" w:rsidRPr="00113CDF">
        <w:rPr>
          <w:sz w:val="24"/>
          <w:szCs w:val="24"/>
        </w:rPr>
        <w:t xml:space="preserve"> на участие в конкурсе</w:t>
      </w:r>
      <w:r w:rsidR="00484360" w:rsidRPr="00113CDF">
        <w:rPr>
          <w:sz w:val="24"/>
          <w:szCs w:val="24"/>
        </w:rPr>
        <w:t xml:space="preserve"> или не подано ни одной заявки</w:t>
      </w:r>
      <w:r w:rsidR="000F6CA6" w:rsidRPr="00113CDF">
        <w:rPr>
          <w:sz w:val="24"/>
          <w:szCs w:val="24"/>
        </w:rPr>
        <w:t xml:space="preserve"> на участие в конкурсе</w:t>
      </w:r>
      <w:r w:rsidR="00484360" w:rsidRPr="00113CDF">
        <w:rPr>
          <w:sz w:val="24"/>
          <w:szCs w:val="24"/>
        </w:rPr>
        <w:t xml:space="preserve">, в </w:t>
      </w:r>
      <w:r w:rsidR="000F6CA6" w:rsidRPr="00113CDF">
        <w:rPr>
          <w:sz w:val="24"/>
          <w:szCs w:val="24"/>
        </w:rPr>
        <w:t>выше</w:t>
      </w:r>
      <w:r w:rsidR="00484360" w:rsidRPr="00113CDF">
        <w:rPr>
          <w:sz w:val="24"/>
          <w:szCs w:val="24"/>
        </w:rPr>
        <w:t>указанный протокол вносится информация о признании конкурса несостоявшимся.</w:t>
      </w:r>
    </w:p>
    <w:p w14:paraId="233A308C" w14:textId="77777777" w:rsidR="00484360" w:rsidRPr="00113CDF" w:rsidRDefault="003278BF" w:rsidP="003278BF">
      <w:pPr>
        <w:pStyle w:val="aa"/>
        <w:tabs>
          <w:tab w:val="clear" w:pos="1134"/>
          <w:tab w:val="clear" w:pos="1844"/>
          <w:tab w:val="left" w:pos="567"/>
        </w:tabs>
        <w:spacing w:line="240" w:lineRule="auto"/>
        <w:ind w:left="0" w:firstLine="709"/>
        <w:rPr>
          <w:sz w:val="24"/>
          <w:szCs w:val="24"/>
        </w:rPr>
      </w:pPr>
      <w:r w:rsidRPr="00113CDF">
        <w:rPr>
          <w:sz w:val="24"/>
          <w:szCs w:val="24"/>
        </w:rPr>
        <w:t>7.4</w:t>
      </w:r>
      <w:r w:rsidR="00484360" w:rsidRPr="00113CDF">
        <w:rPr>
          <w:sz w:val="24"/>
          <w:szCs w:val="24"/>
        </w:rPr>
        <w:t>.9. Протокол вскрытия конвертов</w:t>
      </w:r>
      <w:r w:rsidRPr="00113CDF">
        <w:rPr>
          <w:sz w:val="24"/>
          <w:szCs w:val="24"/>
        </w:rPr>
        <w:t>/открытия доступа</w:t>
      </w:r>
      <w:r w:rsidR="00484360" w:rsidRPr="00113CDF">
        <w:rPr>
          <w:sz w:val="24"/>
          <w:szCs w:val="24"/>
        </w:rPr>
        <w:t xml:space="preserve"> подписывается всеми присутствующими на заседании членами закупочной комиссии в течение 3-х рабочих дней </w:t>
      </w:r>
      <w:r w:rsidRPr="00113CDF">
        <w:rPr>
          <w:sz w:val="24"/>
          <w:szCs w:val="24"/>
        </w:rPr>
        <w:t xml:space="preserve"> и </w:t>
      </w:r>
      <w:r w:rsidR="00484360" w:rsidRPr="00113CDF">
        <w:rPr>
          <w:sz w:val="24"/>
          <w:szCs w:val="24"/>
        </w:rPr>
        <w:t xml:space="preserve">размещается </w:t>
      </w:r>
      <w:r w:rsidR="00EB2AFC" w:rsidRPr="00113CDF">
        <w:rPr>
          <w:sz w:val="24"/>
          <w:szCs w:val="24"/>
        </w:rPr>
        <w:t xml:space="preserve">в </w:t>
      </w:r>
      <w:r w:rsidR="00CE7497" w:rsidRPr="00113CDF">
        <w:rPr>
          <w:sz w:val="24"/>
          <w:szCs w:val="24"/>
        </w:rPr>
        <w:t>единой информационной системе</w:t>
      </w:r>
      <w:r w:rsidR="00EB2AFC" w:rsidRPr="00113CDF">
        <w:rPr>
          <w:sz w:val="24"/>
          <w:szCs w:val="24"/>
        </w:rPr>
        <w:t xml:space="preserve"> </w:t>
      </w:r>
      <w:r w:rsidR="00484360" w:rsidRPr="00113CDF">
        <w:rPr>
          <w:sz w:val="24"/>
          <w:szCs w:val="24"/>
        </w:rPr>
        <w:t>не позднее чем через 3 дня со дня подписания.</w:t>
      </w:r>
    </w:p>
    <w:p w14:paraId="0A652049" w14:textId="77777777" w:rsidR="0066102F" w:rsidRPr="00113CDF" w:rsidRDefault="003278BF" w:rsidP="00AB6D24">
      <w:pPr>
        <w:pStyle w:val="aa"/>
        <w:tabs>
          <w:tab w:val="clear" w:pos="1134"/>
          <w:tab w:val="clear" w:pos="1844"/>
          <w:tab w:val="left" w:pos="567"/>
        </w:tabs>
        <w:spacing w:line="240" w:lineRule="auto"/>
        <w:ind w:left="0" w:firstLine="709"/>
        <w:rPr>
          <w:sz w:val="24"/>
          <w:szCs w:val="24"/>
        </w:rPr>
      </w:pPr>
      <w:r w:rsidRPr="00113CDF">
        <w:rPr>
          <w:sz w:val="24"/>
          <w:szCs w:val="24"/>
        </w:rPr>
        <w:t>7.4.10</w:t>
      </w:r>
      <w:r w:rsidR="0066102F" w:rsidRPr="00113CDF">
        <w:rPr>
          <w:sz w:val="24"/>
          <w:szCs w:val="24"/>
        </w:rPr>
        <w:t xml:space="preserve">. При проведении конкурса в электронной форме </w:t>
      </w:r>
      <w:r w:rsidR="00560A2E" w:rsidRPr="00113CDF">
        <w:rPr>
          <w:sz w:val="24"/>
          <w:szCs w:val="24"/>
        </w:rPr>
        <w:t>открытие</w:t>
      </w:r>
      <w:r w:rsidR="009372BF" w:rsidRPr="00113CDF">
        <w:rPr>
          <w:sz w:val="24"/>
          <w:szCs w:val="24"/>
        </w:rPr>
        <w:t xml:space="preserve"> </w:t>
      </w:r>
      <w:r w:rsidR="0066102F" w:rsidRPr="00113CDF">
        <w:rPr>
          <w:sz w:val="24"/>
          <w:szCs w:val="24"/>
        </w:rPr>
        <w:t>доступа к заявкам</w:t>
      </w:r>
      <w:r w:rsidR="000F6CA6" w:rsidRPr="00113CDF">
        <w:rPr>
          <w:sz w:val="24"/>
          <w:szCs w:val="24"/>
        </w:rPr>
        <w:t xml:space="preserve"> на участие конкурсе</w:t>
      </w:r>
      <w:r w:rsidR="0066102F" w:rsidRPr="00113CDF">
        <w:rPr>
          <w:sz w:val="24"/>
          <w:szCs w:val="24"/>
        </w:rPr>
        <w:t xml:space="preserve"> осуществляется оператором электронной площадкой в соответствии с ее регламентом. </w:t>
      </w:r>
      <w:r w:rsidR="009372BF" w:rsidRPr="00113CDF">
        <w:rPr>
          <w:sz w:val="24"/>
          <w:szCs w:val="24"/>
        </w:rPr>
        <w:t>В протоколе открытия доступа к  заявкам</w:t>
      </w:r>
      <w:r w:rsidR="000F6CA6" w:rsidRPr="00113CDF">
        <w:rPr>
          <w:sz w:val="24"/>
          <w:szCs w:val="24"/>
        </w:rPr>
        <w:t xml:space="preserve"> на участие в конкурсе</w:t>
      </w:r>
      <w:r w:rsidR="009372BF" w:rsidRPr="00113CDF">
        <w:rPr>
          <w:sz w:val="24"/>
          <w:szCs w:val="24"/>
        </w:rPr>
        <w:t xml:space="preserve"> указывается информация, предусмотренная </w:t>
      </w:r>
      <w:r w:rsidR="00EE7C5C" w:rsidRPr="00113CDF">
        <w:rPr>
          <w:sz w:val="24"/>
          <w:szCs w:val="24"/>
        </w:rPr>
        <w:t>п. 6.4</w:t>
      </w:r>
      <w:r w:rsidR="00262558" w:rsidRPr="00113CDF">
        <w:rPr>
          <w:sz w:val="24"/>
          <w:szCs w:val="24"/>
        </w:rPr>
        <w:t xml:space="preserve"> </w:t>
      </w:r>
      <w:r w:rsidR="00CE7497" w:rsidRPr="00113CDF">
        <w:rPr>
          <w:sz w:val="24"/>
          <w:szCs w:val="24"/>
        </w:rPr>
        <w:t>настоящего Положения о закупках.</w:t>
      </w:r>
    </w:p>
    <w:p w14:paraId="6494578D" w14:textId="77777777" w:rsidR="006826EF" w:rsidRPr="00113CDF" w:rsidRDefault="006826EF" w:rsidP="00B639D9">
      <w:pPr>
        <w:pStyle w:val="a9"/>
        <w:tabs>
          <w:tab w:val="clear" w:pos="851"/>
        </w:tabs>
        <w:spacing w:line="240" w:lineRule="auto"/>
        <w:ind w:left="0" w:firstLine="709"/>
        <w:rPr>
          <w:b/>
          <w:bCs/>
          <w:sz w:val="24"/>
          <w:szCs w:val="24"/>
        </w:rPr>
      </w:pPr>
    </w:p>
    <w:p w14:paraId="29EF9D8E" w14:textId="77777777" w:rsidR="00484360" w:rsidRPr="00113CDF" w:rsidRDefault="003278BF" w:rsidP="00AB6D24">
      <w:pPr>
        <w:pStyle w:val="a9"/>
        <w:tabs>
          <w:tab w:val="clear" w:pos="851"/>
        </w:tabs>
        <w:spacing w:line="240" w:lineRule="auto"/>
        <w:ind w:left="0" w:firstLine="709"/>
        <w:rPr>
          <w:b/>
          <w:bCs/>
          <w:sz w:val="24"/>
          <w:szCs w:val="24"/>
        </w:rPr>
      </w:pPr>
      <w:r w:rsidRPr="00113CDF">
        <w:rPr>
          <w:b/>
          <w:bCs/>
          <w:sz w:val="24"/>
          <w:szCs w:val="24"/>
        </w:rPr>
        <w:t>7.5</w:t>
      </w:r>
      <w:r w:rsidR="00484360" w:rsidRPr="00113CDF">
        <w:rPr>
          <w:b/>
          <w:bCs/>
          <w:sz w:val="24"/>
          <w:szCs w:val="24"/>
        </w:rPr>
        <w:t>. Оценка и сопоставление  заявок</w:t>
      </w:r>
      <w:r w:rsidR="000F6CA6" w:rsidRPr="00113CDF">
        <w:rPr>
          <w:b/>
          <w:bCs/>
          <w:sz w:val="24"/>
          <w:szCs w:val="24"/>
        </w:rPr>
        <w:t xml:space="preserve"> на участие в конкурсе</w:t>
      </w:r>
      <w:r w:rsidR="00094CE0" w:rsidRPr="00113CDF">
        <w:rPr>
          <w:b/>
          <w:bCs/>
          <w:sz w:val="24"/>
          <w:szCs w:val="24"/>
        </w:rPr>
        <w:t>, определение победителя конкурса.</w:t>
      </w:r>
    </w:p>
    <w:p w14:paraId="687C288D" w14:textId="77777777" w:rsidR="00484360" w:rsidRPr="00113CDF" w:rsidRDefault="006754D6" w:rsidP="00DD27AA">
      <w:pPr>
        <w:pStyle w:val="aa"/>
        <w:tabs>
          <w:tab w:val="clear" w:pos="1134"/>
          <w:tab w:val="clear" w:pos="1844"/>
          <w:tab w:val="left" w:pos="709"/>
          <w:tab w:val="num" w:pos="1713"/>
        </w:tabs>
        <w:spacing w:line="240" w:lineRule="auto"/>
        <w:ind w:left="0" w:firstLine="0"/>
        <w:rPr>
          <w:sz w:val="24"/>
          <w:szCs w:val="24"/>
        </w:rPr>
      </w:pPr>
      <w:r w:rsidRPr="00113CDF">
        <w:rPr>
          <w:sz w:val="24"/>
          <w:szCs w:val="24"/>
        </w:rPr>
        <w:tab/>
      </w:r>
      <w:r w:rsidR="003278BF" w:rsidRPr="00113CDF">
        <w:rPr>
          <w:sz w:val="24"/>
          <w:szCs w:val="24"/>
        </w:rPr>
        <w:t>7.5</w:t>
      </w:r>
      <w:r w:rsidR="00484360" w:rsidRPr="00113CDF">
        <w:rPr>
          <w:sz w:val="24"/>
          <w:szCs w:val="24"/>
        </w:rPr>
        <w:t xml:space="preserve">.1. Оценку и сопоставление заявок </w:t>
      </w:r>
      <w:r w:rsidR="000F6CA6" w:rsidRPr="00113CDF">
        <w:rPr>
          <w:sz w:val="24"/>
          <w:szCs w:val="24"/>
        </w:rPr>
        <w:t xml:space="preserve">на участие в конкурсе </w:t>
      </w:r>
      <w:r w:rsidR="00484360" w:rsidRPr="00113CDF">
        <w:rPr>
          <w:sz w:val="24"/>
          <w:szCs w:val="24"/>
        </w:rPr>
        <w:t>осуществляет закупочная комиссия. Она вправе привлекать к данному процессу экспертов и любых других лиц, которых сочтет необходимым. При этом лица, участвующие в оценке и сопоставлении заявок, в том числе члены комиссии по закупке должны обеспечить конфиденциальность процесса оценки.</w:t>
      </w:r>
    </w:p>
    <w:p w14:paraId="7E2C8C80" w14:textId="77777777" w:rsidR="00484360" w:rsidRPr="00113CDF" w:rsidRDefault="003278BF" w:rsidP="00AB6D24">
      <w:pPr>
        <w:pStyle w:val="aa"/>
        <w:tabs>
          <w:tab w:val="clear" w:pos="1844"/>
          <w:tab w:val="num" w:pos="1713"/>
        </w:tabs>
        <w:spacing w:line="240" w:lineRule="auto"/>
        <w:ind w:left="0" w:firstLine="709"/>
        <w:rPr>
          <w:sz w:val="24"/>
          <w:szCs w:val="24"/>
        </w:rPr>
      </w:pPr>
      <w:r w:rsidRPr="00113CDF">
        <w:rPr>
          <w:sz w:val="24"/>
          <w:szCs w:val="24"/>
        </w:rPr>
        <w:t>7.5</w:t>
      </w:r>
      <w:r w:rsidR="00484360" w:rsidRPr="00113CDF">
        <w:rPr>
          <w:sz w:val="24"/>
          <w:szCs w:val="24"/>
        </w:rPr>
        <w:t xml:space="preserve">.2. Оценка и сопоставление заявок </w:t>
      </w:r>
      <w:r w:rsidR="00CA62F8" w:rsidRPr="00113CDF">
        <w:rPr>
          <w:sz w:val="24"/>
          <w:szCs w:val="24"/>
        </w:rPr>
        <w:t xml:space="preserve">на участие в конкурсе </w:t>
      </w:r>
      <w:r w:rsidR="00484360" w:rsidRPr="00113CDF">
        <w:rPr>
          <w:sz w:val="24"/>
          <w:szCs w:val="24"/>
        </w:rPr>
        <w:t>осуществляется в следующем порядке:</w:t>
      </w:r>
    </w:p>
    <w:p w14:paraId="0E16FE31" w14:textId="77777777" w:rsidR="00484360" w:rsidRPr="00113CDF" w:rsidRDefault="003278BF" w:rsidP="00AB6D24">
      <w:pPr>
        <w:pStyle w:val="ab"/>
        <w:tabs>
          <w:tab w:val="clear" w:pos="1134"/>
          <w:tab w:val="clear" w:pos="1701"/>
          <w:tab w:val="clear" w:pos="3508"/>
        </w:tabs>
        <w:spacing w:line="240" w:lineRule="auto"/>
        <w:ind w:left="709" w:firstLine="0"/>
        <w:rPr>
          <w:sz w:val="24"/>
          <w:szCs w:val="24"/>
        </w:rPr>
      </w:pPr>
      <w:r w:rsidRPr="00113CDF">
        <w:rPr>
          <w:sz w:val="24"/>
          <w:szCs w:val="24"/>
        </w:rPr>
        <w:t>7.5</w:t>
      </w:r>
      <w:r w:rsidR="00484360" w:rsidRPr="00113CDF">
        <w:rPr>
          <w:sz w:val="24"/>
          <w:szCs w:val="24"/>
        </w:rPr>
        <w:t>.2.1. проведение отборочной стадии;</w:t>
      </w:r>
    </w:p>
    <w:p w14:paraId="232262A9" w14:textId="77777777" w:rsidR="00484360" w:rsidRPr="00113CDF" w:rsidRDefault="003278BF" w:rsidP="00AB6D24">
      <w:pPr>
        <w:pStyle w:val="ab"/>
        <w:tabs>
          <w:tab w:val="clear" w:pos="1134"/>
          <w:tab w:val="clear" w:pos="1701"/>
          <w:tab w:val="clear" w:pos="3508"/>
          <w:tab w:val="num" w:pos="1997"/>
        </w:tabs>
        <w:spacing w:line="240" w:lineRule="auto"/>
        <w:ind w:left="709" w:firstLine="0"/>
        <w:rPr>
          <w:sz w:val="24"/>
          <w:szCs w:val="24"/>
        </w:rPr>
      </w:pPr>
      <w:r w:rsidRPr="00113CDF">
        <w:rPr>
          <w:sz w:val="24"/>
          <w:szCs w:val="24"/>
        </w:rPr>
        <w:t>7.5</w:t>
      </w:r>
      <w:r w:rsidR="00484360" w:rsidRPr="00113CDF">
        <w:rPr>
          <w:sz w:val="24"/>
          <w:szCs w:val="24"/>
        </w:rPr>
        <w:t>.2.2. проведение оценочной стадии.</w:t>
      </w:r>
    </w:p>
    <w:p w14:paraId="792FC475" w14:textId="77777777" w:rsidR="00484360" w:rsidRPr="00113CDF" w:rsidRDefault="003278BF" w:rsidP="00AB6D24">
      <w:pPr>
        <w:pStyle w:val="aa"/>
        <w:tabs>
          <w:tab w:val="clear" w:pos="1134"/>
          <w:tab w:val="clear" w:pos="1844"/>
          <w:tab w:val="left" w:pos="0"/>
          <w:tab w:val="num" w:pos="1713"/>
        </w:tabs>
        <w:spacing w:line="240" w:lineRule="auto"/>
        <w:ind w:left="0" w:firstLine="709"/>
        <w:rPr>
          <w:sz w:val="24"/>
          <w:szCs w:val="24"/>
        </w:rPr>
      </w:pPr>
      <w:r w:rsidRPr="00113CDF">
        <w:rPr>
          <w:iCs/>
          <w:sz w:val="24"/>
          <w:szCs w:val="24"/>
        </w:rPr>
        <w:t>7.5</w:t>
      </w:r>
      <w:r w:rsidR="00484360" w:rsidRPr="00113CDF">
        <w:rPr>
          <w:iCs/>
          <w:sz w:val="24"/>
          <w:szCs w:val="24"/>
        </w:rPr>
        <w:t>.3.</w:t>
      </w:r>
      <w:r w:rsidR="00484360" w:rsidRPr="00113CDF">
        <w:rPr>
          <w:b/>
          <w:i/>
          <w:iCs/>
          <w:sz w:val="24"/>
          <w:szCs w:val="24"/>
        </w:rPr>
        <w:t xml:space="preserve"> Отборочная стадия</w:t>
      </w:r>
      <w:r w:rsidR="00484360" w:rsidRPr="00113CDF">
        <w:rPr>
          <w:i/>
          <w:iCs/>
          <w:sz w:val="24"/>
          <w:szCs w:val="24"/>
        </w:rPr>
        <w:t>.</w:t>
      </w:r>
      <w:r w:rsidR="00484360" w:rsidRPr="00113CDF">
        <w:rPr>
          <w:sz w:val="24"/>
          <w:szCs w:val="24"/>
        </w:rPr>
        <w:t xml:space="preserve"> В рамках отборочной стадии последовательно выполняются следующие действия:</w:t>
      </w:r>
    </w:p>
    <w:p w14:paraId="3890BF41" w14:textId="77777777" w:rsidR="00484360" w:rsidRPr="00113CDF" w:rsidRDefault="003278BF" w:rsidP="00AB6D24">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7.5</w:t>
      </w:r>
      <w:r w:rsidR="00484360" w:rsidRPr="00113CDF">
        <w:rPr>
          <w:sz w:val="24"/>
          <w:szCs w:val="24"/>
        </w:rPr>
        <w:t xml:space="preserve">.3.1. проверка заявок </w:t>
      </w:r>
      <w:r w:rsidR="000F6CA6" w:rsidRPr="00113CDF">
        <w:rPr>
          <w:sz w:val="24"/>
          <w:szCs w:val="24"/>
        </w:rPr>
        <w:t xml:space="preserve">на участие в конкурсе </w:t>
      </w:r>
      <w:r w:rsidR="00484360" w:rsidRPr="00113CDF">
        <w:rPr>
          <w:sz w:val="24"/>
          <w:szCs w:val="24"/>
        </w:rPr>
        <w:t>на соблюдение требований документации</w:t>
      </w:r>
      <w:r w:rsidR="000F6CA6" w:rsidRPr="00113CDF">
        <w:rPr>
          <w:sz w:val="24"/>
          <w:szCs w:val="24"/>
        </w:rPr>
        <w:t xml:space="preserve"> о проведении конкурса</w:t>
      </w:r>
      <w:r w:rsidR="00484360" w:rsidRPr="00113CDF">
        <w:rPr>
          <w:sz w:val="24"/>
          <w:szCs w:val="24"/>
        </w:rPr>
        <w:t xml:space="preserve"> к оформлению заявок</w:t>
      </w:r>
      <w:r w:rsidR="004B28C1" w:rsidRPr="00113CDF">
        <w:rPr>
          <w:sz w:val="24"/>
          <w:szCs w:val="24"/>
        </w:rPr>
        <w:t xml:space="preserve"> на участие в конкурсе</w:t>
      </w:r>
      <w:r w:rsidR="00484360" w:rsidRPr="00113CDF">
        <w:rPr>
          <w:sz w:val="24"/>
          <w:szCs w:val="24"/>
        </w:rPr>
        <w:t>, при этом заявки рассматриваются как отвечающие требованиям документации</w:t>
      </w:r>
      <w:r w:rsidR="004B28C1" w:rsidRPr="00113CDF">
        <w:rPr>
          <w:sz w:val="24"/>
          <w:szCs w:val="24"/>
        </w:rPr>
        <w:t xml:space="preserve"> о проведении конкурса</w:t>
      </w:r>
      <w:r w:rsidR="00484360" w:rsidRPr="00113CDF">
        <w:rPr>
          <w:sz w:val="24"/>
          <w:szCs w:val="24"/>
        </w:rPr>
        <w:t>, даже если в них имеются несущественные несоответствия, т.е. опечатки, не указана расшифровка подписи или предлагаемая цена указанная цифрами, отличается от суммы, указанной прописью, во внимание принимается цена, указанная прописью в заявке;</w:t>
      </w:r>
    </w:p>
    <w:p w14:paraId="2405F91B" w14:textId="77777777" w:rsidR="00484360" w:rsidRPr="00113CDF" w:rsidRDefault="003278BF" w:rsidP="00AB6D24">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7.5</w:t>
      </w:r>
      <w:r w:rsidR="00484360" w:rsidRPr="00113CDF">
        <w:rPr>
          <w:sz w:val="24"/>
          <w:szCs w:val="24"/>
        </w:rPr>
        <w:t>.3.2. проверка участника</w:t>
      </w:r>
      <w:r w:rsidRPr="00113CDF">
        <w:rPr>
          <w:sz w:val="24"/>
          <w:szCs w:val="24"/>
        </w:rPr>
        <w:t xml:space="preserve"> закупки</w:t>
      </w:r>
      <w:r w:rsidR="00484360" w:rsidRPr="00113CDF">
        <w:rPr>
          <w:sz w:val="24"/>
          <w:szCs w:val="24"/>
        </w:rPr>
        <w:t xml:space="preserve"> на соответствие требованиям документации</w:t>
      </w:r>
      <w:r w:rsidR="004B28C1" w:rsidRPr="00113CDF">
        <w:rPr>
          <w:sz w:val="24"/>
          <w:szCs w:val="24"/>
        </w:rPr>
        <w:t xml:space="preserve"> о проведении конкурса</w:t>
      </w:r>
      <w:r w:rsidR="007A0337" w:rsidRPr="00113CDF">
        <w:rPr>
          <w:sz w:val="24"/>
          <w:szCs w:val="24"/>
        </w:rPr>
        <w:t xml:space="preserve">, </w:t>
      </w:r>
      <w:r w:rsidRPr="00113CDF">
        <w:rPr>
          <w:sz w:val="24"/>
          <w:szCs w:val="24"/>
        </w:rPr>
        <w:t xml:space="preserve">в части </w:t>
      </w:r>
      <w:r w:rsidR="007A0337" w:rsidRPr="00113CDF">
        <w:rPr>
          <w:sz w:val="24"/>
          <w:szCs w:val="24"/>
        </w:rPr>
        <w:t>предъявляемым к участникам закупки</w:t>
      </w:r>
      <w:r w:rsidR="00484360" w:rsidRPr="00113CDF">
        <w:rPr>
          <w:sz w:val="24"/>
          <w:szCs w:val="24"/>
        </w:rPr>
        <w:t>;</w:t>
      </w:r>
    </w:p>
    <w:p w14:paraId="14324825" w14:textId="77777777" w:rsidR="00484360" w:rsidRPr="00113CDF" w:rsidRDefault="00C46233" w:rsidP="00AB6D24">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7.5</w:t>
      </w:r>
      <w:r w:rsidR="00484360" w:rsidRPr="00113CDF">
        <w:rPr>
          <w:sz w:val="24"/>
          <w:szCs w:val="24"/>
        </w:rPr>
        <w:t>.3.3. проверка предлагаемых товаров, работ, услуг на соответствие требованиям документации</w:t>
      </w:r>
      <w:r w:rsidR="004B28C1" w:rsidRPr="00113CDF">
        <w:rPr>
          <w:sz w:val="24"/>
          <w:szCs w:val="24"/>
        </w:rPr>
        <w:t xml:space="preserve"> о проведении конкурса</w:t>
      </w:r>
      <w:r w:rsidR="00484360" w:rsidRPr="00113CDF">
        <w:rPr>
          <w:sz w:val="24"/>
          <w:szCs w:val="24"/>
        </w:rPr>
        <w:t>;</w:t>
      </w:r>
    </w:p>
    <w:p w14:paraId="680663EB" w14:textId="27AB2B72" w:rsidR="00484360" w:rsidRPr="00113CDF" w:rsidRDefault="00C46233" w:rsidP="00AB6D24">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7.5</w:t>
      </w:r>
      <w:r w:rsidR="00484360" w:rsidRPr="00113CDF">
        <w:rPr>
          <w:sz w:val="24"/>
          <w:szCs w:val="24"/>
        </w:rPr>
        <w:t>.3.4. отклонение заявок</w:t>
      </w:r>
      <w:r w:rsidR="004B28C1" w:rsidRPr="00113CDF">
        <w:rPr>
          <w:sz w:val="24"/>
          <w:szCs w:val="24"/>
        </w:rPr>
        <w:t xml:space="preserve"> на участие в конкурсе</w:t>
      </w:r>
      <w:r w:rsidR="00484360" w:rsidRPr="00113CDF">
        <w:rPr>
          <w:sz w:val="24"/>
          <w:szCs w:val="24"/>
        </w:rPr>
        <w:t xml:space="preserve">, которые по мнению членов закупочной </w:t>
      </w:r>
      <w:r w:rsidR="003942C6" w:rsidRPr="00113CDF">
        <w:rPr>
          <w:sz w:val="24"/>
          <w:szCs w:val="24"/>
        </w:rPr>
        <w:t>комиссии не</w:t>
      </w:r>
      <w:r w:rsidR="00484360" w:rsidRPr="00113CDF">
        <w:rPr>
          <w:sz w:val="24"/>
          <w:szCs w:val="24"/>
        </w:rPr>
        <w:t xml:space="preserve"> соответствуют требованиям документации </w:t>
      </w:r>
      <w:r w:rsidR="004B28C1" w:rsidRPr="00113CDF">
        <w:rPr>
          <w:sz w:val="24"/>
          <w:szCs w:val="24"/>
        </w:rPr>
        <w:t>о проведении конкурса</w:t>
      </w:r>
      <w:r w:rsidR="00262558" w:rsidRPr="00113CDF">
        <w:rPr>
          <w:sz w:val="24"/>
          <w:szCs w:val="24"/>
        </w:rPr>
        <w:t>.</w:t>
      </w:r>
    </w:p>
    <w:p w14:paraId="58341C37" w14:textId="77777777" w:rsidR="00484360" w:rsidRPr="00113CDF" w:rsidRDefault="00C46233" w:rsidP="00AB6D24">
      <w:pPr>
        <w:pStyle w:val="ab"/>
        <w:tabs>
          <w:tab w:val="clear" w:pos="1134"/>
          <w:tab w:val="clear" w:pos="1701"/>
          <w:tab w:val="clear" w:pos="3508"/>
        </w:tabs>
        <w:spacing w:line="240" w:lineRule="auto"/>
        <w:ind w:left="0" w:firstLine="709"/>
        <w:rPr>
          <w:sz w:val="24"/>
          <w:szCs w:val="24"/>
        </w:rPr>
      </w:pPr>
      <w:r w:rsidRPr="00113CDF">
        <w:rPr>
          <w:sz w:val="24"/>
          <w:szCs w:val="24"/>
        </w:rPr>
        <w:t>7.5</w:t>
      </w:r>
      <w:r w:rsidR="00484360" w:rsidRPr="00113CDF">
        <w:rPr>
          <w:sz w:val="24"/>
          <w:szCs w:val="24"/>
        </w:rPr>
        <w:t xml:space="preserve">.4. </w:t>
      </w:r>
      <w:r w:rsidR="00063694" w:rsidRPr="00113CDF">
        <w:rPr>
          <w:sz w:val="24"/>
          <w:szCs w:val="24"/>
        </w:rPr>
        <w:t>З</w:t>
      </w:r>
      <w:r w:rsidR="00484360" w:rsidRPr="00113CDF">
        <w:rPr>
          <w:sz w:val="24"/>
          <w:szCs w:val="24"/>
        </w:rPr>
        <w:t xml:space="preserve">аявка </w:t>
      </w:r>
      <w:r w:rsidR="00063694" w:rsidRPr="00113CDF">
        <w:rPr>
          <w:sz w:val="24"/>
          <w:szCs w:val="24"/>
        </w:rPr>
        <w:t xml:space="preserve">участника закупки </w:t>
      </w:r>
      <w:r w:rsidR="00484360" w:rsidRPr="00113CDF">
        <w:rPr>
          <w:sz w:val="24"/>
          <w:szCs w:val="24"/>
        </w:rPr>
        <w:t xml:space="preserve">будет </w:t>
      </w:r>
      <w:r w:rsidR="00A92390" w:rsidRPr="00113CDF">
        <w:rPr>
          <w:sz w:val="24"/>
          <w:szCs w:val="24"/>
        </w:rPr>
        <w:t xml:space="preserve">отклонена и не </w:t>
      </w:r>
      <w:r w:rsidR="00484360" w:rsidRPr="00113CDF">
        <w:rPr>
          <w:sz w:val="24"/>
          <w:szCs w:val="24"/>
        </w:rPr>
        <w:t>допущена до оценочной стадии в случаях:</w:t>
      </w:r>
    </w:p>
    <w:p w14:paraId="622B4EC2" w14:textId="77777777" w:rsidR="00484360" w:rsidRPr="00113CDF" w:rsidRDefault="00C46233" w:rsidP="00AB6D24">
      <w:pPr>
        <w:pStyle w:val="ab"/>
        <w:tabs>
          <w:tab w:val="clear" w:pos="1134"/>
          <w:tab w:val="clear" w:pos="1701"/>
          <w:tab w:val="clear" w:pos="3508"/>
        </w:tabs>
        <w:spacing w:line="240" w:lineRule="auto"/>
        <w:ind w:left="0" w:firstLine="709"/>
        <w:rPr>
          <w:sz w:val="24"/>
          <w:szCs w:val="24"/>
        </w:rPr>
      </w:pPr>
      <w:r w:rsidRPr="00113CDF">
        <w:rPr>
          <w:sz w:val="24"/>
          <w:szCs w:val="24"/>
        </w:rPr>
        <w:t>7.5</w:t>
      </w:r>
      <w:r w:rsidR="00484360" w:rsidRPr="00113CDF">
        <w:rPr>
          <w:sz w:val="24"/>
          <w:szCs w:val="24"/>
        </w:rPr>
        <w:t xml:space="preserve">.4.1. непредставления документов, а также иных сведений, </w:t>
      </w:r>
      <w:r w:rsidR="00C6504F">
        <w:rPr>
          <w:sz w:val="24"/>
          <w:szCs w:val="24"/>
        </w:rPr>
        <w:t xml:space="preserve">в том числе неполных, </w:t>
      </w:r>
      <w:r w:rsidR="00484360" w:rsidRPr="00113CDF">
        <w:rPr>
          <w:sz w:val="24"/>
          <w:szCs w:val="24"/>
        </w:rPr>
        <w:t>требование о наличии которых установлено документацией</w:t>
      </w:r>
      <w:r w:rsidR="004B28C1" w:rsidRPr="00113CDF">
        <w:rPr>
          <w:sz w:val="24"/>
          <w:szCs w:val="24"/>
        </w:rPr>
        <w:t xml:space="preserve"> о проведении конкурса</w:t>
      </w:r>
      <w:r w:rsidR="00484360" w:rsidRPr="00113CDF">
        <w:rPr>
          <w:sz w:val="24"/>
          <w:szCs w:val="24"/>
        </w:rPr>
        <w:t>;</w:t>
      </w:r>
    </w:p>
    <w:p w14:paraId="32794E15" w14:textId="77777777" w:rsidR="00484360" w:rsidRPr="00113CDF" w:rsidRDefault="00C46233" w:rsidP="00AB6D24">
      <w:pPr>
        <w:ind w:firstLine="709"/>
        <w:jc w:val="both"/>
        <w:rPr>
          <w:rFonts w:cs="Times New Roman"/>
          <w:color w:val="auto"/>
        </w:rPr>
      </w:pPr>
      <w:r w:rsidRPr="00113CDF">
        <w:rPr>
          <w:rFonts w:cs="Times New Roman"/>
          <w:color w:val="auto"/>
        </w:rPr>
        <w:t>7.5</w:t>
      </w:r>
      <w:r w:rsidR="00484360" w:rsidRPr="00113CDF">
        <w:rPr>
          <w:rFonts w:cs="Times New Roman"/>
          <w:color w:val="auto"/>
        </w:rPr>
        <w:t xml:space="preserve">.4.2 несоответствия участника закупки требованиям к участникам </w:t>
      </w:r>
      <w:r w:rsidR="004B28C1" w:rsidRPr="00113CDF">
        <w:rPr>
          <w:rFonts w:cs="Times New Roman"/>
          <w:color w:val="auto"/>
        </w:rPr>
        <w:t>закупки</w:t>
      </w:r>
      <w:r w:rsidR="00484360" w:rsidRPr="00113CDF">
        <w:rPr>
          <w:rFonts w:cs="Times New Roman"/>
          <w:color w:val="auto"/>
        </w:rPr>
        <w:t>, установленным документацией</w:t>
      </w:r>
      <w:r w:rsidR="004B28C1" w:rsidRPr="00113CDF">
        <w:rPr>
          <w:color w:val="auto"/>
        </w:rPr>
        <w:t xml:space="preserve"> </w:t>
      </w:r>
      <w:r w:rsidR="004B28C1" w:rsidRPr="00113CDF">
        <w:rPr>
          <w:rFonts w:cs="Times New Roman"/>
          <w:color w:val="auto"/>
        </w:rPr>
        <w:t>о проведении конкурса</w:t>
      </w:r>
      <w:r w:rsidR="00484360" w:rsidRPr="00113CDF">
        <w:rPr>
          <w:rFonts w:cs="Times New Roman"/>
          <w:color w:val="auto"/>
        </w:rPr>
        <w:t>;</w:t>
      </w:r>
    </w:p>
    <w:p w14:paraId="72B53ACA" w14:textId="77777777" w:rsidR="00484360" w:rsidRPr="00113CDF" w:rsidRDefault="00C46233" w:rsidP="00AB6D24">
      <w:pPr>
        <w:ind w:firstLine="709"/>
        <w:jc w:val="both"/>
        <w:rPr>
          <w:rFonts w:cs="Times New Roman"/>
          <w:color w:val="auto"/>
        </w:rPr>
      </w:pPr>
      <w:r w:rsidRPr="00113CDF">
        <w:rPr>
          <w:rFonts w:cs="Times New Roman"/>
          <w:color w:val="auto"/>
        </w:rPr>
        <w:t>7.5</w:t>
      </w:r>
      <w:r w:rsidR="00484360" w:rsidRPr="00113CDF">
        <w:rPr>
          <w:rFonts w:cs="Times New Roman"/>
          <w:color w:val="auto"/>
        </w:rPr>
        <w:t xml:space="preserve">.4.3. несоответствия заявки </w:t>
      </w:r>
      <w:r w:rsidR="004B28C1" w:rsidRPr="00113CDF">
        <w:rPr>
          <w:rFonts w:cs="Times New Roman"/>
          <w:color w:val="auto"/>
        </w:rPr>
        <w:t xml:space="preserve">на участие в конкурсе </w:t>
      </w:r>
      <w:r w:rsidR="00484360" w:rsidRPr="00113CDF">
        <w:rPr>
          <w:rFonts w:cs="Times New Roman"/>
          <w:color w:val="auto"/>
        </w:rPr>
        <w:t>требованиям, установленным документацией</w:t>
      </w:r>
      <w:r w:rsidR="00A92390" w:rsidRPr="00113CDF">
        <w:rPr>
          <w:color w:val="auto"/>
        </w:rPr>
        <w:t xml:space="preserve"> </w:t>
      </w:r>
      <w:r w:rsidR="00A92390" w:rsidRPr="00113CDF">
        <w:rPr>
          <w:rFonts w:cs="Times New Roman"/>
          <w:color w:val="auto"/>
        </w:rPr>
        <w:t>о проведении конкурса</w:t>
      </w:r>
      <w:r w:rsidR="00484360" w:rsidRPr="00113CDF">
        <w:rPr>
          <w:rFonts w:cs="Times New Roman"/>
          <w:color w:val="auto"/>
        </w:rPr>
        <w:t>;</w:t>
      </w:r>
    </w:p>
    <w:p w14:paraId="2D9D5C4F" w14:textId="77777777" w:rsidR="00484360" w:rsidRPr="00113CDF" w:rsidRDefault="00C46233" w:rsidP="00AB6D24">
      <w:pPr>
        <w:ind w:firstLine="709"/>
        <w:jc w:val="both"/>
        <w:rPr>
          <w:rFonts w:cs="Times New Roman"/>
          <w:color w:val="auto"/>
        </w:rPr>
      </w:pPr>
      <w:r w:rsidRPr="00113CDF">
        <w:rPr>
          <w:rFonts w:cs="Times New Roman"/>
          <w:color w:val="auto"/>
        </w:rPr>
        <w:lastRenderedPageBreak/>
        <w:t>7.5</w:t>
      </w:r>
      <w:r w:rsidR="00484360" w:rsidRPr="00113CDF">
        <w:rPr>
          <w:rFonts w:cs="Times New Roman"/>
          <w:color w:val="auto"/>
        </w:rPr>
        <w:t>.4.4.несоответствия предлагаемых товаров, работ, услуг требованиям документации</w:t>
      </w:r>
      <w:r w:rsidR="00A92390" w:rsidRPr="00113CDF">
        <w:rPr>
          <w:color w:val="auto"/>
        </w:rPr>
        <w:t xml:space="preserve"> </w:t>
      </w:r>
      <w:r w:rsidR="00A92390" w:rsidRPr="00113CDF">
        <w:rPr>
          <w:rFonts w:cs="Times New Roman"/>
          <w:color w:val="auto"/>
        </w:rPr>
        <w:t>о проведении конкурса</w:t>
      </w:r>
      <w:r w:rsidR="00484360" w:rsidRPr="00113CDF">
        <w:rPr>
          <w:rFonts w:cs="Times New Roman"/>
          <w:color w:val="auto"/>
        </w:rPr>
        <w:t>;</w:t>
      </w:r>
    </w:p>
    <w:p w14:paraId="08EAFF2C" w14:textId="77777777" w:rsidR="00484360" w:rsidRPr="00113CDF" w:rsidRDefault="00C46233" w:rsidP="00AB6D24">
      <w:pPr>
        <w:ind w:firstLine="709"/>
        <w:jc w:val="both"/>
        <w:rPr>
          <w:rFonts w:cs="Times New Roman"/>
          <w:color w:val="auto"/>
        </w:rPr>
      </w:pPr>
      <w:r w:rsidRPr="00113CDF">
        <w:rPr>
          <w:rFonts w:cs="Times New Roman"/>
          <w:color w:val="auto"/>
        </w:rPr>
        <w:t>7.5</w:t>
      </w:r>
      <w:r w:rsidR="00484360" w:rsidRPr="00113CDF">
        <w:rPr>
          <w:rFonts w:cs="Times New Roman"/>
          <w:color w:val="auto"/>
        </w:rPr>
        <w:t>.4.5. непредставления обеспечения заявки;</w:t>
      </w:r>
    </w:p>
    <w:p w14:paraId="3A4BDE80" w14:textId="77777777" w:rsidR="00484360" w:rsidRPr="00113CDF" w:rsidRDefault="00C46233" w:rsidP="00AB6D24">
      <w:pPr>
        <w:ind w:firstLine="709"/>
        <w:jc w:val="both"/>
        <w:rPr>
          <w:rFonts w:cs="Times New Roman"/>
          <w:color w:val="auto"/>
        </w:rPr>
      </w:pPr>
      <w:r w:rsidRPr="00113CDF">
        <w:rPr>
          <w:rFonts w:cs="Times New Roman"/>
          <w:color w:val="auto"/>
        </w:rPr>
        <w:t>7.5</w:t>
      </w:r>
      <w:r w:rsidR="00484360" w:rsidRPr="00113CDF">
        <w:rPr>
          <w:rFonts w:cs="Times New Roman"/>
          <w:color w:val="auto"/>
        </w:rPr>
        <w:t>.4.6. предоставления в составе заявки</w:t>
      </w:r>
      <w:r w:rsidR="00A92390" w:rsidRPr="00113CDF">
        <w:rPr>
          <w:rFonts w:cs="Times New Roman"/>
          <w:color w:val="auto"/>
        </w:rPr>
        <w:t xml:space="preserve"> на участие в конкурсе</w:t>
      </w:r>
      <w:r w:rsidR="00484360" w:rsidRPr="00113CDF">
        <w:rPr>
          <w:rFonts w:cs="Times New Roman"/>
          <w:color w:val="auto"/>
        </w:rPr>
        <w:t xml:space="preserve"> заведомо ложных сведений, намеренного искажения информации или документов, входящих в состав заявки.</w:t>
      </w:r>
    </w:p>
    <w:p w14:paraId="0BA3B217" w14:textId="77777777" w:rsidR="00484360" w:rsidRPr="00113CDF" w:rsidRDefault="00C46233" w:rsidP="00AB6D24">
      <w:pPr>
        <w:ind w:firstLine="709"/>
        <w:jc w:val="both"/>
        <w:rPr>
          <w:rFonts w:cs="Times New Roman"/>
          <w:color w:val="auto"/>
        </w:rPr>
      </w:pPr>
      <w:r w:rsidRPr="00113CDF">
        <w:rPr>
          <w:rFonts w:cs="Times New Roman"/>
          <w:color w:val="auto"/>
        </w:rPr>
        <w:t>7.5</w:t>
      </w:r>
      <w:r w:rsidR="00484360" w:rsidRPr="00113CDF">
        <w:rPr>
          <w:rFonts w:cs="Times New Roman"/>
          <w:color w:val="auto"/>
        </w:rPr>
        <w:t xml:space="preserve">.5. </w:t>
      </w:r>
      <w:r w:rsidR="00A92390" w:rsidRPr="00113CDF">
        <w:rPr>
          <w:rFonts w:cs="Times New Roman"/>
          <w:color w:val="auto"/>
        </w:rPr>
        <w:t xml:space="preserve">Отклонение заявки участника закупки </w:t>
      </w:r>
      <w:r w:rsidR="00484360" w:rsidRPr="00113CDF">
        <w:rPr>
          <w:rFonts w:cs="Times New Roman"/>
          <w:color w:val="auto"/>
        </w:rPr>
        <w:t>по иным основаниям, не указанным в пункте</w:t>
      </w:r>
      <w:r w:rsidRPr="00113CDF">
        <w:rPr>
          <w:rFonts w:cs="Times New Roman"/>
          <w:color w:val="auto"/>
        </w:rPr>
        <w:t xml:space="preserve"> 7.5</w:t>
      </w:r>
      <w:r w:rsidR="00484360" w:rsidRPr="00113CDF">
        <w:rPr>
          <w:rFonts w:cs="Times New Roman"/>
          <w:color w:val="auto"/>
        </w:rPr>
        <w:t>.4. не допускается.</w:t>
      </w:r>
    </w:p>
    <w:p w14:paraId="21F3CAD0" w14:textId="77777777" w:rsidR="00484360" w:rsidRPr="00113CDF" w:rsidRDefault="00C46233" w:rsidP="00AB6D24">
      <w:pPr>
        <w:tabs>
          <w:tab w:val="num" w:pos="360"/>
        </w:tabs>
        <w:ind w:firstLine="709"/>
        <w:jc w:val="both"/>
        <w:rPr>
          <w:rFonts w:cs="Times New Roman"/>
          <w:color w:val="auto"/>
        </w:rPr>
      </w:pPr>
      <w:r w:rsidRPr="00113CDF">
        <w:rPr>
          <w:rFonts w:cs="Times New Roman"/>
          <w:color w:val="auto"/>
        </w:rPr>
        <w:t>7.5</w:t>
      </w:r>
      <w:r w:rsidR="00484360" w:rsidRPr="00113CDF">
        <w:rPr>
          <w:rFonts w:cs="Times New Roman"/>
          <w:color w:val="auto"/>
        </w:rPr>
        <w:t>.6. В случае установления недостоверности сведений, содержащихся в заявке</w:t>
      </w:r>
      <w:r w:rsidR="00CA62F8" w:rsidRPr="00113CDF">
        <w:rPr>
          <w:rFonts w:cs="Times New Roman"/>
          <w:color w:val="auto"/>
        </w:rPr>
        <w:t xml:space="preserve"> на участие в конкурсе</w:t>
      </w:r>
      <w:r w:rsidR="00484360" w:rsidRPr="00113CDF">
        <w:rPr>
          <w:rFonts w:cs="Times New Roman"/>
          <w:color w:val="auto"/>
        </w:rPr>
        <w:t>,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конкурсе на любом этапе его проведения.</w:t>
      </w:r>
    </w:p>
    <w:p w14:paraId="20B858B8" w14:textId="77777777" w:rsidR="00484360" w:rsidRPr="00113CDF" w:rsidRDefault="00C46233" w:rsidP="00AB6D24">
      <w:pPr>
        <w:ind w:firstLine="709"/>
        <w:jc w:val="both"/>
        <w:rPr>
          <w:rFonts w:cs="Times New Roman"/>
          <w:color w:val="auto"/>
        </w:rPr>
      </w:pPr>
      <w:r w:rsidRPr="00113CDF">
        <w:rPr>
          <w:rFonts w:cs="Times New Roman"/>
          <w:color w:val="auto"/>
        </w:rPr>
        <w:t>7.5</w:t>
      </w:r>
      <w:r w:rsidR="00484360" w:rsidRPr="00113CDF">
        <w:rPr>
          <w:rFonts w:cs="Times New Roman"/>
          <w:color w:val="auto"/>
        </w:rPr>
        <w:t xml:space="preserve">.7. В случае, если при проведении отборочной стадии заявка только одного участника </w:t>
      </w:r>
      <w:r w:rsidR="00A92390" w:rsidRPr="00113CDF">
        <w:rPr>
          <w:rFonts w:cs="Times New Roman"/>
          <w:color w:val="auto"/>
        </w:rPr>
        <w:t xml:space="preserve">закупки </w:t>
      </w:r>
      <w:r w:rsidR="00484360" w:rsidRPr="00113CDF">
        <w:rPr>
          <w:rFonts w:cs="Times New Roman"/>
          <w:color w:val="auto"/>
        </w:rPr>
        <w:t>признана соответствующей требованиям документации</w:t>
      </w:r>
      <w:r w:rsidR="00A92390" w:rsidRPr="00113CDF">
        <w:rPr>
          <w:color w:val="auto"/>
        </w:rPr>
        <w:t xml:space="preserve"> </w:t>
      </w:r>
      <w:r w:rsidR="00A92390" w:rsidRPr="00113CDF">
        <w:rPr>
          <w:rFonts w:cs="Times New Roman"/>
          <w:color w:val="auto"/>
        </w:rPr>
        <w:t>о проведении конкурса</w:t>
      </w:r>
      <w:r w:rsidR="00484360" w:rsidRPr="00113CDF">
        <w:rPr>
          <w:rFonts w:cs="Times New Roman"/>
          <w:color w:val="auto"/>
        </w:rPr>
        <w:t>, такой участник считается единственным участником конкурса. Заказчик заключает договор с участником закупки, подавшим такую заявку</w:t>
      </w:r>
      <w:r w:rsidR="00A92390" w:rsidRPr="00113CDF">
        <w:rPr>
          <w:rFonts w:cs="Times New Roman"/>
          <w:color w:val="auto"/>
        </w:rPr>
        <w:t xml:space="preserve"> на участие в конкурсе </w:t>
      </w:r>
      <w:r w:rsidR="00484360" w:rsidRPr="00113CDF">
        <w:rPr>
          <w:rFonts w:cs="Times New Roman"/>
          <w:color w:val="auto"/>
        </w:rPr>
        <w:t xml:space="preserve"> на условиях документации</w:t>
      </w:r>
      <w:r w:rsidR="00A92390" w:rsidRPr="00113CDF">
        <w:rPr>
          <w:color w:val="auto"/>
        </w:rPr>
        <w:t xml:space="preserve"> </w:t>
      </w:r>
      <w:r w:rsidR="00A92390" w:rsidRPr="00113CDF">
        <w:rPr>
          <w:rFonts w:cs="Times New Roman"/>
          <w:color w:val="auto"/>
        </w:rPr>
        <w:t>о проведении конкурса</w:t>
      </w:r>
      <w:r w:rsidR="00484360" w:rsidRPr="00113CDF">
        <w:rPr>
          <w:rFonts w:cs="Times New Roman"/>
          <w:color w:val="auto"/>
        </w:rPr>
        <w:t>, проекта договора и заявки</w:t>
      </w:r>
      <w:r w:rsidR="00A92390" w:rsidRPr="00113CDF">
        <w:rPr>
          <w:rFonts w:cs="Times New Roman"/>
          <w:color w:val="auto"/>
        </w:rPr>
        <w:t xml:space="preserve"> на участие в конкурсе</w:t>
      </w:r>
      <w:r w:rsidR="00484360" w:rsidRPr="00113CDF">
        <w:rPr>
          <w:rFonts w:cs="Times New Roman"/>
          <w:color w:val="auto"/>
        </w:rPr>
        <w:t xml:space="preserve">, поданной участником. </w:t>
      </w:r>
    </w:p>
    <w:p w14:paraId="5B304570" w14:textId="736E5E4D" w:rsidR="00484360" w:rsidRPr="00113CDF" w:rsidRDefault="00C46233" w:rsidP="00AB6D24">
      <w:pPr>
        <w:ind w:firstLine="709"/>
        <w:jc w:val="both"/>
        <w:rPr>
          <w:rFonts w:cs="Times New Roman"/>
          <w:color w:val="auto"/>
        </w:rPr>
      </w:pPr>
      <w:r w:rsidRPr="00113CDF">
        <w:rPr>
          <w:rFonts w:cs="Times New Roman"/>
          <w:color w:val="auto"/>
        </w:rPr>
        <w:t>7.5</w:t>
      </w:r>
      <w:r w:rsidR="00484360" w:rsidRPr="00113CDF">
        <w:rPr>
          <w:rFonts w:cs="Times New Roman"/>
          <w:color w:val="auto"/>
        </w:rPr>
        <w:t>.</w:t>
      </w:r>
      <w:r w:rsidRPr="00113CDF">
        <w:rPr>
          <w:rFonts w:cs="Times New Roman"/>
          <w:color w:val="auto"/>
        </w:rPr>
        <w:t>8.</w:t>
      </w:r>
      <w:r w:rsidR="00484360" w:rsidRPr="00113CDF">
        <w:rPr>
          <w:rFonts w:cs="Times New Roman"/>
          <w:color w:val="auto"/>
        </w:rPr>
        <w:t xml:space="preserve"> В случае, если при проведении отборочной стадии были </w:t>
      </w:r>
      <w:r w:rsidR="00A92390" w:rsidRPr="00113CDF">
        <w:rPr>
          <w:rFonts w:cs="Times New Roman"/>
          <w:color w:val="auto"/>
        </w:rPr>
        <w:t xml:space="preserve">отклонены </w:t>
      </w:r>
      <w:r w:rsidR="00484360" w:rsidRPr="00113CDF">
        <w:rPr>
          <w:rFonts w:cs="Times New Roman"/>
          <w:color w:val="auto"/>
        </w:rPr>
        <w:t>все заявки</w:t>
      </w:r>
      <w:r w:rsidR="00A92390" w:rsidRPr="00113CDF">
        <w:rPr>
          <w:rFonts w:cs="Times New Roman"/>
          <w:color w:val="auto"/>
        </w:rPr>
        <w:t xml:space="preserve"> на участие в конкурсе</w:t>
      </w:r>
      <w:r w:rsidR="00484360" w:rsidRPr="00113CDF">
        <w:rPr>
          <w:rFonts w:cs="Times New Roman"/>
          <w:color w:val="auto"/>
        </w:rPr>
        <w:t>, или заявка только одного участника</w:t>
      </w:r>
      <w:r w:rsidR="00A92390" w:rsidRPr="00113CDF">
        <w:rPr>
          <w:rFonts w:cs="Times New Roman"/>
          <w:color w:val="auto"/>
        </w:rPr>
        <w:t xml:space="preserve"> </w:t>
      </w:r>
      <w:r w:rsidR="003942C6" w:rsidRPr="00113CDF">
        <w:rPr>
          <w:rFonts w:cs="Times New Roman"/>
          <w:color w:val="auto"/>
        </w:rPr>
        <w:t>закупки признана</w:t>
      </w:r>
      <w:r w:rsidR="00484360" w:rsidRPr="00113CDF">
        <w:rPr>
          <w:rFonts w:cs="Times New Roman"/>
          <w:color w:val="auto"/>
        </w:rPr>
        <w:t xml:space="preserve"> соответствующей требованиям документации</w:t>
      </w:r>
      <w:r w:rsidR="00A92390" w:rsidRPr="00113CDF">
        <w:rPr>
          <w:color w:val="auto"/>
        </w:rPr>
        <w:t xml:space="preserve"> </w:t>
      </w:r>
      <w:r w:rsidR="00A92390" w:rsidRPr="00113CDF">
        <w:rPr>
          <w:rFonts w:cs="Times New Roman"/>
          <w:color w:val="auto"/>
        </w:rPr>
        <w:t>о проведении конкурса</w:t>
      </w:r>
      <w:r w:rsidR="00484360" w:rsidRPr="00113CDF">
        <w:rPr>
          <w:rFonts w:cs="Times New Roman"/>
          <w:color w:val="auto"/>
        </w:rPr>
        <w:t xml:space="preserve">, конкурс признается несостоявшимся. </w:t>
      </w:r>
    </w:p>
    <w:p w14:paraId="65E4B52C" w14:textId="77777777" w:rsidR="00484360" w:rsidRPr="00113CDF" w:rsidRDefault="00C46233" w:rsidP="00AB6D24">
      <w:pPr>
        <w:pStyle w:val="aa"/>
        <w:tabs>
          <w:tab w:val="clear" w:pos="1134"/>
          <w:tab w:val="clear" w:pos="1418"/>
          <w:tab w:val="clear" w:pos="1844"/>
          <w:tab w:val="left" w:pos="0"/>
        </w:tabs>
        <w:spacing w:line="240" w:lineRule="auto"/>
        <w:ind w:left="0" w:firstLine="709"/>
        <w:rPr>
          <w:sz w:val="24"/>
          <w:szCs w:val="24"/>
        </w:rPr>
      </w:pPr>
      <w:r w:rsidRPr="00113CDF">
        <w:rPr>
          <w:sz w:val="24"/>
          <w:szCs w:val="24"/>
        </w:rPr>
        <w:t>7.5.9</w:t>
      </w:r>
      <w:r w:rsidR="00484360" w:rsidRPr="00113CDF">
        <w:rPr>
          <w:sz w:val="24"/>
          <w:szCs w:val="24"/>
        </w:rPr>
        <w:t>.</w:t>
      </w:r>
      <w:r w:rsidR="00484360" w:rsidRPr="00113CDF">
        <w:rPr>
          <w:i/>
          <w:iCs/>
          <w:sz w:val="24"/>
          <w:szCs w:val="24"/>
        </w:rPr>
        <w:t xml:space="preserve"> </w:t>
      </w:r>
      <w:r w:rsidR="00484360" w:rsidRPr="00113CDF">
        <w:rPr>
          <w:b/>
          <w:i/>
          <w:iCs/>
          <w:sz w:val="24"/>
          <w:szCs w:val="24"/>
        </w:rPr>
        <w:t>Оценочная стадия.</w:t>
      </w:r>
      <w:r w:rsidR="00484360" w:rsidRPr="00113CDF">
        <w:rPr>
          <w:sz w:val="24"/>
          <w:szCs w:val="24"/>
        </w:rPr>
        <w:t xml:space="preserve"> В рамках оценочной стадии закупочная комиссия оценивает и сопоставляет заявки</w:t>
      </w:r>
      <w:r w:rsidR="00A92390" w:rsidRPr="00113CDF">
        <w:rPr>
          <w:sz w:val="24"/>
          <w:szCs w:val="24"/>
        </w:rPr>
        <w:t xml:space="preserve"> на участие в конкурсе</w:t>
      </w:r>
      <w:r w:rsidR="00484360" w:rsidRPr="00113CDF">
        <w:rPr>
          <w:sz w:val="24"/>
          <w:szCs w:val="24"/>
        </w:rPr>
        <w:t>, которые не были отклонены на отборочной стадии</w:t>
      </w:r>
      <w:r w:rsidR="00F17941" w:rsidRPr="00113CDF">
        <w:rPr>
          <w:sz w:val="24"/>
          <w:szCs w:val="24"/>
        </w:rPr>
        <w:t xml:space="preserve"> </w:t>
      </w:r>
      <w:r w:rsidR="00484360" w:rsidRPr="00113CDF">
        <w:rPr>
          <w:sz w:val="24"/>
          <w:szCs w:val="24"/>
        </w:rPr>
        <w:t>с целью определения победителя конкурса</w:t>
      </w:r>
      <w:r w:rsidR="00A92390" w:rsidRPr="00113CDF">
        <w:rPr>
          <w:sz w:val="24"/>
          <w:szCs w:val="24"/>
        </w:rPr>
        <w:t>.</w:t>
      </w:r>
    </w:p>
    <w:p w14:paraId="120750DF" w14:textId="77777777" w:rsidR="00484360" w:rsidRPr="00113CDF" w:rsidRDefault="006754D6" w:rsidP="00DD27AA">
      <w:pPr>
        <w:pStyle w:val="aa"/>
        <w:tabs>
          <w:tab w:val="clear" w:pos="1134"/>
          <w:tab w:val="clear" w:pos="1844"/>
          <w:tab w:val="left" w:pos="709"/>
          <w:tab w:val="left" w:pos="1701"/>
          <w:tab w:val="left" w:pos="1843"/>
          <w:tab w:val="left" w:pos="1985"/>
          <w:tab w:val="left" w:pos="2127"/>
        </w:tabs>
        <w:spacing w:line="240" w:lineRule="auto"/>
        <w:ind w:left="0" w:firstLine="0"/>
        <w:rPr>
          <w:sz w:val="24"/>
          <w:szCs w:val="24"/>
        </w:rPr>
      </w:pPr>
      <w:r w:rsidRPr="00113CDF">
        <w:rPr>
          <w:sz w:val="24"/>
          <w:szCs w:val="24"/>
        </w:rPr>
        <w:tab/>
      </w:r>
      <w:r w:rsidR="00C46233" w:rsidRPr="00113CDF">
        <w:rPr>
          <w:sz w:val="24"/>
          <w:szCs w:val="24"/>
        </w:rPr>
        <w:t>7.5.</w:t>
      </w:r>
      <w:r w:rsidR="00484360" w:rsidRPr="00113CDF">
        <w:rPr>
          <w:sz w:val="24"/>
          <w:szCs w:val="24"/>
        </w:rPr>
        <w:t>1</w:t>
      </w:r>
      <w:r w:rsidR="00C46233" w:rsidRPr="00113CDF">
        <w:rPr>
          <w:sz w:val="24"/>
          <w:szCs w:val="24"/>
        </w:rPr>
        <w:t>0</w:t>
      </w:r>
      <w:r w:rsidR="009F241C" w:rsidRPr="00113CDF">
        <w:rPr>
          <w:sz w:val="24"/>
          <w:szCs w:val="24"/>
        </w:rPr>
        <w:t>.</w:t>
      </w:r>
      <w:r w:rsidR="00484360" w:rsidRPr="00113CDF">
        <w:rPr>
          <w:sz w:val="24"/>
          <w:szCs w:val="24"/>
        </w:rPr>
        <w:t xml:space="preserve"> Оценка </w:t>
      </w:r>
      <w:r w:rsidR="00C46233" w:rsidRPr="00113CDF">
        <w:rPr>
          <w:sz w:val="24"/>
          <w:szCs w:val="24"/>
        </w:rPr>
        <w:t xml:space="preserve">и сопоставление заявок </w:t>
      </w:r>
      <w:r w:rsidR="00484360" w:rsidRPr="00113CDF">
        <w:rPr>
          <w:sz w:val="24"/>
          <w:szCs w:val="24"/>
        </w:rPr>
        <w:t>осуществляется в строгом соответствии с критериями и процедурами, указанными в документации</w:t>
      </w:r>
      <w:r w:rsidR="00A92390" w:rsidRPr="00113CDF">
        <w:rPr>
          <w:sz w:val="24"/>
          <w:szCs w:val="24"/>
        </w:rPr>
        <w:t xml:space="preserve"> о проведении конкурса</w:t>
      </w:r>
      <w:r w:rsidR="00484360" w:rsidRPr="00113CDF">
        <w:rPr>
          <w:sz w:val="24"/>
          <w:szCs w:val="24"/>
        </w:rPr>
        <w:t>.</w:t>
      </w:r>
    </w:p>
    <w:p w14:paraId="3DB64677" w14:textId="77777777" w:rsidR="00484360" w:rsidRPr="00113CDF" w:rsidRDefault="00484360" w:rsidP="00AB6D24">
      <w:pPr>
        <w:pStyle w:val="aa"/>
        <w:tabs>
          <w:tab w:val="clear" w:pos="1844"/>
          <w:tab w:val="num" w:pos="660"/>
          <w:tab w:val="num" w:pos="1571"/>
          <w:tab w:val="left" w:pos="1701"/>
          <w:tab w:val="left" w:pos="1843"/>
          <w:tab w:val="left" w:pos="1985"/>
          <w:tab w:val="left" w:pos="2127"/>
        </w:tabs>
        <w:spacing w:line="240" w:lineRule="auto"/>
        <w:ind w:left="0" w:firstLine="709"/>
        <w:rPr>
          <w:sz w:val="24"/>
          <w:szCs w:val="24"/>
        </w:rPr>
      </w:pPr>
      <w:r w:rsidRPr="00113CDF">
        <w:rPr>
          <w:sz w:val="24"/>
          <w:szCs w:val="24"/>
        </w:rPr>
        <w:t>7.</w:t>
      </w:r>
      <w:r w:rsidR="00C46233" w:rsidRPr="00113CDF">
        <w:rPr>
          <w:sz w:val="24"/>
          <w:szCs w:val="24"/>
        </w:rPr>
        <w:t>5.11</w:t>
      </w:r>
      <w:r w:rsidRPr="00113CDF">
        <w:rPr>
          <w:sz w:val="24"/>
          <w:szCs w:val="24"/>
        </w:rPr>
        <w:t xml:space="preserve">. При </w:t>
      </w:r>
      <w:r w:rsidR="00F17941" w:rsidRPr="00113CDF">
        <w:rPr>
          <w:sz w:val="24"/>
          <w:szCs w:val="24"/>
        </w:rPr>
        <w:t xml:space="preserve">оценке </w:t>
      </w:r>
      <w:r w:rsidRPr="00113CDF">
        <w:rPr>
          <w:sz w:val="24"/>
          <w:szCs w:val="24"/>
        </w:rPr>
        <w:t>заявок закупочная комиссия принимает оценки и рекомендации экспертов (если они привлекались), однако может принимать любые самостоятельные решения.</w:t>
      </w:r>
    </w:p>
    <w:p w14:paraId="14BA19B3" w14:textId="77777777" w:rsidR="0070542D" w:rsidRPr="00113CDF" w:rsidRDefault="00C46233" w:rsidP="00AB6D24">
      <w:pPr>
        <w:pStyle w:val="aa"/>
        <w:tabs>
          <w:tab w:val="clear" w:pos="1844"/>
          <w:tab w:val="num" w:pos="1571"/>
        </w:tabs>
        <w:spacing w:line="240" w:lineRule="auto"/>
        <w:ind w:left="0" w:firstLine="709"/>
        <w:rPr>
          <w:sz w:val="24"/>
          <w:szCs w:val="24"/>
        </w:rPr>
      </w:pPr>
      <w:r w:rsidRPr="00113CDF">
        <w:rPr>
          <w:sz w:val="24"/>
          <w:szCs w:val="24"/>
        </w:rPr>
        <w:t>7.5</w:t>
      </w:r>
      <w:r w:rsidR="00484360" w:rsidRPr="00113CDF">
        <w:rPr>
          <w:sz w:val="24"/>
          <w:szCs w:val="24"/>
        </w:rPr>
        <w:t>.</w:t>
      </w:r>
      <w:r w:rsidRPr="00113CDF">
        <w:rPr>
          <w:sz w:val="24"/>
          <w:szCs w:val="24"/>
        </w:rPr>
        <w:t xml:space="preserve">12. </w:t>
      </w:r>
      <w:r w:rsidR="00484360" w:rsidRPr="00113CDF">
        <w:rPr>
          <w:sz w:val="24"/>
          <w:szCs w:val="24"/>
        </w:rPr>
        <w:t xml:space="preserve"> Отборочная и оценочная стадии могут совмещаться (проводиться одновременно). </w:t>
      </w:r>
    </w:p>
    <w:p w14:paraId="4278B308" w14:textId="77777777" w:rsidR="0070542D" w:rsidRPr="00113CDF" w:rsidRDefault="0070542D" w:rsidP="00AB6D24">
      <w:pPr>
        <w:pStyle w:val="aa"/>
        <w:tabs>
          <w:tab w:val="clear" w:pos="1844"/>
          <w:tab w:val="num" w:pos="1571"/>
        </w:tabs>
        <w:spacing w:line="240" w:lineRule="auto"/>
        <w:ind w:left="0" w:firstLine="709"/>
        <w:rPr>
          <w:sz w:val="24"/>
          <w:szCs w:val="24"/>
        </w:rPr>
      </w:pPr>
      <w:r w:rsidRPr="00113CDF">
        <w:rPr>
          <w:sz w:val="24"/>
          <w:szCs w:val="24"/>
        </w:rPr>
        <w:t>7.</w:t>
      </w:r>
      <w:r w:rsidR="00C46233" w:rsidRPr="00113CDF">
        <w:rPr>
          <w:sz w:val="24"/>
          <w:szCs w:val="24"/>
        </w:rPr>
        <w:t>5.13.</w:t>
      </w:r>
      <w:r w:rsidRPr="00113CDF">
        <w:rPr>
          <w:sz w:val="24"/>
          <w:szCs w:val="24"/>
        </w:rPr>
        <w:t xml:space="preserve"> </w:t>
      </w:r>
      <w:r w:rsidR="00094CE0" w:rsidRPr="00113CDF">
        <w:rPr>
          <w:sz w:val="24"/>
          <w:szCs w:val="24"/>
        </w:rPr>
        <w:t>На основании результатов оценки и сопоставления заявок</w:t>
      </w:r>
      <w:r w:rsidR="00F17941" w:rsidRPr="00113CDF">
        <w:rPr>
          <w:sz w:val="24"/>
          <w:szCs w:val="24"/>
        </w:rPr>
        <w:t xml:space="preserve"> на участие в конкурсе</w:t>
      </w:r>
      <w:r w:rsidR="00094CE0" w:rsidRPr="00113CDF">
        <w:rPr>
          <w:sz w:val="24"/>
          <w:szCs w:val="24"/>
        </w:rPr>
        <w:t>, закупочная комиссия присваивает  порядковые номера в порядке уменьшения степени выгодности содержащихся в них условий исполнения договора. Заявке на участие в конкурсе,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конкурсе, окончательных предложениях содержатся одинаковые условия исполнения договора, меньший порядковый номер присваивается заявке на участие в конкурсе, окончательному предложению, которые поступили ранее других заявок на участие в конкурсе, окончательных предложений, содержащих такие же условия.</w:t>
      </w:r>
    </w:p>
    <w:p w14:paraId="2B790CEE" w14:textId="77777777" w:rsidR="0070542D" w:rsidRPr="00113CDF" w:rsidRDefault="00094CE0" w:rsidP="009F2B4C">
      <w:pPr>
        <w:pStyle w:val="aa"/>
        <w:tabs>
          <w:tab w:val="clear" w:pos="1844"/>
          <w:tab w:val="num" w:pos="1571"/>
        </w:tabs>
        <w:spacing w:line="240" w:lineRule="auto"/>
        <w:ind w:left="0" w:firstLine="709"/>
        <w:rPr>
          <w:sz w:val="24"/>
          <w:szCs w:val="24"/>
        </w:rPr>
      </w:pPr>
      <w:r w:rsidRPr="00113CDF">
        <w:rPr>
          <w:sz w:val="24"/>
          <w:szCs w:val="24"/>
        </w:rPr>
        <w:t xml:space="preserve">По результатам заседания закупочной комиссии, на котором осуществляется оценка </w:t>
      </w:r>
      <w:r w:rsidR="00A92390" w:rsidRPr="00113CDF">
        <w:rPr>
          <w:sz w:val="24"/>
          <w:szCs w:val="24"/>
        </w:rPr>
        <w:t xml:space="preserve">и сопоставление </w:t>
      </w:r>
      <w:r w:rsidRPr="00113CDF">
        <w:rPr>
          <w:sz w:val="24"/>
          <w:szCs w:val="24"/>
        </w:rPr>
        <w:t>заявок</w:t>
      </w:r>
      <w:r w:rsidR="00A92390" w:rsidRPr="00113CDF">
        <w:rPr>
          <w:sz w:val="24"/>
          <w:szCs w:val="24"/>
        </w:rPr>
        <w:t xml:space="preserve"> на участие в конкурсе</w:t>
      </w:r>
      <w:r w:rsidRPr="00113CDF">
        <w:rPr>
          <w:sz w:val="24"/>
          <w:szCs w:val="24"/>
        </w:rPr>
        <w:t>, оформляется протокол о результатах конкурса. В нем указываются сведения в соответствии с пунктом 6.4. настоящего Положения о закупке.</w:t>
      </w:r>
      <w:r w:rsidR="009F2B4C" w:rsidRPr="00113CDF">
        <w:rPr>
          <w:sz w:val="24"/>
          <w:szCs w:val="24"/>
        </w:rPr>
        <w:t xml:space="preserve"> </w:t>
      </w:r>
      <w:r w:rsidRPr="00113CDF">
        <w:rPr>
          <w:sz w:val="24"/>
          <w:szCs w:val="24"/>
        </w:rPr>
        <w:t>Протокол подписывается членами закупочной комиссии, присутствовавшими на заседании, в течение 3 рабочих дней со дня проведения заседания</w:t>
      </w:r>
      <w:r w:rsidR="00A92390" w:rsidRPr="00113CDF">
        <w:rPr>
          <w:sz w:val="24"/>
          <w:szCs w:val="24"/>
        </w:rPr>
        <w:t xml:space="preserve"> и </w:t>
      </w:r>
      <w:r w:rsidRPr="00113CDF">
        <w:rPr>
          <w:sz w:val="24"/>
          <w:szCs w:val="24"/>
        </w:rPr>
        <w:t xml:space="preserve"> размещается Заказчиком в ЕИС не позднее чем через 3 дня со дня подписания.</w:t>
      </w:r>
    </w:p>
    <w:p w14:paraId="5DF1C3D3" w14:textId="77777777" w:rsidR="004627BF" w:rsidRPr="00113CDF" w:rsidRDefault="009F2B4C" w:rsidP="00AB6D24">
      <w:pPr>
        <w:pStyle w:val="aa"/>
        <w:tabs>
          <w:tab w:val="clear" w:pos="1844"/>
          <w:tab w:val="num" w:pos="1571"/>
        </w:tabs>
        <w:spacing w:line="240" w:lineRule="auto"/>
        <w:ind w:left="0" w:firstLine="709"/>
        <w:rPr>
          <w:bCs/>
          <w:sz w:val="24"/>
          <w:szCs w:val="24"/>
        </w:rPr>
      </w:pPr>
      <w:r w:rsidRPr="00113CDF">
        <w:rPr>
          <w:bCs/>
          <w:sz w:val="24"/>
          <w:szCs w:val="24"/>
        </w:rPr>
        <w:t>7.5.14</w:t>
      </w:r>
      <w:r w:rsidR="004627BF" w:rsidRPr="00113CDF">
        <w:rPr>
          <w:bCs/>
          <w:sz w:val="24"/>
          <w:szCs w:val="24"/>
        </w:rPr>
        <w:t>. Срок оценки и сопоставления заявок</w:t>
      </w:r>
      <w:r w:rsidR="00094CE0" w:rsidRPr="00113CDF">
        <w:rPr>
          <w:bCs/>
          <w:sz w:val="24"/>
          <w:szCs w:val="24"/>
        </w:rPr>
        <w:t xml:space="preserve"> </w:t>
      </w:r>
      <w:r w:rsidR="004627BF" w:rsidRPr="00113CDF">
        <w:rPr>
          <w:bCs/>
          <w:sz w:val="24"/>
          <w:szCs w:val="24"/>
        </w:rPr>
        <w:t>на участие в конкурсе не может превышать десяти дней со дня вскрытия конвертов либо открытия доступа к заявкам на участие в конкурсе</w:t>
      </w:r>
      <w:r w:rsidRPr="00113CDF">
        <w:rPr>
          <w:bCs/>
          <w:sz w:val="24"/>
          <w:szCs w:val="24"/>
        </w:rPr>
        <w:t>.</w:t>
      </w:r>
    </w:p>
    <w:p w14:paraId="1EF26CCA" w14:textId="77777777" w:rsidR="00F17941" w:rsidRPr="00113CDF" w:rsidRDefault="00094CE0" w:rsidP="00B639D9">
      <w:pPr>
        <w:pStyle w:val="aa"/>
        <w:tabs>
          <w:tab w:val="clear" w:pos="1844"/>
          <w:tab w:val="num" w:pos="1571"/>
        </w:tabs>
        <w:spacing w:line="240" w:lineRule="auto"/>
        <w:ind w:left="0" w:firstLine="567"/>
        <w:rPr>
          <w:sz w:val="24"/>
          <w:szCs w:val="24"/>
        </w:rPr>
      </w:pPr>
      <w:r w:rsidRPr="00113CDF">
        <w:rPr>
          <w:b/>
          <w:bCs/>
          <w:sz w:val="24"/>
          <w:szCs w:val="24"/>
        </w:rPr>
        <w:t xml:space="preserve"> </w:t>
      </w:r>
      <w:r w:rsidR="009F2B4C" w:rsidRPr="00113CDF">
        <w:rPr>
          <w:b/>
          <w:bCs/>
          <w:sz w:val="24"/>
          <w:szCs w:val="24"/>
        </w:rPr>
        <w:t xml:space="preserve"> </w:t>
      </w:r>
      <w:r w:rsidR="009F2B4C" w:rsidRPr="00113CDF">
        <w:rPr>
          <w:bCs/>
          <w:sz w:val="24"/>
          <w:szCs w:val="24"/>
        </w:rPr>
        <w:t>7.5.15.</w:t>
      </w:r>
      <w:r w:rsidR="00890DF6" w:rsidRPr="00113CDF">
        <w:rPr>
          <w:sz w:val="24"/>
          <w:szCs w:val="24"/>
        </w:rPr>
        <w:t xml:space="preserve"> По требованию любого участника конкурса Заказчик в течение 3 рабочих дней со дня получения запроса от участника конкурса, заявка которого была отклонена, предоставляет ему ин</w:t>
      </w:r>
      <w:r w:rsidR="00A92390" w:rsidRPr="00113CDF">
        <w:rPr>
          <w:sz w:val="24"/>
          <w:szCs w:val="24"/>
        </w:rPr>
        <w:t xml:space="preserve">формацию о причинах отклонения </w:t>
      </w:r>
      <w:r w:rsidR="00890DF6" w:rsidRPr="00113CDF">
        <w:rPr>
          <w:sz w:val="24"/>
          <w:szCs w:val="24"/>
        </w:rPr>
        <w:t>его заявки.</w:t>
      </w:r>
    </w:p>
    <w:p w14:paraId="554453E1" w14:textId="77777777" w:rsidR="00890DF6" w:rsidRPr="00113CDF" w:rsidRDefault="009F2B4C" w:rsidP="00B639D9">
      <w:pPr>
        <w:pStyle w:val="aa"/>
        <w:tabs>
          <w:tab w:val="clear" w:pos="1844"/>
          <w:tab w:val="num" w:pos="1571"/>
        </w:tabs>
        <w:spacing w:line="240" w:lineRule="auto"/>
        <w:ind w:left="0" w:firstLine="567"/>
        <w:rPr>
          <w:b/>
          <w:bCs/>
          <w:sz w:val="24"/>
          <w:szCs w:val="24"/>
        </w:rPr>
      </w:pPr>
      <w:r w:rsidRPr="00113CDF">
        <w:rPr>
          <w:sz w:val="24"/>
          <w:szCs w:val="24"/>
        </w:rPr>
        <w:lastRenderedPageBreak/>
        <w:t xml:space="preserve"> 7.5.16</w:t>
      </w:r>
      <w:r w:rsidR="00890DF6" w:rsidRPr="00113CDF">
        <w:rPr>
          <w:sz w:val="24"/>
          <w:szCs w:val="24"/>
        </w:rPr>
        <w:t xml:space="preserve">. </w:t>
      </w:r>
      <w:r w:rsidR="001634F2" w:rsidRPr="00113CDF">
        <w:rPr>
          <w:sz w:val="24"/>
          <w:szCs w:val="24"/>
        </w:rPr>
        <w:t xml:space="preserve">Победитель конкурса не вправе отказаться от заключения договора с Заказчиком. </w:t>
      </w:r>
      <w:r w:rsidR="00890DF6" w:rsidRPr="00113CDF">
        <w:rPr>
          <w:sz w:val="24"/>
          <w:szCs w:val="24"/>
        </w:rPr>
        <w:t xml:space="preserve">В случае уклонения победителя конкурса от заключения договора Заказчик вправе заключить договор с участником конкурса, заявке на участие в конкурсе которого присвоен второй номер или провести закупку у единственного поставщика (подрядчика, исполнителя) в порядке, предусмотренном настоящим Положением.  </w:t>
      </w:r>
    </w:p>
    <w:p w14:paraId="3952B80E" w14:textId="77777777" w:rsidR="00484360" w:rsidRPr="00113CDF" w:rsidRDefault="00484360" w:rsidP="00890DF6">
      <w:pPr>
        <w:ind w:firstLine="709"/>
        <w:jc w:val="both"/>
        <w:rPr>
          <w:rFonts w:cs="Times New Roman"/>
          <w:color w:val="auto"/>
        </w:rPr>
      </w:pPr>
    </w:p>
    <w:p w14:paraId="521D91E2" w14:textId="77777777" w:rsidR="00C23464" w:rsidRDefault="009F2B4C" w:rsidP="00C23464">
      <w:pPr>
        <w:pStyle w:val="a5"/>
        <w:spacing w:line="240" w:lineRule="auto"/>
        <w:ind w:left="0" w:firstLine="709"/>
        <w:rPr>
          <w:b/>
          <w:bCs/>
          <w:sz w:val="24"/>
          <w:szCs w:val="24"/>
        </w:rPr>
      </w:pPr>
      <w:r w:rsidRPr="00113CDF">
        <w:rPr>
          <w:b/>
          <w:bCs/>
          <w:sz w:val="24"/>
          <w:szCs w:val="24"/>
        </w:rPr>
        <w:t>7.6</w:t>
      </w:r>
      <w:r w:rsidR="00484360" w:rsidRPr="00113CDF">
        <w:rPr>
          <w:b/>
          <w:bCs/>
          <w:sz w:val="24"/>
          <w:szCs w:val="24"/>
        </w:rPr>
        <w:t>. Последствия признания конкурса несостоявшимся</w:t>
      </w:r>
      <w:r w:rsidR="00484E06" w:rsidRPr="00113CDF">
        <w:rPr>
          <w:b/>
          <w:bCs/>
          <w:sz w:val="24"/>
          <w:szCs w:val="24"/>
        </w:rPr>
        <w:t>.</w:t>
      </w:r>
    </w:p>
    <w:p w14:paraId="008BD7D9" w14:textId="4E37EA1F" w:rsidR="00484360" w:rsidRPr="00C23464" w:rsidRDefault="009F2B4C" w:rsidP="00C23464">
      <w:pPr>
        <w:pStyle w:val="a5"/>
        <w:spacing w:line="240" w:lineRule="auto"/>
        <w:ind w:left="0" w:firstLine="709"/>
        <w:rPr>
          <w:b/>
          <w:bCs/>
          <w:sz w:val="24"/>
          <w:szCs w:val="24"/>
        </w:rPr>
      </w:pPr>
      <w:r w:rsidRPr="00113CDF">
        <w:rPr>
          <w:sz w:val="24"/>
          <w:szCs w:val="24"/>
        </w:rPr>
        <w:t>7.6</w:t>
      </w:r>
      <w:r w:rsidR="00484360" w:rsidRPr="00113CDF">
        <w:rPr>
          <w:sz w:val="24"/>
          <w:szCs w:val="24"/>
        </w:rPr>
        <w:t>.</w:t>
      </w:r>
      <w:r w:rsidRPr="00113CDF">
        <w:rPr>
          <w:sz w:val="24"/>
          <w:szCs w:val="24"/>
        </w:rPr>
        <w:t>1.</w:t>
      </w:r>
      <w:r w:rsidR="00484360" w:rsidRPr="00113CDF">
        <w:rPr>
          <w:sz w:val="24"/>
          <w:szCs w:val="24"/>
        </w:rPr>
        <w:t xml:space="preserve"> В случае, если конкурс признан несостоявшимся и (или) договор не заключен с участником закупки, подавшим единственную заявку</w:t>
      </w:r>
      <w:r w:rsidR="00250699" w:rsidRPr="00113CDF">
        <w:rPr>
          <w:sz w:val="24"/>
          <w:szCs w:val="24"/>
        </w:rPr>
        <w:t xml:space="preserve"> на участие в конкурсе</w:t>
      </w:r>
      <w:r w:rsidR="00484360" w:rsidRPr="00113CDF">
        <w:rPr>
          <w:sz w:val="24"/>
          <w:szCs w:val="24"/>
        </w:rPr>
        <w:t xml:space="preserve">, или признанным единственным участником конкурса, Заказчик </w:t>
      </w:r>
      <w:r w:rsidR="00956530" w:rsidRPr="00113CDF">
        <w:rPr>
          <w:sz w:val="24"/>
          <w:szCs w:val="24"/>
        </w:rPr>
        <w:t xml:space="preserve">вправе по своему усмотрению провести повторную закупку либо </w:t>
      </w:r>
      <w:r w:rsidR="008F0A4A" w:rsidRPr="00113CDF">
        <w:rPr>
          <w:sz w:val="24"/>
          <w:szCs w:val="24"/>
        </w:rPr>
        <w:t>пров</w:t>
      </w:r>
      <w:r w:rsidR="00956530" w:rsidRPr="00113CDF">
        <w:rPr>
          <w:sz w:val="24"/>
          <w:szCs w:val="24"/>
        </w:rPr>
        <w:t xml:space="preserve">ести </w:t>
      </w:r>
      <w:r w:rsidR="008F0A4A" w:rsidRPr="00113CDF">
        <w:rPr>
          <w:sz w:val="24"/>
          <w:szCs w:val="24"/>
        </w:rPr>
        <w:t xml:space="preserve">закупку </w:t>
      </w:r>
      <w:r w:rsidR="003942C6" w:rsidRPr="00113CDF">
        <w:rPr>
          <w:sz w:val="24"/>
          <w:szCs w:val="24"/>
        </w:rPr>
        <w:t>у единственного</w:t>
      </w:r>
      <w:r w:rsidR="00484360" w:rsidRPr="00113CDF">
        <w:rPr>
          <w:sz w:val="24"/>
          <w:szCs w:val="24"/>
        </w:rPr>
        <w:t xml:space="preserve"> поставщик</w:t>
      </w:r>
      <w:r w:rsidR="008F0A4A" w:rsidRPr="00113CDF">
        <w:rPr>
          <w:sz w:val="24"/>
          <w:szCs w:val="24"/>
        </w:rPr>
        <w:t>а (подрядчика, исполнителя</w:t>
      </w:r>
      <w:r w:rsidR="00484360" w:rsidRPr="00113CDF">
        <w:rPr>
          <w:sz w:val="24"/>
          <w:szCs w:val="24"/>
        </w:rPr>
        <w:t>) в порядке, преду</w:t>
      </w:r>
      <w:r w:rsidR="00E7324D" w:rsidRPr="00113CDF">
        <w:rPr>
          <w:sz w:val="24"/>
          <w:szCs w:val="24"/>
        </w:rPr>
        <w:t>смотренном настоящим Положением</w:t>
      </w:r>
      <w:r w:rsidR="00D24497" w:rsidRPr="00113CDF">
        <w:rPr>
          <w:sz w:val="24"/>
          <w:szCs w:val="24"/>
        </w:rPr>
        <w:t>.</w:t>
      </w:r>
    </w:p>
    <w:bookmarkEnd w:id="14"/>
    <w:p w14:paraId="0FE44513" w14:textId="77777777" w:rsidR="00484360" w:rsidRPr="00113CDF" w:rsidRDefault="00484360" w:rsidP="00CA62F8">
      <w:pPr>
        <w:jc w:val="both"/>
        <w:rPr>
          <w:rFonts w:cs="Times New Roman"/>
          <w:b/>
          <w:bCs/>
          <w:color w:val="auto"/>
        </w:rPr>
      </w:pPr>
    </w:p>
    <w:p w14:paraId="433AA7F2" w14:textId="77777777" w:rsidR="00484360" w:rsidRPr="00113CDF" w:rsidRDefault="00484360" w:rsidP="00AB6D24">
      <w:pPr>
        <w:ind w:firstLine="709"/>
        <w:jc w:val="both"/>
        <w:rPr>
          <w:rFonts w:cs="Times New Roman"/>
          <w:b/>
          <w:bCs/>
          <w:color w:val="auto"/>
        </w:rPr>
      </w:pPr>
      <w:bookmarkStart w:id="19" w:name="_Hlk24100981"/>
      <w:r w:rsidRPr="00113CDF">
        <w:rPr>
          <w:rFonts w:cs="Times New Roman"/>
          <w:b/>
          <w:bCs/>
          <w:color w:val="auto"/>
        </w:rPr>
        <w:t>8. Порядок проведения аукциона</w:t>
      </w:r>
    </w:p>
    <w:p w14:paraId="3C49BD2D" w14:textId="77777777" w:rsidR="00E01E74" w:rsidRPr="00113CDF" w:rsidRDefault="00E01E74" w:rsidP="00AB6D24">
      <w:pPr>
        <w:ind w:firstLine="709"/>
        <w:jc w:val="both"/>
        <w:rPr>
          <w:rFonts w:cs="Times New Roman"/>
          <w:b/>
          <w:bCs/>
          <w:color w:val="auto"/>
        </w:rPr>
      </w:pPr>
    </w:p>
    <w:p w14:paraId="73EB49CD" w14:textId="3CBB8BE5" w:rsidR="00484360" w:rsidRPr="00113CDF" w:rsidRDefault="00484360" w:rsidP="00AB6D24">
      <w:pPr>
        <w:ind w:firstLine="709"/>
        <w:jc w:val="both"/>
        <w:rPr>
          <w:rFonts w:cs="Times New Roman"/>
          <w:b/>
          <w:bCs/>
          <w:color w:val="auto"/>
        </w:rPr>
      </w:pPr>
      <w:r w:rsidRPr="00113CDF">
        <w:rPr>
          <w:rFonts w:cs="Times New Roman"/>
          <w:b/>
          <w:bCs/>
          <w:color w:val="auto"/>
        </w:rPr>
        <w:t>8.1. Общий порядок проведения аукциона</w:t>
      </w:r>
      <w:r w:rsidR="00A44A53">
        <w:rPr>
          <w:rFonts w:cs="Times New Roman"/>
          <w:b/>
          <w:bCs/>
          <w:color w:val="auto"/>
        </w:rPr>
        <w:t xml:space="preserve"> в электронной форме</w:t>
      </w:r>
      <w:r w:rsidR="00AC7B6F" w:rsidRPr="00113CDF">
        <w:rPr>
          <w:color w:val="auto"/>
        </w:rPr>
        <w:t xml:space="preserve"> </w:t>
      </w:r>
    </w:p>
    <w:p w14:paraId="247B313D" w14:textId="313E38B3" w:rsidR="00484360" w:rsidRPr="00113CDF" w:rsidRDefault="00CA62F8" w:rsidP="00AB6D24">
      <w:pPr>
        <w:autoSpaceDE/>
        <w:ind w:left="-100" w:firstLine="709"/>
        <w:jc w:val="both"/>
        <w:rPr>
          <w:rFonts w:cs="Times New Roman"/>
          <w:color w:val="auto"/>
        </w:rPr>
      </w:pPr>
      <w:r w:rsidRPr="00113CDF">
        <w:rPr>
          <w:rFonts w:cs="Times New Roman"/>
          <w:color w:val="auto"/>
        </w:rPr>
        <w:t xml:space="preserve"> </w:t>
      </w:r>
      <w:r w:rsidR="00425855" w:rsidRPr="00113CDF">
        <w:rPr>
          <w:rFonts w:cs="Times New Roman"/>
          <w:color w:val="auto"/>
        </w:rPr>
        <w:t xml:space="preserve"> </w:t>
      </w:r>
      <w:r w:rsidR="00484360" w:rsidRPr="00113CDF">
        <w:rPr>
          <w:rFonts w:cs="Times New Roman"/>
          <w:color w:val="auto"/>
        </w:rPr>
        <w:t xml:space="preserve">8.1.1. В целях закупки товаров, работ, услуг путем проведения аукциона </w:t>
      </w:r>
      <w:r w:rsidR="00A44A53">
        <w:rPr>
          <w:rFonts w:cs="Times New Roman"/>
          <w:color w:val="auto"/>
        </w:rPr>
        <w:t xml:space="preserve">в электронной форме (далее – аукцион) </w:t>
      </w:r>
      <w:r w:rsidR="00484360" w:rsidRPr="00113CDF">
        <w:rPr>
          <w:rFonts w:cs="Times New Roman"/>
          <w:color w:val="auto"/>
        </w:rPr>
        <w:t>необходимо:</w:t>
      </w:r>
    </w:p>
    <w:p w14:paraId="251CBD11" w14:textId="77777777" w:rsidR="00484360" w:rsidRPr="00113CDF" w:rsidRDefault="00484360" w:rsidP="00AB6D24">
      <w:pPr>
        <w:ind w:firstLine="709"/>
        <w:jc w:val="both"/>
        <w:rPr>
          <w:rFonts w:cs="Times New Roman"/>
          <w:color w:val="auto"/>
        </w:rPr>
      </w:pPr>
      <w:r w:rsidRPr="00113CDF">
        <w:rPr>
          <w:rFonts w:cs="Times New Roman"/>
          <w:color w:val="auto"/>
        </w:rPr>
        <w:t xml:space="preserve">8.1.1.1. разработать и разместить </w:t>
      </w:r>
      <w:r w:rsidR="00EB2AFC" w:rsidRPr="00113CDF">
        <w:rPr>
          <w:rFonts w:cs="Times New Roman"/>
          <w:color w:val="auto"/>
        </w:rPr>
        <w:t>в ЕИС</w:t>
      </w:r>
      <w:r w:rsidRPr="00113CDF">
        <w:rPr>
          <w:rFonts w:cs="Times New Roman"/>
          <w:color w:val="auto"/>
        </w:rPr>
        <w:t xml:space="preserve"> извещение о проведении аукциона, документацию</w:t>
      </w:r>
      <w:r w:rsidR="00F30E84" w:rsidRPr="00113CDF">
        <w:rPr>
          <w:rFonts w:cs="Times New Roman"/>
          <w:color w:val="auto"/>
        </w:rPr>
        <w:t xml:space="preserve"> о проведении аукциона</w:t>
      </w:r>
      <w:r w:rsidRPr="00113CDF">
        <w:rPr>
          <w:rFonts w:cs="Times New Roman"/>
          <w:color w:val="auto"/>
        </w:rPr>
        <w:t>, проект договора</w:t>
      </w:r>
      <w:r w:rsidR="00CA62F8" w:rsidRPr="00113CDF">
        <w:rPr>
          <w:rFonts w:cs="Times New Roman"/>
          <w:color w:val="auto"/>
        </w:rPr>
        <w:t>, техническое задание</w:t>
      </w:r>
      <w:r w:rsidRPr="00113CDF">
        <w:rPr>
          <w:rFonts w:cs="Times New Roman"/>
          <w:color w:val="auto"/>
        </w:rPr>
        <w:t>;</w:t>
      </w:r>
    </w:p>
    <w:p w14:paraId="5A8DE8BA" w14:textId="611E4F5B" w:rsidR="00484360" w:rsidRPr="00113CDF" w:rsidRDefault="00484360" w:rsidP="00AB6D24">
      <w:pPr>
        <w:ind w:firstLine="709"/>
        <w:jc w:val="both"/>
        <w:rPr>
          <w:rFonts w:cs="Times New Roman"/>
          <w:color w:val="auto"/>
        </w:rPr>
      </w:pPr>
      <w:r w:rsidRPr="00113CDF">
        <w:rPr>
          <w:rFonts w:cs="Times New Roman"/>
          <w:color w:val="auto"/>
        </w:rPr>
        <w:t xml:space="preserve">8.1.1.2. в случае получения от </w:t>
      </w:r>
      <w:r w:rsidR="00E86D82" w:rsidRPr="00113CDF">
        <w:rPr>
          <w:rFonts w:cs="Times New Roman"/>
          <w:color w:val="auto"/>
        </w:rPr>
        <w:t xml:space="preserve">участника </w:t>
      </w:r>
      <w:r w:rsidR="003942C6" w:rsidRPr="00113CDF">
        <w:rPr>
          <w:rFonts w:cs="Times New Roman"/>
          <w:color w:val="auto"/>
        </w:rPr>
        <w:t>аукциона запроса</w:t>
      </w:r>
      <w:r w:rsidRPr="00113CDF">
        <w:rPr>
          <w:rFonts w:cs="Times New Roman"/>
          <w:color w:val="auto"/>
        </w:rPr>
        <w:t xml:space="preserve"> на разъяснение положений документации</w:t>
      </w:r>
      <w:r w:rsidR="00F30E84" w:rsidRPr="00113CDF">
        <w:rPr>
          <w:color w:val="auto"/>
        </w:rPr>
        <w:t xml:space="preserve"> </w:t>
      </w:r>
      <w:r w:rsidR="00F30E84" w:rsidRPr="00113CDF">
        <w:rPr>
          <w:rFonts w:cs="Times New Roman"/>
          <w:color w:val="auto"/>
        </w:rPr>
        <w:t>о проведении аукциона</w:t>
      </w:r>
      <w:r w:rsidRPr="00113CDF">
        <w:rPr>
          <w:rFonts w:cs="Times New Roman"/>
          <w:color w:val="auto"/>
        </w:rPr>
        <w:t>, предоставлять необходимые разъяснения;</w:t>
      </w:r>
    </w:p>
    <w:p w14:paraId="11260037" w14:textId="77777777" w:rsidR="00484360" w:rsidRPr="00113CDF" w:rsidRDefault="00484360" w:rsidP="00AB6D24">
      <w:pPr>
        <w:ind w:firstLine="709"/>
        <w:jc w:val="both"/>
        <w:rPr>
          <w:rFonts w:cs="Times New Roman"/>
          <w:color w:val="auto"/>
        </w:rPr>
      </w:pPr>
      <w:r w:rsidRPr="00113CDF">
        <w:rPr>
          <w:rFonts w:cs="Times New Roman"/>
          <w:color w:val="auto"/>
        </w:rPr>
        <w:t xml:space="preserve">8.1.1.3. при необходимости вносить изменения в извещение о проведении аукциона, </w:t>
      </w:r>
      <w:r w:rsidR="00890DF6" w:rsidRPr="00113CDF">
        <w:rPr>
          <w:rFonts w:cs="Times New Roman"/>
          <w:color w:val="auto"/>
        </w:rPr>
        <w:t>документацию о проведении аукциона</w:t>
      </w:r>
      <w:r w:rsidR="00585267" w:rsidRPr="00113CDF">
        <w:rPr>
          <w:rFonts w:cs="Times New Roman"/>
          <w:color w:val="auto"/>
        </w:rPr>
        <w:t>,</w:t>
      </w:r>
      <w:r w:rsidR="00585267" w:rsidRPr="00113CDF">
        <w:rPr>
          <w:color w:val="auto"/>
        </w:rPr>
        <w:t xml:space="preserve"> </w:t>
      </w:r>
      <w:r w:rsidR="00585267" w:rsidRPr="00113CDF">
        <w:rPr>
          <w:rFonts w:cs="Times New Roman"/>
          <w:color w:val="auto"/>
        </w:rPr>
        <w:t>проект договора, техническое задание</w:t>
      </w:r>
      <w:r w:rsidRPr="00113CDF">
        <w:rPr>
          <w:rFonts w:cs="Times New Roman"/>
          <w:color w:val="auto"/>
        </w:rPr>
        <w:t>;</w:t>
      </w:r>
    </w:p>
    <w:p w14:paraId="79E2ECE2" w14:textId="77777777" w:rsidR="00484360" w:rsidRPr="00113CDF" w:rsidRDefault="00484360" w:rsidP="00AB6D24">
      <w:pPr>
        <w:ind w:firstLine="709"/>
        <w:jc w:val="both"/>
        <w:rPr>
          <w:rFonts w:cs="Times New Roman"/>
          <w:color w:val="auto"/>
        </w:rPr>
      </w:pPr>
      <w:r w:rsidRPr="00113CDF">
        <w:rPr>
          <w:rFonts w:cs="Times New Roman"/>
          <w:color w:val="auto"/>
        </w:rPr>
        <w:t>8.1.1.4. принимать все заявки</w:t>
      </w:r>
      <w:r w:rsidR="00F30E84" w:rsidRPr="00113CDF">
        <w:rPr>
          <w:rFonts w:cs="Times New Roman"/>
          <w:color w:val="auto"/>
        </w:rPr>
        <w:t xml:space="preserve"> на участие в аукционе</w:t>
      </w:r>
      <w:r w:rsidRPr="00113CDF">
        <w:rPr>
          <w:rFonts w:cs="Times New Roman"/>
          <w:color w:val="auto"/>
        </w:rPr>
        <w:t>, поданные в срок и в порядке, установленные в документации</w:t>
      </w:r>
      <w:r w:rsidR="00F30E84" w:rsidRPr="00113CDF">
        <w:rPr>
          <w:color w:val="auto"/>
        </w:rPr>
        <w:t xml:space="preserve"> </w:t>
      </w:r>
      <w:r w:rsidR="00F30E84" w:rsidRPr="00113CDF">
        <w:rPr>
          <w:rFonts w:cs="Times New Roman"/>
          <w:color w:val="auto"/>
        </w:rPr>
        <w:t>о проведении аукциона</w:t>
      </w:r>
      <w:r w:rsidRPr="00113CDF">
        <w:rPr>
          <w:rFonts w:cs="Times New Roman"/>
          <w:color w:val="auto"/>
        </w:rPr>
        <w:t>;</w:t>
      </w:r>
    </w:p>
    <w:p w14:paraId="11A68F11" w14:textId="77777777" w:rsidR="00484360" w:rsidRPr="00113CDF" w:rsidRDefault="00484360" w:rsidP="00AB6D24">
      <w:pPr>
        <w:ind w:firstLine="709"/>
        <w:jc w:val="both"/>
        <w:rPr>
          <w:rFonts w:cs="Times New Roman"/>
          <w:color w:val="auto"/>
        </w:rPr>
      </w:pPr>
      <w:r w:rsidRPr="00113CDF">
        <w:rPr>
          <w:rFonts w:cs="Times New Roman"/>
          <w:color w:val="auto"/>
        </w:rPr>
        <w:t xml:space="preserve">8.1.1.5. рассмотреть </w:t>
      </w:r>
      <w:r w:rsidR="000F5CE9" w:rsidRPr="00113CDF">
        <w:rPr>
          <w:rFonts w:cs="Times New Roman"/>
          <w:color w:val="auto"/>
        </w:rPr>
        <w:t>первые части заявок на участие в аукционе</w:t>
      </w:r>
      <w:r w:rsidRPr="00113CDF">
        <w:rPr>
          <w:rFonts w:cs="Times New Roman"/>
          <w:color w:val="auto"/>
        </w:rPr>
        <w:t xml:space="preserve">;  </w:t>
      </w:r>
    </w:p>
    <w:p w14:paraId="3DCB477B" w14:textId="77777777" w:rsidR="00484360" w:rsidRPr="00113CDF" w:rsidRDefault="00484360" w:rsidP="00AB6D24">
      <w:pPr>
        <w:ind w:firstLine="709"/>
        <w:jc w:val="both"/>
        <w:rPr>
          <w:rFonts w:cs="Times New Roman"/>
          <w:color w:val="auto"/>
        </w:rPr>
      </w:pPr>
      <w:r w:rsidRPr="00113CDF">
        <w:rPr>
          <w:rFonts w:cs="Times New Roman"/>
          <w:color w:val="auto"/>
        </w:rPr>
        <w:t>8.1.1.6. провести аукцион</w:t>
      </w:r>
      <w:r w:rsidR="00585267" w:rsidRPr="00113CDF">
        <w:rPr>
          <w:rFonts w:cs="Times New Roman"/>
          <w:color w:val="auto"/>
        </w:rPr>
        <w:t xml:space="preserve"> (торговую </w:t>
      </w:r>
      <w:r w:rsidR="000F5CE9" w:rsidRPr="00113CDF">
        <w:rPr>
          <w:rFonts w:cs="Times New Roman"/>
          <w:color w:val="auto"/>
        </w:rPr>
        <w:t>сессию</w:t>
      </w:r>
      <w:r w:rsidR="00585267" w:rsidRPr="00113CDF">
        <w:rPr>
          <w:rFonts w:cs="Times New Roman"/>
          <w:color w:val="auto"/>
        </w:rPr>
        <w:t>)</w:t>
      </w:r>
      <w:r w:rsidR="00425855" w:rsidRPr="00113CDF">
        <w:rPr>
          <w:rFonts w:cs="Times New Roman"/>
          <w:color w:val="auto"/>
        </w:rPr>
        <w:t>;</w:t>
      </w:r>
    </w:p>
    <w:p w14:paraId="3A821E63" w14:textId="77777777" w:rsidR="000F5CE9" w:rsidRPr="00113CDF" w:rsidRDefault="000F5CE9" w:rsidP="00AB6D24">
      <w:pPr>
        <w:ind w:firstLine="709"/>
        <w:jc w:val="both"/>
        <w:rPr>
          <w:rFonts w:cs="Times New Roman"/>
          <w:color w:val="auto"/>
        </w:rPr>
      </w:pPr>
      <w:r w:rsidRPr="00113CDF">
        <w:rPr>
          <w:rFonts w:cs="Times New Roman"/>
          <w:color w:val="auto"/>
        </w:rPr>
        <w:t xml:space="preserve">8.1.1.7. рассмотреть </w:t>
      </w:r>
      <w:r w:rsidR="007875B5" w:rsidRPr="00113CDF">
        <w:rPr>
          <w:rFonts w:cs="Times New Roman"/>
          <w:color w:val="auto"/>
        </w:rPr>
        <w:t>вторые</w:t>
      </w:r>
      <w:r w:rsidRPr="00113CDF">
        <w:rPr>
          <w:rFonts w:cs="Times New Roman"/>
          <w:color w:val="auto"/>
        </w:rPr>
        <w:t xml:space="preserve"> части заявок на участие в аукционе;  </w:t>
      </w:r>
    </w:p>
    <w:p w14:paraId="2CD49A9A" w14:textId="77777777" w:rsidR="00484360" w:rsidRPr="00113CDF" w:rsidRDefault="00484360" w:rsidP="00AB6D24">
      <w:pPr>
        <w:ind w:firstLine="709"/>
        <w:jc w:val="both"/>
        <w:rPr>
          <w:rFonts w:cs="Times New Roman"/>
          <w:color w:val="auto"/>
        </w:rPr>
      </w:pPr>
      <w:r w:rsidRPr="00113CDF">
        <w:rPr>
          <w:rFonts w:cs="Times New Roman"/>
          <w:color w:val="auto"/>
        </w:rPr>
        <w:t>8</w:t>
      </w:r>
      <w:r w:rsidR="000F5CE9" w:rsidRPr="00113CDF">
        <w:rPr>
          <w:rFonts w:cs="Times New Roman"/>
          <w:color w:val="auto"/>
        </w:rPr>
        <w:t>.1.1.8</w:t>
      </w:r>
      <w:r w:rsidRPr="00113CDF">
        <w:rPr>
          <w:rFonts w:cs="Times New Roman"/>
          <w:color w:val="auto"/>
        </w:rPr>
        <w:t xml:space="preserve">. разместить </w:t>
      </w:r>
      <w:r w:rsidR="00890DF6" w:rsidRPr="00113CDF">
        <w:rPr>
          <w:rFonts w:cs="Times New Roman"/>
          <w:color w:val="auto"/>
        </w:rPr>
        <w:t xml:space="preserve"> в ЕИС</w:t>
      </w:r>
      <w:r w:rsidRPr="00113CDF">
        <w:rPr>
          <w:rFonts w:cs="Times New Roman"/>
          <w:color w:val="auto"/>
        </w:rPr>
        <w:t xml:space="preserve"> протоколы, составленные по результатам заседаний </w:t>
      </w:r>
      <w:r w:rsidR="00425855" w:rsidRPr="00113CDF">
        <w:rPr>
          <w:rFonts w:cs="Times New Roman"/>
          <w:color w:val="auto"/>
        </w:rPr>
        <w:t xml:space="preserve">закупочной </w:t>
      </w:r>
      <w:r w:rsidRPr="00113CDF">
        <w:rPr>
          <w:rFonts w:cs="Times New Roman"/>
          <w:color w:val="auto"/>
        </w:rPr>
        <w:t>комиссии по закупке;</w:t>
      </w:r>
    </w:p>
    <w:p w14:paraId="733BC93A" w14:textId="77777777" w:rsidR="00484360" w:rsidRPr="00113CDF" w:rsidRDefault="000F5CE9" w:rsidP="00AB6D24">
      <w:pPr>
        <w:ind w:firstLine="709"/>
        <w:jc w:val="both"/>
        <w:rPr>
          <w:rFonts w:cs="Times New Roman"/>
          <w:color w:val="auto"/>
        </w:rPr>
      </w:pPr>
      <w:r w:rsidRPr="00113CDF">
        <w:rPr>
          <w:rFonts w:cs="Times New Roman"/>
          <w:color w:val="auto"/>
        </w:rPr>
        <w:t>8.1.1.</w:t>
      </w:r>
      <w:r w:rsidR="007875B5" w:rsidRPr="00113CDF">
        <w:rPr>
          <w:rFonts w:cs="Times New Roman"/>
          <w:color w:val="auto"/>
        </w:rPr>
        <w:t>9</w:t>
      </w:r>
      <w:r w:rsidR="00484360" w:rsidRPr="00113CDF">
        <w:rPr>
          <w:rFonts w:cs="Times New Roman"/>
          <w:color w:val="auto"/>
        </w:rPr>
        <w:t>. заключить договор по результатам закупки.</w:t>
      </w:r>
    </w:p>
    <w:p w14:paraId="57A3BA9E" w14:textId="77777777" w:rsidR="006826EF" w:rsidRPr="00113CDF" w:rsidRDefault="006826EF" w:rsidP="00AB6D24">
      <w:pPr>
        <w:ind w:firstLine="709"/>
        <w:jc w:val="both"/>
        <w:rPr>
          <w:rFonts w:cs="Times New Roman"/>
          <w:b/>
          <w:bCs/>
          <w:color w:val="auto"/>
        </w:rPr>
      </w:pPr>
    </w:p>
    <w:p w14:paraId="3F3B25AD" w14:textId="77777777" w:rsidR="00484360" w:rsidRPr="00113CDF" w:rsidRDefault="00484360" w:rsidP="00AB6D24">
      <w:pPr>
        <w:ind w:firstLine="709"/>
        <w:jc w:val="both"/>
        <w:rPr>
          <w:rFonts w:cs="Times New Roman"/>
          <w:b/>
          <w:bCs/>
          <w:color w:val="auto"/>
        </w:rPr>
      </w:pPr>
      <w:r w:rsidRPr="00113CDF">
        <w:rPr>
          <w:rFonts w:cs="Times New Roman"/>
          <w:b/>
          <w:bCs/>
          <w:color w:val="auto"/>
        </w:rPr>
        <w:t>8.2. Извещение о проведении аукциона</w:t>
      </w:r>
    </w:p>
    <w:p w14:paraId="5B21355D" w14:textId="77777777" w:rsidR="00AD305D" w:rsidRPr="00113CDF" w:rsidRDefault="00591F2B" w:rsidP="00AD305D">
      <w:pPr>
        <w:ind w:firstLine="709"/>
        <w:jc w:val="both"/>
        <w:rPr>
          <w:rFonts w:cs="Times New Roman"/>
          <w:bCs/>
          <w:color w:val="auto"/>
        </w:rPr>
      </w:pPr>
      <w:r w:rsidRPr="00113CDF">
        <w:rPr>
          <w:rFonts w:cs="Times New Roman"/>
          <w:bCs/>
          <w:color w:val="auto"/>
        </w:rPr>
        <w:t>8</w:t>
      </w:r>
      <w:r w:rsidR="00AD305D" w:rsidRPr="00113CDF">
        <w:rPr>
          <w:rFonts w:cs="Times New Roman"/>
          <w:bCs/>
          <w:color w:val="auto"/>
        </w:rPr>
        <w:t xml:space="preserve">.2.1. Заказчик размещает в единой информационной системе извещение о проведении аукциона и документацию о проведении аукциона </w:t>
      </w:r>
      <w:r w:rsidRPr="00113CDF">
        <w:rPr>
          <w:rFonts w:cs="Times New Roman"/>
          <w:bCs/>
          <w:color w:val="auto"/>
        </w:rPr>
        <w:t>не менее чем за пятнадцать дней до даты окончания срока подачи заявок на участие в аукционе.</w:t>
      </w:r>
    </w:p>
    <w:p w14:paraId="2409109F" w14:textId="77777777" w:rsidR="00AD305D" w:rsidRPr="00113CDF" w:rsidRDefault="00591F2B" w:rsidP="00591F2B">
      <w:pPr>
        <w:ind w:firstLine="709"/>
        <w:jc w:val="both"/>
        <w:rPr>
          <w:rFonts w:cs="Times New Roman"/>
          <w:bCs/>
          <w:color w:val="auto"/>
        </w:rPr>
      </w:pPr>
      <w:r w:rsidRPr="00113CDF">
        <w:rPr>
          <w:rFonts w:cs="Times New Roman"/>
          <w:bCs/>
          <w:color w:val="auto"/>
        </w:rPr>
        <w:t>8</w:t>
      </w:r>
      <w:r w:rsidR="00AD305D" w:rsidRPr="00113CDF">
        <w:rPr>
          <w:rFonts w:cs="Times New Roman"/>
          <w:bCs/>
          <w:color w:val="auto"/>
        </w:rPr>
        <w:t xml:space="preserve">.2.2. В извещении о проведении </w:t>
      </w:r>
      <w:r w:rsidR="00B147DF" w:rsidRPr="00113CDF">
        <w:rPr>
          <w:rFonts w:cs="Times New Roman"/>
          <w:bCs/>
          <w:color w:val="auto"/>
        </w:rPr>
        <w:t xml:space="preserve">аукциона </w:t>
      </w:r>
      <w:r w:rsidR="00AD305D" w:rsidRPr="00113CDF">
        <w:rPr>
          <w:rFonts w:cs="Times New Roman"/>
          <w:bCs/>
          <w:color w:val="auto"/>
        </w:rPr>
        <w:t>должны быть указаны сведения в соответствии с п. 6.3</w:t>
      </w:r>
      <w:r w:rsidRPr="00113CDF">
        <w:rPr>
          <w:rFonts w:cs="Times New Roman"/>
          <w:bCs/>
          <w:color w:val="auto"/>
        </w:rPr>
        <w:t>. настоящего Положения</w:t>
      </w:r>
      <w:r w:rsidR="00425855" w:rsidRPr="00113CDF">
        <w:rPr>
          <w:rFonts w:cs="Times New Roman"/>
          <w:bCs/>
          <w:color w:val="auto"/>
        </w:rPr>
        <w:t>.</w:t>
      </w:r>
    </w:p>
    <w:p w14:paraId="0ACF6374" w14:textId="77777777" w:rsidR="006826EF" w:rsidRPr="00113CDF" w:rsidRDefault="006826EF" w:rsidP="00B639D9">
      <w:pPr>
        <w:ind w:firstLine="709"/>
        <w:jc w:val="both"/>
        <w:rPr>
          <w:rFonts w:cs="Times New Roman"/>
          <w:b/>
          <w:bCs/>
          <w:color w:val="auto"/>
        </w:rPr>
      </w:pPr>
    </w:p>
    <w:p w14:paraId="51271BC0" w14:textId="77777777" w:rsidR="00484360" w:rsidRPr="00113CDF" w:rsidRDefault="00484360" w:rsidP="00AB6D24">
      <w:pPr>
        <w:ind w:firstLine="709"/>
        <w:jc w:val="both"/>
        <w:rPr>
          <w:rFonts w:cs="Times New Roman"/>
          <w:b/>
          <w:bCs/>
          <w:color w:val="auto"/>
        </w:rPr>
      </w:pPr>
      <w:r w:rsidRPr="00113CDF">
        <w:rPr>
          <w:rFonts w:cs="Times New Roman"/>
          <w:b/>
          <w:bCs/>
          <w:color w:val="auto"/>
        </w:rPr>
        <w:t xml:space="preserve">8.3. </w:t>
      </w:r>
      <w:r w:rsidR="00FB626A" w:rsidRPr="00113CDF">
        <w:rPr>
          <w:rFonts w:cs="Times New Roman"/>
          <w:b/>
          <w:bCs/>
          <w:color w:val="auto"/>
        </w:rPr>
        <w:t>Д</w:t>
      </w:r>
      <w:r w:rsidRPr="00113CDF">
        <w:rPr>
          <w:rFonts w:cs="Times New Roman"/>
          <w:b/>
          <w:bCs/>
          <w:color w:val="auto"/>
        </w:rPr>
        <w:t>окументация</w:t>
      </w:r>
      <w:r w:rsidR="00FB626A" w:rsidRPr="00113CDF">
        <w:rPr>
          <w:rFonts w:cs="Times New Roman"/>
          <w:b/>
          <w:bCs/>
          <w:color w:val="auto"/>
        </w:rPr>
        <w:t xml:space="preserve"> о проведении аукциона</w:t>
      </w:r>
    </w:p>
    <w:p w14:paraId="646080F2" w14:textId="77777777" w:rsidR="00484360" w:rsidRPr="00113CDF" w:rsidRDefault="00484360" w:rsidP="00AB6D24">
      <w:pPr>
        <w:pStyle w:val="af"/>
        <w:tabs>
          <w:tab w:val="clear" w:pos="1134"/>
        </w:tabs>
        <w:autoSpaceDE w:val="0"/>
        <w:autoSpaceDN w:val="0"/>
        <w:adjustRightInd w:val="0"/>
        <w:spacing w:line="240" w:lineRule="auto"/>
        <w:ind w:firstLine="709"/>
        <w:rPr>
          <w:sz w:val="24"/>
          <w:szCs w:val="24"/>
        </w:rPr>
      </w:pPr>
      <w:r w:rsidRPr="00113CDF">
        <w:rPr>
          <w:sz w:val="24"/>
          <w:szCs w:val="24"/>
        </w:rPr>
        <w:t xml:space="preserve">8.3.1. Заказчик одновременно с размещением извещения о проведении аукциона размещает </w:t>
      </w:r>
      <w:r w:rsidR="00EB2AFC" w:rsidRPr="00113CDF">
        <w:rPr>
          <w:sz w:val="24"/>
          <w:szCs w:val="24"/>
        </w:rPr>
        <w:t>в ЕИС</w:t>
      </w:r>
      <w:r w:rsidRPr="00113CDF">
        <w:rPr>
          <w:sz w:val="24"/>
          <w:szCs w:val="24"/>
        </w:rPr>
        <w:t xml:space="preserve"> документацию</w:t>
      </w:r>
      <w:r w:rsidR="00B147DF" w:rsidRPr="00113CDF">
        <w:rPr>
          <w:sz w:val="24"/>
          <w:szCs w:val="24"/>
          <w:lang w:val="ru-RU"/>
        </w:rPr>
        <w:t xml:space="preserve"> о проведении аукциона</w:t>
      </w:r>
      <w:r w:rsidRPr="00113CDF">
        <w:rPr>
          <w:sz w:val="24"/>
          <w:szCs w:val="24"/>
        </w:rPr>
        <w:t xml:space="preserve">. </w:t>
      </w:r>
    </w:p>
    <w:p w14:paraId="653FA8D7" w14:textId="77777777" w:rsidR="00484360" w:rsidRPr="00113CDF" w:rsidRDefault="00484360" w:rsidP="00AB6D24">
      <w:pPr>
        <w:pStyle w:val="af"/>
        <w:tabs>
          <w:tab w:val="clear" w:pos="1134"/>
        </w:tabs>
        <w:autoSpaceDE w:val="0"/>
        <w:autoSpaceDN w:val="0"/>
        <w:adjustRightInd w:val="0"/>
        <w:spacing w:line="240" w:lineRule="auto"/>
        <w:ind w:firstLine="709"/>
        <w:rPr>
          <w:sz w:val="24"/>
          <w:szCs w:val="24"/>
        </w:rPr>
      </w:pPr>
      <w:r w:rsidRPr="00113CDF">
        <w:rPr>
          <w:sz w:val="24"/>
          <w:szCs w:val="24"/>
        </w:rPr>
        <w:t>8.3</w:t>
      </w:r>
      <w:r w:rsidR="00425855" w:rsidRPr="00113CDF">
        <w:rPr>
          <w:sz w:val="24"/>
          <w:szCs w:val="24"/>
        </w:rPr>
        <w:t>.</w:t>
      </w:r>
      <w:r w:rsidR="00425855" w:rsidRPr="00113CDF">
        <w:rPr>
          <w:sz w:val="24"/>
          <w:szCs w:val="24"/>
          <w:lang w:val="ru-RU"/>
        </w:rPr>
        <w:t>2</w:t>
      </w:r>
      <w:r w:rsidR="00425855" w:rsidRPr="00113CDF">
        <w:rPr>
          <w:sz w:val="24"/>
          <w:szCs w:val="24"/>
        </w:rPr>
        <w:t>.</w:t>
      </w:r>
      <w:r w:rsidR="00B147DF" w:rsidRPr="00113CDF">
        <w:rPr>
          <w:sz w:val="24"/>
          <w:szCs w:val="24"/>
        </w:rPr>
        <w:t xml:space="preserve"> Сведения, содержащиеся в </w:t>
      </w:r>
      <w:r w:rsidRPr="00113CDF">
        <w:rPr>
          <w:sz w:val="24"/>
          <w:szCs w:val="24"/>
        </w:rPr>
        <w:t xml:space="preserve"> документации</w:t>
      </w:r>
      <w:r w:rsidR="00B147DF" w:rsidRPr="00113CDF">
        <w:rPr>
          <w:sz w:val="24"/>
          <w:szCs w:val="24"/>
          <w:lang w:val="ru-RU"/>
        </w:rPr>
        <w:t xml:space="preserve"> о проведении аукциона</w:t>
      </w:r>
      <w:r w:rsidRPr="00113CDF">
        <w:rPr>
          <w:sz w:val="24"/>
          <w:szCs w:val="24"/>
        </w:rPr>
        <w:t xml:space="preserve">, должны соответствовать сведениям, указанным в извещении о проведении аукциона. </w:t>
      </w:r>
    </w:p>
    <w:p w14:paraId="563D33A5" w14:textId="77777777" w:rsidR="00484360" w:rsidRPr="00113CDF" w:rsidRDefault="00425855" w:rsidP="00AB6D24">
      <w:pPr>
        <w:ind w:firstLine="709"/>
        <w:jc w:val="both"/>
        <w:rPr>
          <w:rFonts w:cs="Times New Roman"/>
          <w:color w:val="auto"/>
        </w:rPr>
      </w:pPr>
      <w:r w:rsidRPr="00113CDF">
        <w:rPr>
          <w:rFonts w:cs="Times New Roman"/>
          <w:color w:val="auto"/>
        </w:rPr>
        <w:t>8.3.3</w:t>
      </w:r>
      <w:r w:rsidR="00484360" w:rsidRPr="00113CDF">
        <w:rPr>
          <w:rFonts w:cs="Times New Roman"/>
          <w:color w:val="auto"/>
        </w:rPr>
        <w:t>. В документации</w:t>
      </w:r>
      <w:r w:rsidR="00B147DF" w:rsidRPr="00113CDF">
        <w:rPr>
          <w:rFonts w:cs="Times New Roman"/>
          <w:color w:val="auto"/>
        </w:rPr>
        <w:t xml:space="preserve"> о проведении аукциона</w:t>
      </w:r>
      <w:r w:rsidR="00484360" w:rsidRPr="00113CDF">
        <w:rPr>
          <w:rFonts w:cs="Times New Roman"/>
          <w:color w:val="auto"/>
        </w:rPr>
        <w:t xml:space="preserve"> должны быть указаны сведе</w:t>
      </w:r>
      <w:r w:rsidR="004D2A8A" w:rsidRPr="00113CDF">
        <w:rPr>
          <w:rFonts w:cs="Times New Roman"/>
          <w:color w:val="auto"/>
        </w:rPr>
        <w:t>ния в соответствии с пунктом 6.3</w:t>
      </w:r>
      <w:r w:rsidR="00484360" w:rsidRPr="00113CDF">
        <w:rPr>
          <w:rFonts w:cs="Times New Roman"/>
          <w:color w:val="auto"/>
        </w:rPr>
        <w:t>. настоящего Положения, а также:</w:t>
      </w:r>
    </w:p>
    <w:p w14:paraId="04F31E3B" w14:textId="77777777" w:rsidR="00484360" w:rsidRPr="00113CDF" w:rsidRDefault="00425855" w:rsidP="00425855">
      <w:pPr>
        <w:ind w:firstLine="709"/>
        <w:jc w:val="both"/>
        <w:rPr>
          <w:rFonts w:cs="Times New Roman"/>
          <w:color w:val="auto"/>
        </w:rPr>
      </w:pPr>
      <w:r w:rsidRPr="00113CDF">
        <w:rPr>
          <w:rFonts w:cs="Times New Roman"/>
          <w:color w:val="auto"/>
        </w:rPr>
        <w:t>8.3.3</w:t>
      </w:r>
      <w:r w:rsidR="00484360" w:rsidRPr="00113CDF">
        <w:rPr>
          <w:rFonts w:cs="Times New Roman"/>
          <w:color w:val="auto"/>
        </w:rPr>
        <w:t>.1. сведения о валюте, используемой для формирования цены договора и расчетов с поставщиками (исполнителями, подрядчиками);</w:t>
      </w:r>
    </w:p>
    <w:p w14:paraId="7DDB7660" w14:textId="4F42E965" w:rsidR="00484360" w:rsidRPr="00113CDF" w:rsidRDefault="00425855" w:rsidP="00AB6D24">
      <w:pPr>
        <w:ind w:firstLine="709"/>
        <w:jc w:val="both"/>
        <w:rPr>
          <w:rFonts w:cs="Times New Roman"/>
          <w:color w:val="auto"/>
        </w:rPr>
      </w:pPr>
      <w:r w:rsidRPr="00113CDF">
        <w:rPr>
          <w:rFonts w:cs="Times New Roman"/>
          <w:color w:val="auto"/>
        </w:rPr>
        <w:t>8.3.3.2</w:t>
      </w:r>
      <w:r w:rsidR="00484360" w:rsidRPr="00113CDF">
        <w:rPr>
          <w:rFonts w:cs="Times New Roman"/>
          <w:color w:val="auto"/>
        </w:rPr>
        <w:t xml:space="preserve">. порядок применения официального курса иностранной валюты к рублю РФ, установленного ЦБ РФ и используемого при </w:t>
      </w:r>
      <w:r w:rsidR="00F8018F" w:rsidRPr="00113CDF">
        <w:rPr>
          <w:rFonts w:cs="Times New Roman"/>
          <w:color w:val="auto"/>
        </w:rPr>
        <w:t>оплате заключенного</w:t>
      </w:r>
      <w:r w:rsidR="00484360" w:rsidRPr="00113CDF">
        <w:rPr>
          <w:rFonts w:cs="Times New Roman"/>
          <w:color w:val="auto"/>
        </w:rPr>
        <w:t xml:space="preserve"> договора</w:t>
      </w:r>
      <w:r w:rsidR="009C47E6">
        <w:rPr>
          <w:rFonts w:cs="Times New Roman"/>
          <w:color w:val="auto"/>
        </w:rPr>
        <w:t xml:space="preserve"> (при необходимости)</w:t>
      </w:r>
      <w:r w:rsidR="00484360" w:rsidRPr="00113CDF">
        <w:rPr>
          <w:rFonts w:cs="Times New Roman"/>
          <w:color w:val="auto"/>
        </w:rPr>
        <w:t>;</w:t>
      </w:r>
    </w:p>
    <w:p w14:paraId="675942E0" w14:textId="77777777" w:rsidR="00484360" w:rsidRPr="00113CDF" w:rsidRDefault="00425855" w:rsidP="00AB6D24">
      <w:pPr>
        <w:ind w:firstLine="709"/>
        <w:jc w:val="both"/>
        <w:rPr>
          <w:rFonts w:cs="Times New Roman"/>
          <w:color w:val="auto"/>
        </w:rPr>
      </w:pPr>
      <w:r w:rsidRPr="00113CDF">
        <w:rPr>
          <w:rFonts w:cs="Times New Roman"/>
          <w:color w:val="auto"/>
        </w:rPr>
        <w:lastRenderedPageBreak/>
        <w:t>8.3.3.3</w:t>
      </w:r>
      <w:r w:rsidR="00484360" w:rsidRPr="00113CDF">
        <w:rPr>
          <w:rFonts w:cs="Times New Roman"/>
          <w:color w:val="auto"/>
        </w:rPr>
        <w:t>. сведения о возможности Заказчика увеличить количество поставляемого товара при заключении договора (при необходимости);</w:t>
      </w:r>
    </w:p>
    <w:p w14:paraId="66676AE8" w14:textId="77777777" w:rsidR="00484360" w:rsidRPr="00113CDF" w:rsidRDefault="00425855" w:rsidP="00AB6D24">
      <w:pPr>
        <w:ind w:firstLine="709"/>
        <w:jc w:val="both"/>
        <w:rPr>
          <w:rFonts w:cs="Times New Roman"/>
          <w:color w:val="auto"/>
        </w:rPr>
      </w:pPr>
      <w:r w:rsidRPr="00113CDF">
        <w:rPr>
          <w:rFonts w:cs="Times New Roman"/>
          <w:color w:val="auto"/>
        </w:rPr>
        <w:t>8.3.3.4</w:t>
      </w:r>
      <w:r w:rsidR="00484360" w:rsidRPr="00113CDF">
        <w:rPr>
          <w:rFonts w:cs="Times New Roman"/>
          <w:color w:val="auto"/>
        </w:rPr>
        <w:t>. 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287D36D3" w14:textId="03BB40E5" w:rsidR="006341C1" w:rsidRPr="00113CDF" w:rsidRDefault="00425855" w:rsidP="00425855">
      <w:pPr>
        <w:ind w:firstLine="708"/>
        <w:jc w:val="both"/>
        <w:rPr>
          <w:bCs/>
          <w:color w:val="auto"/>
        </w:rPr>
      </w:pPr>
      <w:r w:rsidRPr="00113CDF">
        <w:rPr>
          <w:rFonts w:cs="Times New Roman"/>
          <w:color w:val="auto"/>
        </w:rPr>
        <w:t>8.3.3.5</w:t>
      </w:r>
      <w:r w:rsidR="00484360" w:rsidRPr="00113CDF">
        <w:rPr>
          <w:rFonts w:cs="Times New Roman"/>
          <w:color w:val="auto"/>
        </w:rPr>
        <w:t xml:space="preserve">. </w:t>
      </w:r>
      <w:r w:rsidR="006341C1" w:rsidRPr="00113CDF">
        <w:rPr>
          <w:bCs/>
          <w:color w:val="auto"/>
        </w:rPr>
        <w:t xml:space="preserve">размер обеспечения исполнения договора, срок и порядок его предоставления в соответствии с </w:t>
      </w:r>
      <w:r w:rsidR="004C4BB5" w:rsidRPr="004C4BB5">
        <w:rPr>
          <w:bCs/>
          <w:color w:val="auto"/>
        </w:rPr>
        <w:t xml:space="preserve">настоящим Положением </w:t>
      </w:r>
      <w:r w:rsidR="004C4BB5" w:rsidRPr="00113CDF">
        <w:rPr>
          <w:bCs/>
          <w:color w:val="auto"/>
        </w:rPr>
        <w:t>(</w:t>
      </w:r>
      <w:r w:rsidR="006341C1" w:rsidRPr="00113CDF">
        <w:rPr>
          <w:bCs/>
          <w:color w:val="auto"/>
        </w:rPr>
        <w:t xml:space="preserve">при необходимости);  </w:t>
      </w:r>
    </w:p>
    <w:p w14:paraId="66AD0FBF" w14:textId="06573D15" w:rsidR="006341C1" w:rsidRPr="00113CDF" w:rsidRDefault="00425855" w:rsidP="006341C1">
      <w:pPr>
        <w:ind w:firstLine="708"/>
        <w:jc w:val="both"/>
        <w:rPr>
          <w:rFonts w:cs="Times New Roman"/>
          <w:color w:val="auto"/>
        </w:rPr>
      </w:pPr>
      <w:r w:rsidRPr="00113CDF">
        <w:rPr>
          <w:rFonts w:cs="Times New Roman"/>
          <w:color w:val="auto"/>
        </w:rPr>
        <w:t>8.3.3.6</w:t>
      </w:r>
      <w:r w:rsidR="006341C1" w:rsidRPr="00113CDF">
        <w:rPr>
          <w:rFonts w:cs="Times New Roman"/>
          <w:color w:val="auto"/>
        </w:rPr>
        <w:t xml:space="preserve">. </w:t>
      </w:r>
      <w:r w:rsidR="006341C1" w:rsidRPr="00113CDF">
        <w:rPr>
          <w:bCs/>
          <w:color w:val="auto"/>
        </w:rPr>
        <w:t xml:space="preserve">размер обеспечения заявки на участие в закупке в соответствии с </w:t>
      </w:r>
      <w:r w:rsidR="004C4BB5" w:rsidRPr="004C4BB5">
        <w:rPr>
          <w:bCs/>
          <w:color w:val="auto"/>
        </w:rPr>
        <w:t xml:space="preserve">настоящим Положением </w:t>
      </w:r>
      <w:r w:rsidR="004C4BB5" w:rsidRPr="00113CDF">
        <w:rPr>
          <w:bCs/>
          <w:color w:val="auto"/>
        </w:rPr>
        <w:t>(</w:t>
      </w:r>
      <w:r w:rsidR="006341C1" w:rsidRPr="00113CDF">
        <w:rPr>
          <w:bCs/>
          <w:color w:val="auto"/>
        </w:rPr>
        <w:t>при необходимости);</w:t>
      </w:r>
    </w:p>
    <w:p w14:paraId="1841FD16" w14:textId="77777777" w:rsidR="00484360" w:rsidRPr="00113CDF" w:rsidRDefault="00425855" w:rsidP="00AB6D24">
      <w:pPr>
        <w:ind w:firstLine="709"/>
        <w:jc w:val="both"/>
        <w:rPr>
          <w:rFonts w:cs="Times New Roman"/>
          <w:color w:val="auto"/>
        </w:rPr>
      </w:pPr>
      <w:r w:rsidRPr="00113CDF">
        <w:rPr>
          <w:rFonts w:cs="Times New Roman"/>
          <w:color w:val="auto"/>
        </w:rPr>
        <w:t>8.3.3.7</w:t>
      </w:r>
      <w:r w:rsidR="00484360" w:rsidRPr="00113CDF">
        <w:rPr>
          <w:rFonts w:cs="Times New Roman"/>
          <w:color w:val="auto"/>
        </w:rPr>
        <w:t>. порядок</w:t>
      </w:r>
      <w:r w:rsidR="00E63DA2" w:rsidRPr="00113CDF">
        <w:rPr>
          <w:rFonts w:cs="Times New Roman"/>
          <w:color w:val="auto"/>
        </w:rPr>
        <w:t>, формат</w:t>
      </w:r>
      <w:r w:rsidR="00484360" w:rsidRPr="00113CDF">
        <w:rPr>
          <w:rFonts w:cs="Times New Roman"/>
          <w:color w:val="auto"/>
        </w:rPr>
        <w:t xml:space="preserve"> проведения аукциона, в том числе «шаг аукциона»</w:t>
      </w:r>
      <w:r w:rsidR="00DC58DE" w:rsidRPr="00113CDF">
        <w:rPr>
          <w:rFonts w:cs="Times New Roman"/>
          <w:color w:val="auto"/>
        </w:rPr>
        <w:t xml:space="preserve"> (при необходимости)</w:t>
      </w:r>
      <w:r w:rsidR="00484360" w:rsidRPr="00113CDF">
        <w:rPr>
          <w:rFonts w:cs="Times New Roman"/>
          <w:color w:val="auto"/>
        </w:rPr>
        <w:t>;</w:t>
      </w:r>
    </w:p>
    <w:p w14:paraId="369701A5" w14:textId="573A9F95" w:rsidR="00484360" w:rsidRPr="00113CDF" w:rsidRDefault="00425855" w:rsidP="00AB6D24">
      <w:pPr>
        <w:ind w:firstLine="709"/>
        <w:jc w:val="both"/>
        <w:rPr>
          <w:rFonts w:cs="Times New Roman"/>
          <w:color w:val="auto"/>
        </w:rPr>
      </w:pPr>
      <w:r w:rsidRPr="00113CDF">
        <w:rPr>
          <w:rFonts w:cs="Times New Roman"/>
          <w:color w:val="auto"/>
        </w:rPr>
        <w:t>8.3.3.8</w:t>
      </w:r>
      <w:r w:rsidR="00484360" w:rsidRPr="00113CDF">
        <w:rPr>
          <w:rFonts w:cs="Times New Roman"/>
          <w:color w:val="auto"/>
        </w:rPr>
        <w:t>. иные сведения и требования</w:t>
      </w:r>
      <w:r w:rsidR="00566E9D">
        <w:rPr>
          <w:rFonts w:cs="Times New Roman"/>
          <w:color w:val="auto"/>
        </w:rPr>
        <w:t>, в том числе,</w:t>
      </w:r>
      <w:r w:rsidR="00484360" w:rsidRPr="00113CDF">
        <w:rPr>
          <w:rFonts w:cs="Times New Roman"/>
          <w:color w:val="auto"/>
        </w:rPr>
        <w:t xml:space="preserve"> в зависимости от предмета закупки</w:t>
      </w:r>
      <w:r w:rsidR="00566E9D">
        <w:rPr>
          <w:rFonts w:cs="Times New Roman"/>
          <w:color w:val="auto"/>
        </w:rPr>
        <w:t xml:space="preserve"> (при необходимости)</w:t>
      </w:r>
      <w:r w:rsidR="00484360" w:rsidRPr="00113CDF">
        <w:rPr>
          <w:rFonts w:cs="Times New Roman"/>
          <w:color w:val="auto"/>
        </w:rPr>
        <w:t>.</w:t>
      </w:r>
    </w:p>
    <w:p w14:paraId="5A26E9D0" w14:textId="77777777" w:rsidR="006341C1" w:rsidRPr="00113CDF" w:rsidRDefault="006341C1" w:rsidP="00AB6D24">
      <w:pPr>
        <w:ind w:firstLine="709"/>
        <w:jc w:val="both"/>
        <w:rPr>
          <w:rFonts w:cs="Times New Roman"/>
          <w:color w:val="auto"/>
        </w:rPr>
      </w:pPr>
    </w:p>
    <w:p w14:paraId="21E4A65C" w14:textId="77777777" w:rsidR="00484360" w:rsidRPr="00113CDF" w:rsidRDefault="00425855" w:rsidP="00AB6D24">
      <w:pPr>
        <w:ind w:firstLine="709"/>
        <w:jc w:val="both"/>
        <w:rPr>
          <w:rFonts w:cs="Times New Roman"/>
          <w:b/>
          <w:bCs/>
          <w:color w:val="auto"/>
        </w:rPr>
      </w:pPr>
      <w:r w:rsidRPr="00113CDF">
        <w:rPr>
          <w:rFonts w:cs="Times New Roman"/>
          <w:b/>
          <w:bCs/>
          <w:color w:val="auto"/>
        </w:rPr>
        <w:t>8.4</w:t>
      </w:r>
      <w:r w:rsidR="00484360" w:rsidRPr="00113CDF">
        <w:rPr>
          <w:rFonts w:cs="Times New Roman"/>
          <w:b/>
          <w:bCs/>
          <w:color w:val="auto"/>
        </w:rPr>
        <w:t>.</w:t>
      </w:r>
      <w:r w:rsidRPr="00113CDF">
        <w:rPr>
          <w:rFonts w:cs="Times New Roman"/>
          <w:b/>
          <w:bCs/>
          <w:color w:val="auto"/>
        </w:rPr>
        <w:t xml:space="preserve"> </w:t>
      </w:r>
      <w:r w:rsidR="00484360" w:rsidRPr="00113CDF">
        <w:rPr>
          <w:rFonts w:cs="Times New Roman"/>
          <w:b/>
          <w:bCs/>
          <w:color w:val="auto"/>
        </w:rPr>
        <w:t>Требования к заявке</w:t>
      </w:r>
      <w:r w:rsidR="00585267" w:rsidRPr="00113CDF">
        <w:rPr>
          <w:rFonts w:cs="Times New Roman"/>
          <w:b/>
          <w:bCs/>
          <w:color w:val="auto"/>
        </w:rPr>
        <w:t xml:space="preserve"> на участие в аукционе</w:t>
      </w:r>
    </w:p>
    <w:p w14:paraId="5BCECA12" w14:textId="77777777" w:rsidR="008F7465" w:rsidRPr="00113CDF" w:rsidRDefault="00425855" w:rsidP="004C77F4">
      <w:pPr>
        <w:pStyle w:val="a5"/>
        <w:spacing w:line="240" w:lineRule="auto"/>
        <w:ind w:left="0" w:firstLine="709"/>
        <w:rPr>
          <w:sz w:val="24"/>
          <w:szCs w:val="24"/>
        </w:rPr>
      </w:pPr>
      <w:r w:rsidRPr="00113CDF">
        <w:rPr>
          <w:sz w:val="24"/>
          <w:szCs w:val="24"/>
        </w:rPr>
        <w:t>8.4</w:t>
      </w:r>
      <w:r w:rsidR="00484360" w:rsidRPr="00113CDF">
        <w:rPr>
          <w:sz w:val="24"/>
          <w:szCs w:val="24"/>
        </w:rPr>
        <w:t xml:space="preserve">.1. </w:t>
      </w:r>
      <w:r w:rsidR="008F7465" w:rsidRPr="00113CDF">
        <w:rPr>
          <w:sz w:val="24"/>
          <w:szCs w:val="24"/>
        </w:rPr>
        <w:t xml:space="preserve"> Заявка на участие в аукционе предоставляется одновременно в виде двух частей. Первая часть заявки на участие в</w:t>
      </w:r>
      <w:r w:rsidR="00E03D87" w:rsidRPr="00113CDF">
        <w:rPr>
          <w:sz w:val="24"/>
          <w:szCs w:val="24"/>
        </w:rPr>
        <w:t xml:space="preserve"> аукционе</w:t>
      </w:r>
      <w:r w:rsidR="008F7465" w:rsidRPr="00113CDF">
        <w:rPr>
          <w:sz w:val="24"/>
          <w:szCs w:val="24"/>
        </w:rPr>
        <w:t xml:space="preserve"> должна содержать следующие сведения: </w:t>
      </w:r>
    </w:p>
    <w:p w14:paraId="272B0CA7" w14:textId="77777777" w:rsidR="008F7465" w:rsidRPr="00113CDF" w:rsidRDefault="008F7465" w:rsidP="00C71A0B">
      <w:pPr>
        <w:jc w:val="both"/>
        <w:rPr>
          <w:color w:val="auto"/>
        </w:rPr>
      </w:pPr>
      <w:r w:rsidRPr="00113CDF">
        <w:rPr>
          <w:color w:val="auto"/>
        </w:rPr>
        <w:t xml:space="preserve">           - согласие участника аукциона на поставку товара в объеме и на условиях, предусмотренных документацией</w:t>
      </w:r>
      <w:r w:rsidR="004C77F4" w:rsidRPr="00113CDF">
        <w:rPr>
          <w:color w:val="auto"/>
        </w:rPr>
        <w:t xml:space="preserve"> о проведении аукциона (</w:t>
      </w:r>
      <w:r w:rsidR="00C71A0B" w:rsidRPr="00113CDF">
        <w:rPr>
          <w:color w:val="auto"/>
        </w:rPr>
        <w:t>при условии размещения заказа на поставку товара</w:t>
      </w:r>
      <w:r w:rsidR="004C77F4" w:rsidRPr="00113CDF">
        <w:rPr>
          <w:color w:val="auto"/>
        </w:rPr>
        <w:t>)</w:t>
      </w:r>
      <w:r w:rsidR="00C71A0B" w:rsidRPr="00113CDF">
        <w:rPr>
          <w:color w:val="auto"/>
        </w:rPr>
        <w:t>;</w:t>
      </w:r>
    </w:p>
    <w:p w14:paraId="39911CAA" w14:textId="24A8F1B0" w:rsidR="00CB4905" w:rsidRPr="00113CDF" w:rsidRDefault="00C71A0B" w:rsidP="00CB4905">
      <w:pPr>
        <w:jc w:val="both"/>
        <w:rPr>
          <w:color w:val="auto"/>
        </w:rPr>
      </w:pPr>
      <w:r w:rsidRPr="00113CDF">
        <w:rPr>
          <w:color w:val="auto"/>
        </w:rPr>
        <w:t xml:space="preserve">           - согласие участника процедуры закупки на выполнение работ, оказание услуг на условиях, предусмотренных документацией об электронном аукционе</w:t>
      </w:r>
      <w:r w:rsidR="004C77F4" w:rsidRPr="00113CDF">
        <w:rPr>
          <w:color w:val="auto"/>
        </w:rPr>
        <w:t xml:space="preserve"> (</w:t>
      </w:r>
      <w:r w:rsidRPr="00113CDF">
        <w:rPr>
          <w:color w:val="auto"/>
        </w:rPr>
        <w:t>при условии размещения заказа на выполнение работ, оказание услуг</w:t>
      </w:r>
      <w:r w:rsidR="004C77F4" w:rsidRPr="00113CDF">
        <w:rPr>
          <w:color w:val="auto"/>
        </w:rPr>
        <w:t>)</w:t>
      </w:r>
      <w:r w:rsidR="008F410C">
        <w:rPr>
          <w:color w:val="auto"/>
        </w:rPr>
        <w:t>.</w:t>
      </w:r>
    </w:p>
    <w:p w14:paraId="0F056FDD" w14:textId="77777777" w:rsidR="00484360" w:rsidRPr="00113CDF" w:rsidRDefault="00425855" w:rsidP="00CB4905">
      <w:pPr>
        <w:ind w:firstLine="708"/>
        <w:jc w:val="both"/>
        <w:rPr>
          <w:color w:val="auto"/>
        </w:rPr>
      </w:pPr>
      <w:r w:rsidRPr="00113CDF">
        <w:rPr>
          <w:color w:val="auto"/>
        </w:rPr>
        <w:t>8.4</w:t>
      </w:r>
      <w:r w:rsidR="004C77F4" w:rsidRPr="00113CDF">
        <w:rPr>
          <w:color w:val="auto"/>
        </w:rPr>
        <w:t xml:space="preserve">.2. </w:t>
      </w:r>
      <w:r w:rsidR="008F7465" w:rsidRPr="00113CDF">
        <w:rPr>
          <w:color w:val="auto"/>
        </w:rPr>
        <w:t>Вторая часть заявки на участие в аукционе должна содержать документы и сведения</w:t>
      </w:r>
      <w:r w:rsidR="004C77F4" w:rsidRPr="00113CDF">
        <w:rPr>
          <w:color w:val="auto"/>
        </w:rPr>
        <w:t xml:space="preserve"> в соответствии с п. 6.5 настоящего Положения и документацией о проведении аукциона.</w:t>
      </w:r>
    </w:p>
    <w:p w14:paraId="5EA13D69" w14:textId="77777777" w:rsidR="00023932" w:rsidRPr="00113CDF" w:rsidRDefault="00023932" w:rsidP="00B639D9">
      <w:pPr>
        <w:ind w:firstLine="709"/>
        <w:jc w:val="both"/>
        <w:rPr>
          <w:rFonts w:cs="Times New Roman"/>
          <w:b/>
          <w:bCs/>
          <w:color w:val="auto"/>
        </w:rPr>
      </w:pPr>
    </w:p>
    <w:p w14:paraId="6ABDD3F6" w14:textId="77777777" w:rsidR="00484360" w:rsidRPr="00113CDF" w:rsidRDefault="00871121" w:rsidP="00AB6D24">
      <w:pPr>
        <w:ind w:firstLine="709"/>
        <w:jc w:val="both"/>
        <w:rPr>
          <w:rFonts w:cs="Times New Roman"/>
          <w:b/>
          <w:bCs/>
          <w:color w:val="auto"/>
        </w:rPr>
      </w:pPr>
      <w:r w:rsidRPr="00113CDF">
        <w:rPr>
          <w:rFonts w:cs="Times New Roman"/>
          <w:b/>
          <w:bCs/>
          <w:color w:val="auto"/>
        </w:rPr>
        <w:t>8</w:t>
      </w:r>
      <w:r w:rsidR="00484360" w:rsidRPr="00113CDF">
        <w:rPr>
          <w:rFonts w:cs="Times New Roman"/>
          <w:b/>
          <w:bCs/>
          <w:color w:val="auto"/>
        </w:rPr>
        <w:t>.</w:t>
      </w:r>
      <w:r w:rsidRPr="00113CDF">
        <w:rPr>
          <w:rFonts w:cs="Times New Roman"/>
          <w:b/>
          <w:bCs/>
          <w:color w:val="auto"/>
        </w:rPr>
        <w:t>5.</w:t>
      </w:r>
      <w:r w:rsidR="00484360" w:rsidRPr="00113CDF">
        <w:rPr>
          <w:rFonts w:cs="Times New Roman"/>
          <w:b/>
          <w:bCs/>
          <w:color w:val="auto"/>
        </w:rPr>
        <w:t xml:space="preserve"> </w:t>
      </w:r>
      <w:r w:rsidR="00920A46" w:rsidRPr="00113CDF">
        <w:rPr>
          <w:rFonts w:cs="Times New Roman"/>
          <w:b/>
          <w:bCs/>
          <w:color w:val="auto"/>
        </w:rPr>
        <w:t xml:space="preserve">Рассмотрение первых частей заявок на участие в аукционе. </w:t>
      </w:r>
      <w:r w:rsidR="00484360" w:rsidRPr="00113CDF">
        <w:rPr>
          <w:rFonts w:cs="Times New Roman"/>
          <w:b/>
          <w:bCs/>
          <w:color w:val="auto"/>
        </w:rPr>
        <w:t xml:space="preserve">Порядок </w:t>
      </w:r>
      <w:r w:rsidR="004363FD" w:rsidRPr="00113CDF">
        <w:rPr>
          <w:rFonts w:cs="Times New Roman"/>
          <w:b/>
          <w:bCs/>
          <w:color w:val="auto"/>
        </w:rPr>
        <w:t>проведения аукциона</w:t>
      </w:r>
      <w:r w:rsidR="00920A46" w:rsidRPr="00113CDF">
        <w:rPr>
          <w:rFonts w:cs="Times New Roman"/>
          <w:b/>
          <w:bCs/>
          <w:color w:val="auto"/>
        </w:rPr>
        <w:t xml:space="preserve">. </w:t>
      </w:r>
      <w:r w:rsidR="00484360" w:rsidRPr="00113CDF">
        <w:rPr>
          <w:rFonts w:cs="Times New Roman"/>
          <w:b/>
          <w:bCs/>
          <w:color w:val="auto"/>
        </w:rPr>
        <w:t xml:space="preserve"> </w:t>
      </w:r>
      <w:r w:rsidR="00920A46" w:rsidRPr="00113CDF">
        <w:rPr>
          <w:rFonts w:cs="Times New Roman"/>
          <w:b/>
          <w:bCs/>
          <w:color w:val="auto"/>
        </w:rPr>
        <w:t>Порядок рассмотрения вторых частей заявок на участие в аукционе.</w:t>
      </w:r>
    </w:p>
    <w:p w14:paraId="0F797703" w14:textId="41AEE065" w:rsidR="00371975" w:rsidRPr="00113CDF" w:rsidRDefault="00871121" w:rsidP="00E03D87">
      <w:pPr>
        <w:ind w:firstLine="709"/>
        <w:jc w:val="both"/>
        <w:rPr>
          <w:rFonts w:cs="Times New Roman"/>
          <w:bCs/>
          <w:color w:val="auto"/>
        </w:rPr>
      </w:pPr>
      <w:r w:rsidRPr="00113CDF">
        <w:rPr>
          <w:color w:val="auto"/>
        </w:rPr>
        <w:t>8</w:t>
      </w:r>
      <w:r w:rsidR="00484360" w:rsidRPr="00113CDF">
        <w:rPr>
          <w:color w:val="auto"/>
        </w:rPr>
        <w:t>.</w:t>
      </w:r>
      <w:r w:rsidRPr="00113CDF">
        <w:rPr>
          <w:color w:val="auto"/>
        </w:rPr>
        <w:t>5.</w:t>
      </w:r>
      <w:r w:rsidR="00484360" w:rsidRPr="00113CDF">
        <w:rPr>
          <w:color w:val="auto"/>
        </w:rPr>
        <w:t>1.</w:t>
      </w:r>
      <w:r w:rsidR="00371975" w:rsidRPr="00113CDF">
        <w:rPr>
          <w:color w:val="auto"/>
        </w:rPr>
        <w:t xml:space="preserve"> </w:t>
      </w:r>
      <w:r w:rsidR="00371975" w:rsidRPr="00113CDF">
        <w:rPr>
          <w:rFonts w:cs="Times New Roman"/>
          <w:bCs/>
          <w:color w:val="auto"/>
        </w:rPr>
        <w:t xml:space="preserve">Участник </w:t>
      </w:r>
      <w:r w:rsidR="00CB4905" w:rsidRPr="00113CDF">
        <w:rPr>
          <w:rFonts w:cs="Times New Roman"/>
          <w:bCs/>
          <w:color w:val="auto"/>
        </w:rPr>
        <w:t>закупки</w:t>
      </w:r>
      <w:r w:rsidR="00371975" w:rsidRPr="00113CDF">
        <w:rPr>
          <w:rFonts w:cs="Times New Roman"/>
          <w:bCs/>
          <w:color w:val="auto"/>
        </w:rPr>
        <w:t xml:space="preserve"> вправе подать только одну заявку на участие в аукционе в отношении каждого предмета закупки (лота) в любое время с момента размещения извещения о ее проведении до предусмотренных </w:t>
      </w:r>
      <w:r w:rsidR="003942C6" w:rsidRPr="00113CDF">
        <w:rPr>
          <w:rFonts w:cs="Times New Roman"/>
          <w:bCs/>
          <w:color w:val="auto"/>
        </w:rPr>
        <w:t>документацией о</w:t>
      </w:r>
      <w:r w:rsidR="00371975" w:rsidRPr="00113CDF">
        <w:rPr>
          <w:rFonts w:cs="Times New Roman"/>
          <w:bCs/>
          <w:color w:val="auto"/>
        </w:rPr>
        <w:t xml:space="preserve"> проведении аукциона даты и времени окончания срока подачи заявок на участие в аукционе. </w:t>
      </w:r>
      <w:r w:rsidR="001B32FE" w:rsidRPr="001B32FE">
        <w:rPr>
          <w:rFonts w:cs="Times New Roman"/>
          <w:bCs/>
          <w:color w:val="auto"/>
        </w:rPr>
        <w:t xml:space="preserve">Заявка на участие в </w:t>
      </w:r>
      <w:r w:rsidR="001B32FE">
        <w:rPr>
          <w:rFonts w:cs="Times New Roman"/>
          <w:bCs/>
          <w:color w:val="auto"/>
        </w:rPr>
        <w:t>аукционе</w:t>
      </w:r>
      <w:r w:rsidR="001B32FE" w:rsidRPr="001B32FE">
        <w:rPr>
          <w:rFonts w:cs="Times New Roman"/>
          <w:bCs/>
          <w:color w:val="auto"/>
        </w:rPr>
        <w:t xml:space="preserve"> подается в соответствии с настоящим Положением и документацией о проведении </w:t>
      </w:r>
      <w:r w:rsidR="001B32FE">
        <w:rPr>
          <w:rFonts w:cs="Times New Roman"/>
          <w:bCs/>
          <w:color w:val="auto"/>
        </w:rPr>
        <w:t>аукциона</w:t>
      </w:r>
      <w:r w:rsidR="001B32FE" w:rsidRPr="001B32FE">
        <w:rPr>
          <w:rFonts w:cs="Times New Roman"/>
          <w:bCs/>
          <w:color w:val="auto"/>
        </w:rPr>
        <w:t>.</w:t>
      </w:r>
      <w:r w:rsidR="001D3527" w:rsidRPr="001D3527">
        <w:t xml:space="preserve"> </w:t>
      </w:r>
      <w:bookmarkStart w:id="20" w:name="_Hlk25827807"/>
      <w:r w:rsidR="001D3527" w:rsidRPr="001D3527">
        <w:rPr>
          <w:rFonts w:cs="Times New Roman"/>
          <w:bCs/>
          <w:color w:val="auto"/>
        </w:rPr>
        <w:t xml:space="preserve">Форма заявки на участие в </w:t>
      </w:r>
      <w:r w:rsidR="001D3527">
        <w:rPr>
          <w:rFonts w:cs="Times New Roman"/>
          <w:bCs/>
          <w:color w:val="auto"/>
        </w:rPr>
        <w:t>аукционе</w:t>
      </w:r>
      <w:r w:rsidR="001D3527" w:rsidRPr="001D3527">
        <w:rPr>
          <w:rFonts w:cs="Times New Roman"/>
          <w:bCs/>
          <w:color w:val="auto"/>
        </w:rPr>
        <w:t xml:space="preserve"> устанавливается в документации о проведении </w:t>
      </w:r>
      <w:r w:rsidR="001D3527">
        <w:rPr>
          <w:rFonts w:cs="Times New Roman"/>
          <w:bCs/>
          <w:color w:val="auto"/>
        </w:rPr>
        <w:t>аукциона в соответствии с настоящим Положением и действующим законодательством</w:t>
      </w:r>
      <w:r w:rsidR="001D3527" w:rsidRPr="001D3527">
        <w:rPr>
          <w:rFonts w:cs="Times New Roman"/>
          <w:bCs/>
          <w:color w:val="auto"/>
        </w:rPr>
        <w:t>.</w:t>
      </w:r>
      <w:bookmarkEnd w:id="20"/>
    </w:p>
    <w:p w14:paraId="41D75E1E" w14:textId="5827E1D4" w:rsidR="004E6568" w:rsidRPr="00113CDF" w:rsidRDefault="004E6568" w:rsidP="00AB6D24">
      <w:pPr>
        <w:pStyle w:val="a5"/>
        <w:spacing w:line="240" w:lineRule="auto"/>
        <w:ind w:left="0" w:firstLine="709"/>
        <w:rPr>
          <w:rFonts w:cs="Calibri"/>
          <w:sz w:val="24"/>
          <w:szCs w:val="24"/>
          <w:lang w:eastAsia="ar-SA"/>
        </w:rPr>
      </w:pPr>
      <w:r w:rsidRPr="00113CDF">
        <w:rPr>
          <w:rFonts w:cs="Calibri"/>
          <w:sz w:val="24"/>
          <w:szCs w:val="24"/>
          <w:lang w:eastAsia="ar-SA"/>
        </w:rPr>
        <w:t>Ограничений в отношении количества внесения изменений в поданную заявку нет. Изменение или отзыв заявки после окончания срока подачи заявок не допускается. Внесение изменений и отзыв заявки осуществляется посредством использования функционала электронной площадки, на которой проводится закупка, в соответствии с регламентом электронной площадки.</w:t>
      </w:r>
    </w:p>
    <w:p w14:paraId="7E428F4B" w14:textId="77777777" w:rsidR="00484360" w:rsidRPr="00113CDF" w:rsidRDefault="00871121" w:rsidP="00AB6D24">
      <w:pPr>
        <w:pStyle w:val="a5"/>
        <w:spacing w:line="240" w:lineRule="auto"/>
        <w:ind w:left="0" w:firstLine="709"/>
        <w:rPr>
          <w:sz w:val="24"/>
          <w:szCs w:val="24"/>
        </w:rPr>
      </w:pPr>
      <w:r w:rsidRPr="00113CDF">
        <w:rPr>
          <w:sz w:val="24"/>
          <w:szCs w:val="24"/>
        </w:rPr>
        <w:t>8</w:t>
      </w:r>
      <w:r w:rsidR="00D34677" w:rsidRPr="00113CDF">
        <w:rPr>
          <w:sz w:val="24"/>
          <w:szCs w:val="24"/>
        </w:rPr>
        <w:t>.</w:t>
      </w:r>
      <w:r w:rsidRPr="00113CDF">
        <w:rPr>
          <w:sz w:val="24"/>
          <w:szCs w:val="24"/>
        </w:rPr>
        <w:t>5.</w:t>
      </w:r>
      <w:r w:rsidR="00D34677" w:rsidRPr="00113CDF">
        <w:rPr>
          <w:sz w:val="24"/>
          <w:szCs w:val="24"/>
        </w:rPr>
        <w:t>2</w:t>
      </w:r>
      <w:r w:rsidR="00484360" w:rsidRPr="00113CDF">
        <w:rPr>
          <w:sz w:val="24"/>
          <w:szCs w:val="24"/>
        </w:rPr>
        <w:t>. Если Заказчик продлевает срок окончания приема заявок</w:t>
      </w:r>
      <w:r w:rsidR="00DA5224" w:rsidRPr="00113CDF">
        <w:rPr>
          <w:sz w:val="24"/>
          <w:szCs w:val="24"/>
        </w:rPr>
        <w:t xml:space="preserve"> на участие в аукционе</w:t>
      </w:r>
      <w:r w:rsidR="00484360" w:rsidRPr="00113CDF">
        <w:rPr>
          <w:sz w:val="24"/>
          <w:szCs w:val="24"/>
        </w:rPr>
        <w:t>, то участник</w:t>
      </w:r>
      <w:r w:rsidR="00DA5224" w:rsidRPr="00113CDF">
        <w:rPr>
          <w:sz w:val="24"/>
          <w:szCs w:val="24"/>
        </w:rPr>
        <w:t xml:space="preserve"> закупки</w:t>
      </w:r>
      <w:r w:rsidR="00484360" w:rsidRPr="00113CDF">
        <w:rPr>
          <w:sz w:val="24"/>
          <w:szCs w:val="24"/>
        </w:rPr>
        <w:t>, уже подавший заявку, вправе принять любое из следующих решений:</w:t>
      </w:r>
    </w:p>
    <w:p w14:paraId="5A802DC0" w14:textId="77777777" w:rsidR="00484360" w:rsidRPr="00113CDF" w:rsidRDefault="00871121" w:rsidP="00AB6D24">
      <w:pPr>
        <w:pStyle w:val="aa"/>
        <w:tabs>
          <w:tab w:val="clear" w:pos="1418"/>
          <w:tab w:val="clear" w:pos="1844"/>
          <w:tab w:val="left" w:pos="0"/>
        </w:tabs>
        <w:spacing w:line="240" w:lineRule="auto"/>
        <w:ind w:left="0" w:firstLine="709"/>
        <w:rPr>
          <w:sz w:val="24"/>
          <w:szCs w:val="24"/>
        </w:rPr>
      </w:pPr>
      <w:r w:rsidRPr="00113CDF">
        <w:rPr>
          <w:sz w:val="24"/>
          <w:szCs w:val="24"/>
        </w:rPr>
        <w:t>8</w:t>
      </w:r>
      <w:r w:rsidR="00D34677" w:rsidRPr="00113CDF">
        <w:rPr>
          <w:sz w:val="24"/>
          <w:szCs w:val="24"/>
        </w:rPr>
        <w:t>.</w:t>
      </w:r>
      <w:r w:rsidRPr="00113CDF">
        <w:rPr>
          <w:sz w:val="24"/>
          <w:szCs w:val="24"/>
        </w:rPr>
        <w:t>5.</w:t>
      </w:r>
      <w:r w:rsidR="00D34677" w:rsidRPr="00113CDF">
        <w:rPr>
          <w:sz w:val="24"/>
          <w:szCs w:val="24"/>
        </w:rPr>
        <w:t>2</w:t>
      </w:r>
      <w:r w:rsidR="00484360" w:rsidRPr="00113CDF">
        <w:rPr>
          <w:sz w:val="24"/>
          <w:szCs w:val="24"/>
        </w:rPr>
        <w:t>.</w:t>
      </w:r>
      <w:r w:rsidR="00D34677" w:rsidRPr="00113CDF">
        <w:rPr>
          <w:sz w:val="24"/>
          <w:szCs w:val="24"/>
        </w:rPr>
        <w:t>1.</w:t>
      </w:r>
      <w:r w:rsidR="00484360" w:rsidRPr="00113CDF">
        <w:rPr>
          <w:sz w:val="24"/>
          <w:szCs w:val="24"/>
        </w:rPr>
        <w:t xml:space="preserve"> отозвать </w:t>
      </w:r>
      <w:r w:rsidR="002E40D9" w:rsidRPr="00113CDF">
        <w:rPr>
          <w:sz w:val="24"/>
          <w:szCs w:val="24"/>
        </w:rPr>
        <w:t xml:space="preserve">и (или) изменить </w:t>
      </w:r>
      <w:r w:rsidR="00484360" w:rsidRPr="00113CDF">
        <w:rPr>
          <w:sz w:val="24"/>
          <w:szCs w:val="24"/>
        </w:rPr>
        <w:t>поданную заявку;</w:t>
      </w:r>
    </w:p>
    <w:p w14:paraId="0268022F" w14:textId="77777777" w:rsidR="00484360" w:rsidRPr="00113CDF" w:rsidRDefault="00871121" w:rsidP="002E40D9">
      <w:pPr>
        <w:pStyle w:val="aa"/>
        <w:tabs>
          <w:tab w:val="clear" w:pos="1418"/>
          <w:tab w:val="clear" w:pos="1844"/>
          <w:tab w:val="left" w:pos="0"/>
        </w:tabs>
        <w:spacing w:line="240" w:lineRule="auto"/>
        <w:ind w:left="0" w:firstLine="709"/>
        <w:rPr>
          <w:sz w:val="24"/>
          <w:szCs w:val="24"/>
        </w:rPr>
      </w:pPr>
      <w:r w:rsidRPr="00113CDF">
        <w:rPr>
          <w:sz w:val="24"/>
          <w:szCs w:val="24"/>
        </w:rPr>
        <w:t>8</w:t>
      </w:r>
      <w:r w:rsidR="00D34677" w:rsidRPr="00113CDF">
        <w:rPr>
          <w:sz w:val="24"/>
          <w:szCs w:val="24"/>
        </w:rPr>
        <w:t>.2.</w:t>
      </w:r>
      <w:r w:rsidR="00484360" w:rsidRPr="00113CDF">
        <w:rPr>
          <w:sz w:val="24"/>
          <w:szCs w:val="24"/>
        </w:rPr>
        <w:t>2. не отзывать поданную заявку</w:t>
      </w:r>
      <w:r w:rsidR="002E40D9" w:rsidRPr="00113CDF">
        <w:rPr>
          <w:sz w:val="24"/>
          <w:szCs w:val="24"/>
        </w:rPr>
        <w:t>.</w:t>
      </w:r>
    </w:p>
    <w:p w14:paraId="6B2879F9" w14:textId="77777777" w:rsidR="00484360" w:rsidRPr="00113CDF" w:rsidRDefault="00871121" w:rsidP="00CB4905">
      <w:pPr>
        <w:pStyle w:val="ab"/>
        <w:tabs>
          <w:tab w:val="clear" w:pos="1134"/>
          <w:tab w:val="clear" w:pos="1701"/>
          <w:tab w:val="clear" w:pos="3508"/>
        </w:tabs>
        <w:spacing w:line="240" w:lineRule="auto"/>
        <w:ind w:left="0" w:firstLine="709"/>
        <w:rPr>
          <w:sz w:val="24"/>
          <w:szCs w:val="24"/>
        </w:rPr>
      </w:pPr>
      <w:r w:rsidRPr="00113CDF">
        <w:rPr>
          <w:sz w:val="24"/>
          <w:szCs w:val="24"/>
        </w:rPr>
        <w:t>8</w:t>
      </w:r>
      <w:r w:rsidR="00D34677" w:rsidRPr="00113CDF">
        <w:rPr>
          <w:sz w:val="24"/>
          <w:szCs w:val="24"/>
        </w:rPr>
        <w:t>.</w:t>
      </w:r>
      <w:r w:rsidRPr="00113CDF">
        <w:rPr>
          <w:sz w:val="24"/>
          <w:szCs w:val="24"/>
        </w:rPr>
        <w:t>5.</w:t>
      </w:r>
      <w:r w:rsidR="00D34677" w:rsidRPr="00113CDF">
        <w:rPr>
          <w:sz w:val="24"/>
          <w:szCs w:val="24"/>
        </w:rPr>
        <w:t>3</w:t>
      </w:r>
      <w:r w:rsidR="00484360" w:rsidRPr="00113CDF">
        <w:rPr>
          <w:sz w:val="24"/>
          <w:szCs w:val="24"/>
        </w:rPr>
        <w:t>. Если по окончании срока подачи заявок</w:t>
      </w:r>
      <w:r w:rsidR="00DA5224" w:rsidRPr="00113CDF">
        <w:rPr>
          <w:sz w:val="24"/>
          <w:szCs w:val="24"/>
        </w:rPr>
        <w:t xml:space="preserve"> на участие в аукционе</w:t>
      </w:r>
      <w:r w:rsidR="00484360" w:rsidRPr="00113CDF">
        <w:rPr>
          <w:sz w:val="24"/>
          <w:szCs w:val="24"/>
        </w:rPr>
        <w:t>, установленного документацией</w:t>
      </w:r>
      <w:r w:rsidR="00DA5224" w:rsidRPr="00113CDF">
        <w:rPr>
          <w:sz w:val="24"/>
          <w:szCs w:val="24"/>
        </w:rPr>
        <w:t xml:space="preserve"> о проведении</w:t>
      </w:r>
      <w:r w:rsidR="00CB4905" w:rsidRPr="00113CDF">
        <w:rPr>
          <w:sz w:val="24"/>
          <w:szCs w:val="24"/>
        </w:rPr>
        <w:t xml:space="preserve"> аукциона</w:t>
      </w:r>
      <w:r w:rsidR="00484360" w:rsidRPr="00113CDF">
        <w:rPr>
          <w:sz w:val="24"/>
          <w:szCs w:val="24"/>
        </w:rPr>
        <w:t xml:space="preserve">, Заказчиком будет получена только одна </w:t>
      </w:r>
      <w:r w:rsidR="004E6568" w:rsidRPr="00113CDF">
        <w:rPr>
          <w:sz w:val="24"/>
          <w:szCs w:val="24"/>
        </w:rPr>
        <w:t>заявка на участие в аукционе</w:t>
      </w:r>
      <w:r w:rsidR="00484360" w:rsidRPr="00113CDF">
        <w:rPr>
          <w:sz w:val="24"/>
          <w:szCs w:val="24"/>
        </w:rPr>
        <w:t xml:space="preserve"> или не будет получено ни одной заявки, аукцион будет признан несостоявшимся. </w:t>
      </w:r>
    </w:p>
    <w:p w14:paraId="0ADC2871" w14:textId="77777777" w:rsidR="00484360" w:rsidRPr="00113CDF" w:rsidRDefault="00871121" w:rsidP="00AB6D24">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D34677" w:rsidRPr="00113CDF">
        <w:rPr>
          <w:rFonts w:cs="Times New Roman"/>
          <w:color w:val="auto"/>
        </w:rPr>
        <w:t>4</w:t>
      </w:r>
      <w:r w:rsidR="00484360" w:rsidRPr="00113CDF">
        <w:rPr>
          <w:rFonts w:cs="Times New Roman"/>
          <w:color w:val="auto"/>
        </w:rPr>
        <w:t>. В случае, если документацией</w:t>
      </w:r>
      <w:r w:rsidR="00CB4905" w:rsidRPr="00113CDF">
        <w:rPr>
          <w:rFonts w:cs="Times New Roman"/>
          <w:color w:val="auto"/>
        </w:rPr>
        <w:t xml:space="preserve"> о проведении аукциона</w:t>
      </w:r>
      <w:r w:rsidR="00484360" w:rsidRPr="00113CDF">
        <w:rPr>
          <w:rFonts w:cs="Times New Roman"/>
          <w:color w:val="auto"/>
        </w:rPr>
        <w:t xml:space="preserve"> предусмотрено два и более лота, аукцион признается несостоявшимся только в отношении тех лотов, в отношении которых подана только одна заявка</w:t>
      </w:r>
      <w:r w:rsidR="004E6568" w:rsidRPr="00113CDF">
        <w:rPr>
          <w:rFonts w:cs="Times New Roman"/>
          <w:color w:val="auto"/>
        </w:rPr>
        <w:t xml:space="preserve"> на участие в аукционе</w:t>
      </w:r>
      <w:r w:rsidR="00484360" w:rsidRPr="00113CDF">
        <w:rPr>
          <w:rFonts w:cs="Times New Roman"/>
          <w:color w:val="auto"/>
        </w:rPr>
        <w:t xml:space="preserve"> или не подана ни одна заявка</w:t>
      </w:r>
      <w:r w:rsidR="004E6568" w:rsidRPr="00113CDF">
        <w:rPr>
          <w:color w:val="auto"/>
        </w:rPr>
        <w:t xml:space="preserve"> </w:t>
      </w:r>
      <w:r w:rsidR="004E6568" w:rsidRPr="00113CDF">
        <w:rPr>
          <w:rFonts w:cs="Times New Roman"/>
          <w:color w:val="auto"/>
        </w:rPr>
        <w:t>на участие в аукционе</w:t>
      </w:r>
      <w:r w:rsidR="00484360" w:rsidRPr="00113CDF">
        <w:rPr>
          <w:rFonts w:cs="Times New Roman"/>
          <w:color w:val="auto"/>
        </w:rPr>
        <w:t>.</w:t>
      </w:r>
    </w:p>
    <w:p w14:paraId="3B083F82" w14:textId="77777777" w:rsidR="008F7465" w:rsidRPr="00113CDF" w:rsidRDefault="00871121" w:rsidP="008F7465">
      <w:pPr>
        <w:ind w:firstLine="709"/>
        <w:jc w:val="both"/>
        <w:rPr>
          <w:rFonts w:cs="Times New Roman"/>
          <w:color w:val="auto"/>
        </w:rPr>
      </w:pPr>
      <w:r w:rsidRPr="00113CDF">
        <w:rPr>
          <w:rFonts w:cs="Times New Roman"/>
          <w:color w:val="auto"/>
        </w:rPr>
        <w:t>8</w:t>
      </w:r>
      <w:r w:rsidR="00920A46" w:rsidRPr="00113CDF">
        <w:rPr>
          <w:rFonts w:cs="Times New Roman"/>
          <w:color w:val="auto"/>
        </w:rPr>
        <w:t>.</w:t>
      </w:r>
      <w:r w:rsidRPr="00113CDF">
        <w:rPr>
          <w:rFonts w:cs="Times New Roman"/>
          <w:color w:val="auto"/>
        </w:rPr>
        <w:t>5.</w:t>
      </w:r>
      <w:r w:rsidR="00D34677" w:rsidRPr="00113CDF">
        <w:rPr>
          <w:rFonts w:cs="Times New Roman"/>
          <w:color w:val="auto"/>
        </w:rPr>
        <w:t>5</w:t>
      </w:r>
      <w:r w:rsidR="00920A46" w:rsidRPr="00113CDF">
        <w:rPr>
          <w:rFonts w:cs="Times New Roman"/>
          <w:color w:val="auto"/>
        </w:rPr>
        <w:t>. Закупочная к</w:t>
      </w:r>
      <w:r w:rsidR="008F7465" w:rsidRPr="00113CDF">
        <w:rPr>
          <w:rFonts w:cs="Times New Roman"/>
          <w:color w:val="auto"/>
        </w:rPr>
        <w:t xml:space="preserve">омиссия проверяет первые части заявок на </w:t>
      </w:r>
      <w:r w:rsidR="00920A46" w:rsidRPr="00113CDF">
        <w:rPr>
          <w:rFonts w:cs="Times New Roman"/>
          <w:color w:val="auto"/>
        </w:rPr>
        <w:t xml:space="preserve">участие в аукционе </w:t>
      </w:r>
      <w:r w:rsidR="008F7465" w:rsidRPr="00113CDF">
        <w:rPr>
          <w:rFonts w:cs="Times New Roman"/>
          <w:color w:val="auto"/>
        </w:rPr>
        <w:t>на соответствие требованиям, установленным документацией об аукционе</w:t>
      </w:r>
      <w:r w:rsidR="00E25080" w:rsidRPr="00113CDF">
        <w:rPr>
          <w:rFonts w:cs="Times New Roman"/>
          <w:color w:val="auto"/>
        </w:rPr>
        <w:t>.</w:t>
      </w:r>
    </w:p>
    <w:p w14:paraId="46792A81" w14:textId="77777777" w:rsidR="008F7465" w:rsidRPr="00113CDF" w:rsidRDefault="00871121" w:rsidP="008F7465">
      <w:pPr>
        <w:ind w:firstLine="709"/>
        <w:jc w:val="both"/>
        <w:rPr>
          <w:rFonts w:cs="Times New Roman"/>
          <w:color w:val="auto"/>
        </w:rPr>
      </w:pPr>
      <w:r w:rsidRPr="00113CDF">
        <w:rPr>
          <w:rFonts w:cs="Times New Roman"/>
          <w:color w:val="auto"/>
        </w:rPr>
        <w:lastRenderedPageBreak/>
        <w:t>8</w:t>
      </w:r>
      <w:r w:rsidR="00D34677" w:rsidRPr="00113CDF">
        <w:rPr>
          <w:rFonts w:cs="Times New Roman"/>
          <w:color w:val="auto"/>
        </w:rPr>
        <w:t>.</w:t>
      </w:r>
      <w:r w:rsidRPr="00113CDF">
        <w:rPr>
          <w:rFonts w:cs="Times New Roman"/>
          <w:color w:val="auto"/>
        </w:rPr>
        <w:t>5.</w:t>
      </w:r>
      <w:r w:rsidR="00D34677" w:rsidRPr="00113CDF">
        <w:rPr>
          <w:rFonts w:cs="Times New Roman"/>
          <w:color w:val="auto"/>
        </w:rPr>
        <w:t>6</w:t>
      </w:r>
      <w:r w:rsidR="00920A46" w:rsidRPr="00113CDF">
        <w:rPr>
          <w:rFonts w:cs="Times New Roman"/>
          <w:color w:val="auto"/>
        </w:rPr>
        <w:t>.</w:t>
      </w:r>
      <w:r w:rsidR="008F7465" w:rsidRPr="00113CDF">
        <w:rPr>
          <w:rFonts w:cs="Times New Roman"/>
          <w:color w:val="auto"/>
        </w:rPr>
        <w:t xml:space="preserve"> Срок рассмотрения первых частей заявок на участие в ау</w:t>
      </w:r>
      <w:r w:rsidR="00425855" w:rsidRPr="00113CDF">
        <w:rPr>
          <w:rFonts w:cs="Times New Roman"/>
          <w:color w:val="auto"/>
        </w:rPr>
        <w:t>кционе не может превышать десяти</w:t>
      </w:r>
      <w:r w:rsidR="008F7465" w:rsidRPr="00113CDF">
        <w:rPr>
          <w:rFonts w:cs="Times New Roman"/>
          <w:color w:val="auto"/>
        </w:rPr>
        <w:t xml:space="preserve"> дней со дня окончания подачи заявок на участие в аукционе.</w:t>
      </w:r>
    </w:p>
    <w:p w14:paraId="31606D42" w14:textId="07DCA02D" w:rsidR="008F7465" w:rsidRPr="00113CDF" w:rsidRDefault="00871121" w:rsidP="008F7465">
      <w:pPr>
        <w:ind w:firstLine="709"/>
        <w:jc w:val="both"/>
        <w:rPr>
          <w:rFonts w:cs="Times New Roman"/>
          <w:color w:val="auto"/>
        </w:rPr>
      </w:pPr>
      <w:r w:rsidRPr="00113CDF">
        <w:rPr>
          <w:rFonts w:cs="Times New Roman"/>
          <w:color w:val="auto"/>
        </w:rPr>
        <w:t>8</w:t>
      </w:r>
      <w:r w:rsidR="008F7465" w:rsidRPr="00113CDF">
        <w:rPr>
          <w:rFonts w:cs="Times New Roman"/>
          <w:color w:val="auto"/>
        </w:rPr>
        <w:t>.</w:t>
      </w:r>
      <w:r w:rsidRPr="00113CDF">
        <w:rPr>
          <w:rFonts w:cs="Times New Roman"/>
          <w:color w:val="auto"/>
        </w:rPr>
        <w:t>5.</w:t>
      </w:r>
      <w:r w:rsidR="00920A46" w:rsidRPr="00113CDF">
        <w:rPr>
          <w:rFonts w:cs="Times New Roman"/>
          <w:color w:val="auto"/>
        </w:rPr>
        <w:t>7.</w:t>
      </w:r>
      <w:r w:rsidR="008F7465" w:rsidRPr="00113CDF">
        <w:rPr>
          <w:rFonts w:cs="Times New Roman"/>
          <w:color w:val="auto"/>
        </w:rPr>
        <w:t xml:space="preserve"> На основании результатов рассмотрения первых частей заявок на участие в </w:t>
      </w:r>
      <w:r w:rsidR="00920A46" w:rsidRPr="00113CDF">
        <w:rPr>
          <w:rFonts w:cs="Times New Roman"/>
          <w:color w:val="auto"/>
        </w:rPr>
        <w:t>аукционе закупочной к</w:t>
      </w:r>
      <w:r w:rsidR="008F7465" w:rsidRPr="00113CDF">
        <w:rPr>
          <w:rFonts w:cs="Times New Roman"/>
          <w:color w:val="auto"/>
        </w:rPr>
        <w:t>омиссией принимается решение о допуске к участию в аукционе</w:t>
      </w:r>
      <w:r w:rsidR="00CB4905" w:rsidRPr="00113CDF">
        <w:rPr>
          <w:rFonts w:cs="Times New Roman"/>
          <w:color w:val="auto"/>
        </w:rPr>
        <w:t xml:space="preserve"> (торговой сессии)</w:t>
      </w:r>
      <w:r w:rsidR="008F7465" w:rsidRPr="00113CDF">
        <w:rPr>
          <w:rFonts w:cs="Times New Roman"/>
          <w:color w:val="auto"/>
        </w:rPr>
        <w:t xml:space="preserve"> участника закупки,</w:t>
      </w:r>
      <w:r w:rsidR="004E6568" w:rsidRPr="00113CDF">
        <w:rPr>
          <w:rFonts w:cs="Times New Roman"/>
          <w:color w:val="auto"/>
        </w:rPr>
        <w:t xml:space="preserve"> подавшего заявку на участие </w:t>
      </w:r>
      <w:r w:rsidR="003942C6" w:rsidRPr="00113CDF">
        <w:rPr>
          <w:rFonts w:cs="Times New Roman"/>
          <w:color w:val="auto"/>
        </w:rPr>
        <w:t>в аукционе</w:t>
      </w:r>
      <w:r w:rsidR="008F7465" w:rsidRPr="00113CDF">
        <w:rPr>
          <w:rFonts w:cs="Times New Roman"/>
          <w:color w:val="auto"/>
        </w:rPr>
        <w:t xml:space="preserve">, или об </w:t>
      </w:r>
      <w:r w:rsidR="00CB4905" w:rsidRPr="00113CDF">
        <w:rPr>
          <w:rFonts w:cs="Times New Roman"/>
          <w:color w:val="auto"/>
        </w:rPr>
        <w:t xml:space="preserve">отклонении </w:t>
      </w:r>
      <w:r w:rsidR="005A34C8" w:rsidRPr="00113CDF">
        <w:rPr>
          <w:rFonts w:cs="Times New Roman"/>
          <w:color w:val="auto"/>
        </w:rPr>
        <w:t>заявки</w:t>
      </w:r>
      <w:r w:rsidR="008F7465" w:rsidRPr="00113CDF">
        <w:rPr>
          <w:rFonts w:cs="Times New Roman"/>
          <w:color w:val="auto"/>
        </w:rPr>
        <w:t xml:space="preserve"> участника </w:t>
      </w:r>
      <w:r w:rsidR="005A34C8" w:rsidRPr="00113CDF">
        <w:rPr>
          <w:rFonts w:cs="Times New Roman"/>
          <w:color w:val="auto"/>
        </w:rPr>
        <w:t xml:space="preserve">закупки </w:t>
      </w:r>
      <w:r w:rsidR="008F7465" w:rsidRPr="00113CDF">
        <w:rPr>
          <w:rFonts w:cs="Times New Roman"/>
          <w:color w:val="auto"/>
        </w:rPr>
        <w:t xml:space="preserve">в порядке и по основаниям, которые </w:t>
      </w:r>
      <w:r w:rsidR="00D82619" w:rsidRPr="00113CDF">
        <w:rPr>
          <w:rFonts w:cs="Times New Roman"/>
          <w:color w:val="auto"/>
        </w:rPr>
        <w:t xml:space="preserve">предусмотрены </w:t>
      </w:r>
      <w:r w:rsidR="00920A46" w:rsidRPr="00113CDF">
        <w:rPr>
          <w:rFonts w:cs="Times New Roman"/>
          <w:color w:val="auto"/>
        </w:rPr>
        <w:t>настоящим Положением и документацией о проведении аукциона.</w:t>
      </w:r>
    </w:p>
    <w:p w14:paraId="5B4C4103" w14:textId="77777777" w:rsidR="00920A46" w:rsidRPr="00113CDF" w:rsidRDefault="00871121" w:rsidP="00920A46">
      <w:pPr>
        <w:ind w:firstLine="709"/>
        <w:jc w:val="both"/>
        <w:rPr>
          <w:rFonts w:cs="Times New Roman"/>
          <w:color w:val="auto"/>
        </w:rPr>
      </w:pPr>
      <w:r w:rsidRPr="00113CDF">
        <w:rPr>
          <w:rFonts w:cs="Times New Roman"/>
          <w:color w:val="auto"/>
        </w:rPr>
        <w:t>8</w:t>
      </w:r>
      <w:r w:rsidR="00920A46" w:rsidRPr="00113CDF">
        <w:rPr>
          <w:rFonts w:cs="Times New Roman"/>
          <w:color w:val="auto"/>
        </w:rPr>
        <w:t>.</w:t>
      </w:r>
      <w:r w:rsidRPr="00113CDF">
        <w:rPr>
          <w:rFonts w:cs="Times New Roman"/>
          <w:color w:val="auto"/>
        </w:rPr>
        <w:t>5.</w:t>
      </w:r>
      <w:r w:rsidR="00D34677" w:rsidRPr="00113CDF">
        <w:rPr>
          <w:rFonts w:cs="Times New Roman"/>
          <w:color w:val="auto"/>
        </w:rPr>
        <w:t>8.</w:t>
      </w:r>
      <w:r w:rsidR="00920A46" w:rsidRPr="00113CDF">
        <w:rPr>
          <w:rFonts w:cs="Times New Roman"/>
          <w:color w:val="auto"/>
        </w:rPr>
        <w:t xml:space="preserve"> </w:t>
      </w:r>
      <w:r w:rsidR="00CB4905" w:rsidRPr="00113CDF">
        <w:rPr>
          <w:rFonts w:cs="Times New Roman"/>
          <w:color w:val="auto"/>
        </w:rPr>
        <w:t>Заявка участника закупки будет отклонена и не допущена до</w:t>
      </w:r>
      <w:r w:rsidR="005A34C8" w:rsidRPr="00113CDF">
        <w:rPr>
          <w:rFonts w:cs="Times New Roman"/>
          <w:color w:val="auto"/>
        </w:rPr>
        <w:t xml:space="preserve"> участия в аукционе (торговой сессии)</w:t>
      </w:r>
      <w:r w:rsidR="00920A46" w:rsidRPr="00113CDF">
        <w:rPr>
          <w:rFonts w:cs="Times New Roman"/>
          <w:color w:val="auto"/>
        </w:rPr>
        <w:t>:</w:t>
      </w:r>
    </w:p>
    <w:p w14:paraId="1766E73C" w14:textId="77777777" w:rsidR="00920A46" w:rsidRPr="00113CDF" w:rsidRDefault="00871121" w:rsidP="00920A46">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D34677" w:rsidRPr="00113CDF">
        <w:rPr>
          <w:rFonts w:cs="Times New Roman"/>
          <w:color w:val="auto"/>
        </w:rPr>
        <w:t>8.</w:t>
      </w:r>
      <w:r w:rsidR="00920A46" w:rsidRPr="00113CDF">
        <w:rPr>
          <w:rFonts w:cs="Times New Roman"/>
          <w:color w:val="auto"/>
        </w:rPr>
        <w:t xml:space="preserve">1. непредставления документов, а также иных сведений, </w:t>
      </w:r>
      <w:r w:rsidR="00C6504F">
        <w:rPr>
          <w:rFonts w:cs="Times New Roman"/>
          <w:color w:val="auto"/>
        </w:rPr>
        <w:t xml:space="preserve">в том числе неполных, </w:t>
      </w:r>
      <w:r w:rsidR="00920A46" w:rsidRPr="00113CDF">
        <w:rPr>
          <w:rFonts w:cs="Times New Roman"/>
          <w:color w:val="auto"/>
        </w:rPr>
        <w:t>требование о наличии которых установлено документацией</w:t>
      </w:r>
      <w:r w:rsidR="005A34C8" w:rsidRPr="00113CDF">
        <w:rPr>
          <w:rFonts w:cs="Times New Roman"/>
          <w:color w:val="auto"/>
        </w:rPr>
        <w:t xml:space="preserve"> о проведении аукциона</w:t>
      </w:r>
      <w:r w:rsidR="00920A46" w:rsidRPr="00113CDF">
        <w:rPr>
          <w:rFonts w:cs="Times New Roman"/>
          <w:color w:val="auto"/>
        </w:rPr>
        <w:t>;</w:t>
      </w:r>
    </w:p>
    <w:p w14:paraId="61C1A5C9" w14:textId="77777777" w:rsidR="00920A46" w:rsidRPr="00113CDF" w:rsidRDefault="00871121" w:rsidP="00920A46">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D34677" w:rsidRPr="00113CDF">
        <w:rPr>
          <w:rFonts w:cs="Times New Roman"/>
          <w:color w:val="auto"/>
        </w:rPr>
        <w:t>8.</w:t>
      </w:r>
      <w:r w:rsidR="00920A46" w:rsidRPr="00113CDF">
        <w:rPr>
          <w:rFonts w:cs="Times New Roman"/>
          <w:color w:val="auto"/>
        </w:rPr>
        <w:t xml:space="preserve">2. несоответствия участника закупки требованиям к участникам </w:t>
      </w:r>
      <w:r w:rsidR="005A34C8" w:rsidRPr="00113CDF">
        <w:rPr>
          <w:rFonts w:cs="Times New Roman"/>
          <w:color w:val="auto"/>
        </w:rPr>
        <w:t>закупки</w:t>
      </w:r>
      <w:r w:rsidR="00920A46" w:rsidRPr="00113CDF">
        <w:rPr>
          <w:rFonts w:cs="Times New Roman"/>
          <w:color w:val="auto"/>
        </w:rPr>
        <w:t>, установленным документацией</w:t>
      </w:r>
      <w:r w:rsidR="005A34C8" w:rsidRPr="00113CDF">
        <w:rPr>
          <w:rFonts w:cs="Times New Roman"/>
          <w:color w:val="auto"/>
        </w:rPr>
        <w:t xml:space="preserve"> о проведении аукциона</w:t>
      </w:r>
      <w:r w:rsidR="00920A46" w:rsidRPr="00113CDF">
        <w:rPr>
          <w:rFonts w:cs="Times New Roman"/>
          <w:color w:val="auto"/>
        </w:rPr>
        <w:t>;</w:t>
      </w:r>
    </w:p>
    <w:p w14:paraId="5D020AAD" w14:textId="77777777" w:rsidR="00920A46" w:rsidRPr="00113CDF" w:rsidRDefault="00871121" w:rsidP="00920A46">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D34677" w:rsidRPr="00113CDF">
        <w:rPr>
          <w:rFonts w:cs="Times New Roman"/>
          <w:color w:val="auto"/>
        </w:rPr>
        <w:t>8.</w:t>
      </w:r>
      <w:r w:rsidR="00920A46" w:rsidRPr="00113CDF">
        <w:rPr>
          <w:rFonts w:cs="Times New Roman"/>
          <w:color w:val="auto"/>
        </w:rPr>
        <w:t>3. несоответствия заявки</w:t>
      </w:r>
      <w:r w:rsidR="005A34C8" w:rsidRPr="00113CDF">
        <w:rPr>
          <w:rFonts w:cs="Times New Roman"/>
          <w:color w:val="auto"/>
        </w:rPr>
        <w:t xml:space="preserve"> на участие в аукционе</w:t>
      </w:r>
      <w:r w:rsidR="00920A46" w:rsidRPr="00113CDF">
        <w:rPr>
          <w:rFonts w:cs="Times New Roman"/>
          <w:color w:val="auto"/>
        </w:rPr>
        <w:t xml:space="preserve"> требованиям к заявкам, установленным документацией</w:t>
      </w:r>
      <w:r w:rsidR="005A34C8" w:rsidRPr="00113CDF">
        <w:rPr>
          <w:color w:val="auto"/>
        </w:rPr>
        <w:t xml:space="preserve"> </w:t>
      </w:r>
      <w:r w:rsidR="005A34C8" w:rsidRPr="00113CDF">
        <w:rPr>
          <w:rFonts w:cs="Times New Roman"/>
          <w:color w:val="auto"/>
        </w:rPr>
        <w:t>о проведении аукциона</w:t>
      </w:r>
      <w:r w:rsidR="00920A46" w:rsidRPr="00113CDF">
        <w:rPr>
          <w:rFonts w:cs="Times New Roman"/>
          <w:color w:val="auto"/>
        </w:rPr>
        <w:t>;</w:t>
      </w:r>
    </w:p>
    <w:p w14:paraId="326075F3" w14:textId="77777777" w:rsidR="00920A46" w:rsidRPr="00113CDF" w:rsidRDefault="00871121" w:rsidP="00920A46">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D34677" w:rsidRPr="00113CDF">
        <w:rPr>
          <w:rFonts w:cs="Times New Roman"/>
          <w:color w:val="auto"/>
        </w:rPr>
        <w:t>8.</w:t>
      </w:r>
      <w:r w:rsidR="00920A46" w:rsidRPr="00113CDF">
        <w:rPr>
          <w:rFonts w:cs="Times New Roman"/>
          <w:color w:val="auto"/>
        </w:rPr>
        <w:t>4. несоответствия предлагаемых товаров, работ, услуг требованиям документации</w:t>
      </w:r>
      <w:r w:rsidR="005A34C8" w:rsidRPr="00113CDF">
        <w:rPr>
          <w:rFonts w:cs="Times New Roman"/>
          <w:color w:val="auto"/>
        </w:rPr>
        <w:t xml:space="preserve"> о проведении аукциона</w:t>
      </w:r>
      <w:r w:rsidR="00920A46" w:rsidRPr="00113CDF">
        <w:rPr>
          <w:rFonts w:cs="Times New Roman"/>
          <w:color w:val="auto"/>
        </w:rPr>
        <w:t>;</w:t>
      </w:r>
    </w:p>
    <w:p w14:paraId="3999C2B8" w14:textId="77777777" w:rsidR="00920A46" w:rsidRPr="00113CDF" w:rsidRDefault="00871121" w:rsidP="00920A46">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D34677" w:rsidRPr="00113CDF">
        <w:rPr>
          <w:rFonts w:cs="Times New Roman"/>
          <w:color w:val="auto"/>
        </w:rPr>
        <w:t>8.</w:t>
      </w:r>
      <w:r w:rsidR="00920A46" w:rsidRPr="00113CDF">
        <w:rPr>
          <w:rFonts w:cs="Times New Roman"/>
          <w:color w:val="auto"/>
        </w:rPr>
        <w:t>5. непредставления обеспечения заявки;</w:t>
      </w:r>
    </w:p>
    <w:p w14:paraId="5ACFE5B5" w14:textId="77777777" w:rsidR="00920A46" w:rsidRPr="00113CDF" w:rsidRDefault="00871121" w:rsidP="00920A46">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D34677" w:rsidRPr="00113CDF">
        <w:rPr>
          <w:rFonts w:cs="Times New Roman"/>
          <w:color w:val="auto"/>
        </w:rPr>
        <w:t>8.</w:t>
      </w:r>
      <w:r w:rsidR="00920A46" w:rsidRPr="00113CDF">
        <w:rPr>
          <w:rFonts w:cs="Times New Roman"/>
          <w:color w:val="auto"/>
        </w:rPr>
        <w:t>6. предоставления в составе заявки</w:t>
      </w:r>
      <w:r w:rsidR="005A34C8" w:rsidRPr="00113CDF">
        <w:rPr>
          <w:color w:val="auto"/>
        </w:rPr>
        <w:t xml:space="preserve"> </w:t>
      </w:r>
      <w:r w:rsidR="005A34C8" w:rsidRPr="00113CDF">
        <w:rPr>
          <w:rFonts w:cs="Times New Roman"/>
          <w:color w:val="auto"/>
        </w:rPr>
        <w:t>на участие в аукционе</w:t>
      </w:r>
      <w:r w:rsidR="00920A46" w:rsidRPr="00113CDF">
        <w:rPr>
          <w:rFonts w:cs="Times New Roman"/>
          <w:color w:val="auto"/>
        </w:rPr>
        <w:t xml:space="preserve"> заведомо ложных сведений, намеренного искажения информации или документов, входящих в состав заявки.</w:t>
      </w:r>
    </w:p>
    <w:p w14:paraId="74AC3AED" w14:textId="77777777" w:rsidR="008F7465" w:rsidRPr="00113CDF" w:rsidRDefault="00871121" w:rsidP="00920A46">
      <w:pPr>
        <w:ind w:firstLine="709"/>
        <w:jc w:val="both"/>
        <w:rPr>
          <w:rFonts w:cs="Times New Roman"/>
          <w:color w:val="auto"/>
        </w:rPr>
      </w:pPr>
      <w:r w:rsidRPr="00113CDF">
        <w:rPr>
          <w:rFonts w:cs="Times New Roman"/>
          <w:color w:val="auto"/>
        </w:rPr>
        <w:t>8</w:t>
      </w:r>
      <w:r w:rsidR="005763E2" w:rsidRPr="00113CDF">
        <w:rPr>
          <w:rFonts w:cs="Times New Roman"/>
          <w:color w:val="auto"/>
        </w:rPr>
        <w:t>.</w:t>
      </w:r>
      <w:r w:rsidRPr="00113CDF">
        <w:rPr>
          <w:rFonts w:cs="Times New Roman"/>
          <w:color w:val="auto"/>
        </w:rPr>
        <w:t>5.</w:t>
      </w:r>
      <w:r w:rsidR="00D34677" w:rsidRPr="00113CDF">
        <w:rPr>
          <w:rFonts w:cs="Times New Roman"/>
          <w:color w:val="auto"/>
        </w:rPr>
        <w:t>9.</w:t>
      </w:r>
      <w:r w:rsidR="00920A46" w:rsidRPr="00113CDF">
        <w:rPr>
          <w:rFonts w:cs="Times New Roman"/>
          <w:color w:val="auto"/>
        </w:rPr>
        <w:t xml:space="preserve"> От</w:t>
      </w:r>
      <w:r w:rsidR="005A34C8" w:rsidRPr="00113CDF">
        <w:rPr>
          <w:rFonts w:cs="Times New Roman"/>
          <w:color w:val="auto"/>
        </w:rPr>
        <w:t xml:space="preserve">клонение заявки участника закупки </w:t>
      </w:r>
      <w:r w:rsidR="00920A46" w:rsidRPr="00113CDF">
        <w:rPr>
          <w:rFonts w:cs="Times New Roman"/>
          <w:color w:val="auto"/>
        </w:rPr>
        <w:t>по иным основани</w:t>
      </w:r>
      <w:r w:rsidRPr="00113CDF">
        <w:rPr>
          <w:rFonts w:cs="Times New Roman"/>
          <w:color w:val="auto"/>
        </w:rPr>
        <w:t>ям, не указанным в пункте 8</w:t>
      </w:r>
      <w:r w:rsidR="005763E2" w:rsidRPr="00113CDF">
        <w:rPr>
          <w:rFonts w:cs="Times New Roman"/>
          <w:color w:val="auto"/>
        </w:rPr>
        <w:t>.</w:t>
      </w:r>
      <w:r w:rsidRPr="00113CDF">
        <w:rPr>
          <w:rFonts w:cs="Times New Roman"/>
          <w:color w:val="auto"/>
        </w:rPr>
        <w:t>5.</w:t>
      </w:r>
      <w:r w:rsidR="00D83957" w:rsidRPr="00113CDF">
        <w:rPr>
          <w:rFonts w:cs="Times New Roman"/>
          <w:color w:val="auto"/>
        </w:rPr>
        <w:t>8</w:t>
      </w:r>
      <w:r w:rsidR="00920A46" w:rsidRPr="00113CDF">
        <w:rPr>
          <w:rFonts w:cs="Times New Roman"/>
          <w:color w:val="auto"/>
        </w:rPr>
        <w:t xml:space="preserve">. </w:t>
      </w:r>
      <w:r w:rsidR="00D82619" w:rsidRPr="00113CDF">
        <w:rPr>
          <w:rFonts w:cs="Times New Roman"/>
          <w:color w:val="auto"/>
        </w:rPr>
        <w:t xml:space="preserve">настоящего Положения </w:t>
      </w:r>
      <w:r w:rsidR="00920A46" w:rsidRPr="00113CDF">
        <w:rPr>
          <w:rFonts w:cs="Times New Roman"/>
          <w:color w:val="auto"/>
        </w:rPr>
        <w:t>не допускается.</w:t>
      </w:r>
      <w:r w:rsidR="00EC2545" w:rsidRPr="00113CDF">
        <w:rPr>
          <w:color w:val="auto"/>
        </w:rPr>
        <w:t xml:space="preserve"> </w:t>
      </w:r>
      <w:r w:rsidR="00EC2545" w:rsidRPr="00113CDF">
        <w:rPr>
          <w:rFonts w:cs="Times New Roman"/>
          <w:color w:val="auto"/>
        </w:rPr>
        <w:t>В случае установления недостоверности сведений, содержащихся в заявке</w:t>
      </w:r>
      <w:r w:rsidR="005A34C8" w:rsidRPr="00113CDF">
        <w:rPr>
          <w:rFonts w:cs="Times New Roman"/>
          <w:color w:val="auto"/>
        </w:rPr>
        <w:t xml:space="preserve"> на участие в аукционе</w:t>
      </w:r>
      <w:r w:rsidR="00EC2545" w:rsidRPr="00113CDF">
        <w:rPr>
          <w:rFonts w:cs="Times New Roman"/>
          <w:color w:val="auto"/>
        </w:rPr>
        <w:t>,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аукционе на любом этапе его проведения.</w:t>
      </w:r>
    </w:p>
    <w:p w14:paraId="0E5D7EB3" w14:textId="77777777" w:rsidR="008F7465" w:rsidRPr="00113CDF" w:rsidRDefault="00871121" w:rsidP="008F7465">
      <w:pPr>
        <w:ind w:firstLine="709"/>
        <w:jc w:val="both"/>
        <w:rPr>
          <w:rFonts w:cs="Times New Roman"/>
          <w:color w:val="auto"/>
        </w:rPr>
      </w:pPr>
      <w:r w:rsidRPr="00113CDF">
        <w:rPr>
          <w:rFonts w:cs="Times New Roman"/>
          <w:color w:val="auto"/>
        </w:rPr>
        <w:t>8.5</w:t>
      </w:r>
      <w:r w:rsidR="005763E2" w:rsidRPr="00113CDF">
        <w:rPr>
          <w:rFonts w:cs="Times New Roman"/>
          <w:color w:val="auto"/>
        </w:rPr>
        <w:t>.</w:t>
      </w:r>
      <w:r w:rsidR="00D34677" w:rsidRPr="00113CDF">
        <w:rPr>
          <w:rFonts w:cs="Times New Roman"/>
          <w:color w:val="auto"/>
        </w:rPr>
        <w:t>10.</w:t>
      </w:r>
      <w:r w:rsidR="008F7465" w:rsidRPr="00113CDF">
        <w:rPr>
          <w:rFonts w:cs="Times New Roman"/>
          <w:color w:val="auto"/>
        </w:rPr>
        <w:t xml:space="preserve"> На основании результатов рассмотрения первых частей заявок на участие в аукционе оформляется протокол</w:t>
      </w:r>
      <w:r w:rsidR="00D82619" w:rsidRPr="00113CDF">
        <w:rPr>
          <w:color w:val="auto"/>
        </w:rPr>
        <w:t xml:space="preserve"> </w:t>
      </w:r>
      <w:r w:rsidR="00D82619" w:rsidRPr="00113CDF">
        <w:rPr>
          <w:rFonts w:cs="Times New Roman"/>
          <w:color w:val="auto"/>
        </w:rPr>
        <w:t>рассмотрения первых частей заявок.</w:t>
      </w:r>
    </w:p>
    <w:p w14:paraId="33D26262" w14:textId="77777777" w:rsidR="008F7465" w:rsidRPr="00113CDF" w:rsidRDefault="00871121" w:rsidP="00DF1112">
      <w:pPr>
        <w:ind w:firstLine="709"/>
        <w:jc w:val="both"/>
        <w:rPr>
          <w:rFonts w:cs="Times New Roman"/>
          <w:color w:val="auto"/>
        </w:rPr>
      </w:pPr>
      <w:r w:rsidRPr="00113CDF">
        <w:rPr>
          <w:rFonts w:cs="Times New Roman"/>
          <w:color w:val="auto"/>
        </w:rPr>
        <w:t>8</w:t>
      </w:r>
      <w:r w:rsidR="008330B1" w:rsidRPr="00113CDF">
        <w:rPr>
          <w:rFonts w:cs="Times New Roman"/>
          <w:color w:val="auto"/>
        </w:rPr>
        <w:t>.</w:t>
      </w:r>
      <w:r w:rsidRPr="00113CDF">
        <w:rPr>
          <w:rFonts w:cs="Times New Roman"/>
          <w:color w:val="auto"/>
        </w:rPr>
        <w:t>5.</w:t>
      </w:r>
      <w:r w:rsidR="002D5EFA" w:rsidRPr="00113CDF">
        <w:rPr>
          <w:rFonts w:cs="Times New Roman"/>
          <w:color w:val="auto"/>
        </w:rPr>
        <w:t>11.</w:t>
      </w:r>
      <w:r w:rsidR="008F7465" w:rsidRPr="00113CDF">
        <w:rPr>
          <w:rFonts w:cs="Times New Roman"/>
          <w:color w:val="auto"/>
        </w:rPr>
        <w:t xml:space="preserve"> Протокол рассмотрения первых частей заявок на участие в электронном аукционе наряду со сведениями</w:t>
      </w:r>
      <w:r w:rsidR="00D34677" w:rsidRPr="00113CDF">
        <w:rPr>
          <w:rFonts w:cs="Times New Roman"/>
          <w:color w:val="auto"/>
        </w:rPr>
        <w:t>,</w:t>
      </w:r>
      <w:r w:rsidR="008F7465" w:rsidRPr="00113CDF">
        <w:rPr>
          <w:rFonts w:cs="Times New Roman"/>
          <w:color w:val="auto"/>
        </w:rPr>
        <w:t xml:space="preserve"> указанными в</w:t>
      </w:r>
      <w:r w:rsidR="005763E2" w:rsidRPr="00113CDF">
        <w:rPr>
          <w:color w:val="auto"/>
        </w:rPr>
        <w:t xml:space="preserve"> </w:t>
      </w:r>
      <w:r w:rsidR="005763E2" w:rsidRPr="00113CDF">
        <w:rPr>
          <w:rFonts w:cs="Times New Roman"/>
          <w:color w:val="auto"/>
        </w:rPr>
        <w:t xml:space="preserve">пункте 6.4. настоящего Положения </w:t>
      </w:r>
      <w:r w:rsidR="008F7465" w:rsidRPr="00113CDF">
        <w:rPr>
          <w:rFonts w:cs="Times New Roman"/>
          <w:color w:val="auto"/>
        </w:rPr>
        <w:t>должен содержать</w:t>
      </w:r>
      <w:r w:rsidR="00DF1112" w:rsidRPr="00113CDF">
        <w:rPr>
          <w:rFonts w:cs="Times New Roman"/>
          <w:color w:val="auto"/>
        </w:rPr>
        <w:t xml:space="preserve"> </w:t>
      </w:r>
      <w:r w:rsidR="008F7465" w:rsidRPr="00113CDF">
        <w:rPr>
          <w:rFonts w:cs="Times New Roman"/>
          <w:color w:val="auto"/>
        </w:rPr>
        <w:t>решение:</w:t>
      </w:r>
    </w:p>
    <w:p w14:paraId="29151CC6" w14:textId="77777777" w:rsidR="008F7465" w:rsidRPr="00113CDF" w:rsidRDefault="008F7465" w:rsidP="008F7465">
      <w:pPr>
        <w:ind w:firstLine="709"/>
        <w:jc w:val="both"/>
        <w:rPr>
          <w:rFonts w:cs="Times New Roman"/>
          <w:color w:val="auto"/>
        </w:rPr>
      </w:pPr>
      <w:r w:rsidRPr="00113CDF">
        <w:rPr>
          <w:rFonts w:cs="Times New Roman"/>
          <w:color w:val="auto"/>
        </w:rPr>
        <w:t>- о допуске участника заку</w:t>
      </w:r>
      <w:r w:rsidR="00A444F8" w:rsidRPr="00113CDF">
        <w:rPr>
          <w:rFonts w:cs="Times New Roman"/>
          <w:color w:val="auto"/>
        </w:rPr>
        <w:t xml:space="preserve">пки </w:t>
      </w:r>
      <w:r w:rsidRPr="00113CDF">
        <w:rPr>
          <w:rFonts w:cs="Times New Roman"/>
          <w:color w:val="auto"/>
        </w:rPr>
        <w:t>к участию в аукционе</w:t>
      </w:r>
      <w:r w:rsidR="00A444F8" w:rsidRPr="00113CDF">
        <w:rPr>
          <w:rFonts w:cs="Times New Roman"/>
          <w:color w:val="auto"/>
        </w:rPr>
        <w:t xml:space="preserve"> (торговой сессии)</w:t>
      </w:r>
      <w:r w:rsidRPr="00113CDF">
        <w:rPr>
          <w:rFonts w:cs="Times New Roman"/>
          <w:color w:val="auto"/>
        </w:rPr>
        <w:t>;</w:t>
      </w:r>
    </w:p>
    <w:p w14:paraId="29FDA33C" w14:textId="68E95F06" w:rsidR="008F7465" w:rsidRPr="00113CDF" w:rsidRDefault="008F7465" w:rsidP="008F7465">
      <w:pPr>
        <w:ind w:firstLine="709"/>
        <w:jc w:val="both"/>
        <w:rPr>
          <w:rFonts w:cs="Times New Roman"/>
          <w:color w:val="auto"/>
        </w:rPr>
      </w:pPr>
      <w:r w:rsidRPr="00113CDF">
        <w:rPr>
          <w:rFonts w:cs="Times New Roman"/>
          <w:color w:val="auto"/>
        </w:rPr>
        <w:t xml:space="preserve">- об </w:t>
      </w:r>
      <w:r w:rsidR="00F8018F">
        <w:rPr>
          <w:rFonts w:cs="Times New Roman"/>
          <w:color w:val="auto"/>
        </w:rPr>
        <w:t xml:space="preserve">отклонении заявки участника закупки и об </w:t>
      </w:r>
      <w:r w:rsidR="00DF1112" w:rsidRPr="00113CDF">
        <w:rPr>
          <w:rFonts w:cs="Times New Roman"/>
          <w:color w:val="auto"/>
        </w:rPr>
        <w:t>отказе в допуске участнику</w:t>
      </w:r>
      <w:r w:rsidRPr="00113CDF">
        <w:rPr>
          <w:rFonts w:cs="Times New Roman"/>
          <w:color w:val="auto"/>
        </w:rPr>
        <w:t xml:space="preserve"> закупки к участию </w:t>
      </w:r>
      <w:r w:rsidR="00A444F8" w:rsidRPr="00113CDF">
        <w:rPr>
          <w:rFonts w:cs="Times New Roman"/>
          <w:color w:val="auto"/>
        </w:rPr>
        <w:t>в аукционе (торговой сессии)</w:t>
      </w:r>
      <w:r w:rsidR="00FA1C19" w:rsidRPr="00113CDF">
        <w:rPr>
          <w:rFonts w:cs="Times New Roman"/>
          <w:color w:val="auto"/>
        </w:rPr>
        <w:t>.</w:t>
      </w:r>
    </w:p>
    <w:p w14:paraId="026BFD55" w14:textId="77777777" w:rsidR="008F7465" w:rsidRPr="00113CDF" w:rsidRDefault="00D82619" w:rsidP="00E03D87">
      <w:pPr>
        <w:ind w:firstLine="709"/>
        <w:jc w:val="both"/>
        <w:rPr>
          <w:rFonts w:cs="Times New Roman"/>
          <w:color w:val="auto"/>
        </w:rPr>
      </w:pPr>
      <w:r w:rsidRPr="00113CDF">
        <w:rPr>
          <w:rFonts w:cs="Times New Roman"/>
          <w:color w:val="auto"/>
        </w:rPr>
        <w:t>П</w:t>
      </w:r>
      <w:r w:rsidR="008F7465" w:rsidRPr="00113CDF">
        <w:rPr>
          <w:rFonts w:cs="Times New Roman"/>
          <w:color w:val="auto"/>
        </w:rPr>
        <w:t xml:space="preserve">ротокол </w:t>
      </w:r>
      <w:r w:rsidRPr="00113CDF">
        <w:rPr>
          <w:rFonts w:cs="Times New Roman"/>
          <w:color w:val="auto"/>
        </w:rPr>
        <w:t xml:space="preserve">рассмотрения первых частей заявок на участие в аукционе </w:t>
      </w:r>
      <w:r w:rsidR="00DF1112" w:rsidRPr="00113CDF">
        <w:rPr>
          <w:rFonts w:cs="Times New Roman"/>
          <w:color w:val="auto"/>
        </w:rPr>
        <w:t xml:space="preserve">подписывается членами закупочной комиссии </w:t>
      </w:r>
      <w:r w:rsidR="008F7465" w:rsidRPr="00113CDF">
        <w:rPr>
          <w:rFonts w:cs="Times New Roman"/>
          <w:color w:val="auto"/>
        </w:rPr>
        <w:t xml:space="preserve">в день окончания рассмотрения первых частей заявок </w:t>
      </w:r>
      <w:r w:rsidR="00DF1112" w:rsidRPr="00113CDF">
        <w:rPr>
          <w:rFonts w:cs="Times New Roman"/>
          <w:color w:val="auto"/>
        </w:rPr>
        <w:t xml:space="preserve">и направляется </w:t>
      </w:r>
      <w:r w:rsidR="00E03D87" w:rsidRPr="00113CDF">
        <w:rPr>
          <w:rFonts w:cs="Times New Roman"/>
          <w:color w:val="auto"/>
        </w:rPr>
        <w:t>оператору электронной площадки</w:t>
      </w:r>
      <w:r w:rsidR="00DF1112" w:rsidRPr="00113CDF">
        <w:rPr>
          <w:rFonts w:cs="Times New Roman"/>
          <w:color w:val="auto"/>
        </w:rPr>
        <w:t>.</w:t>
      </w:r>
    </w:p>
    <w:p w14:paraId="03E252C4" w14:textId="77777777" w:rsidR="008F7465" w:rsidRPr="00113CDF" w:rsidRDefault="00871121" w:rsidP="008F7465">
      <w:pPr>
        <w:ind w:firstLine="709"/>
        <w:jc w:val="both"/>
        <w:rPr>
          <w:rFonts w:cs="Times New Roman"/>
          <w:color w:val="auto"/>
        </w:rPr>
      </w:pPr>
      <w:r w:rsidRPr="00113CDF">
        <w:rPr>
          <w:rFonts w:cs="Times New Roman"/>
          <w:color w:val="auto"/>
        </w:rPr>
        <w:t>8</w:t>
      </w:r>
      <w:r w:rsidR="008F7465" w:rsidRPr="00113CDF">
        <w:rPr>
          <w:rFonts w:cs="Times New Roman"/>
          <w:color w:val="auto"/>
        </w:rPr>
        <w:t>.</w:t>
      </w:r>
      <w:r w:rsidRPr="00113CDF">
        <w:rPr>
          <w:rFonts w:cs="Times New Roman"/>
          <w:color w:val="auto"/>
        </w:rPr>
        <w:t>5.</w:t>
      </w:r>
      <w:r w:rsidR="002D5EFA" w:rsidRPr="00113CDF">
        <w:rPr>
          <w:rFonts w:cs="Times New Roman"/>
          <w:color w:val="auto"/>
        </w:rPr>
        <w:t>12</w:t>
      </w:r>
      <w:r w:rsidR="00E03D87" w:rsidRPr="00113CDF">
        <w:rPr>
          <w:rFonts w:cs="Times New Roman"/>
          <w:color w:val="auto"/>
        </w:rPr>
        <w:t>.</w:t>
      </w:r>
      <w:r w:rsidR="00DF1112" w:rsidRPr="00113CDF">
        <w:rPr>
          <w:rFonts w:cs="Times New Roman"/>
          <w:color w:val="auto"/>
        </w:rPr>
        <w:t xml:space="preserve"> В случаях</w:t>
      </w:r>
      <w:r w:rsidRPr="00113CDF">
        <w:rPr>
          <w:rFonts w:cs="Times New Roman"/>
          <w:color w:val="auto"/>
        </w:rPr>
        <w:t>, указанных в пунктах 8</w:t>
      </w:r>
      <w:r w:rsidR="00E10C7C" w:rsidRPr="00113CDF">
        <w:rPr>
          <w:rFonts w:cs="Times New Roman"/>
          <w:color w:val="auto"/>
        </w:rPr>
        <w:t>.</w:t>
      </w:r>
      <w:r w:rsidRPr="00113CDF">
        <w:rPr>
          <w:rFonts w:cs="Times New Roman"/>
          <w:color w:val="auto"/>
        </w:rPr>
        <w:t>5.</w:t>
      </w:r>
      <w:r w:rsidR="00E10C7C" w:rsidRPr="00113CDF">
        <w:rPr>
          <w:rFonts w:cs="Times New Roman"/>
          <w:color w:val="auto"/>
        </w:rPr>
        <w:t>3 и</w:t>
      </w:r>
      <w:r w:rsidRPr="00113CDF">
        <w:rPr>
          <w:rFonts w:cs="Times New Roman"/>
          <w:color w:val="auto"/>
        </w:rPr>
        <w:t xml:space="preserve"> 8</w:t>
      </w:r>
      <w:r w:rsidR="00E10C7C" w:rsidRPr="00113CDF">
        <w:rPr>
          <w:rFonts w:cs="Times New Roman"/>
          <w:color w:val="auto"/>
        </w:rPr>
        <w:t>.</w:t>
      </w:r>
      <w:r w:rsidRPr="00113CDF">
        <w:rPr>
          <w:rFonts w:cs="Times New Roman"/>
          <w:color w:val="auto"/>
        </w:rPr>
        <w:t>5.</w:t>
      </w:r>
      <w:r w:rsidR="00E10C7C" w:rsidRPr="00113CDF">
        <w:rPr>
          <w:rFonts w:cs="Times New Roman"/>
          <w:color w:val="auto"/>
        </w:rPr>
        <w:t>4 настоящего Положения</w:t>
      </w:r>
      <w:r w:rsidR="008F7465" w:rsidRPr="00113CDF">
        <w:rPr>
          <w:rFonts w:cs="Times New Roman"/>
          <w:color w:val="auto"/>
        </w:rPr>
        <w:t xml:space="preserve">, а также в случае, если на основании результатов рассмотрения первых частей заявок на участие в аукционе принято решение об отказе в допуске к участию в аукционе всех участников закупки, подавших заявки на участие в аукционе, или о </w:t>
      </w:r>
      <w:r w:rsidR="00E10C7C" w:rsidRPr="00113CDF">
        <w:rPr>
          <w:rFonts w:cs="Times New Roman"/>
          <w:color w:val="auto"/>
        </w:rPr>
        <w:t xml:space="preserve">допуске к участию  в аукционе </w:t>
      </w:r>
      <w:r w:rsidR="008F7465" w:rsidRPr="00113CDF">
        <w:rPr>
          <w:rFonts w:cs="Times New Roman"/>
          <w:color w:val="auto"/>
        </w:rPr>
        <w:t xml:space="preserve">только одного участника закупки, подавшего заявку на участие в электронном аукционе, </w:t>
      </w:r>
      <w:r w:rsidR="00E10C7C" w:rsidRPr="00113CDF">
        <w:rPr>
          <w:color w:val="auto"/>
        </w:rPr>
        <w:t xml:space="preserve"> </w:t>
      </w:r>
      <w:r w:rsidR="00E10C7C" w:rsidRPr="00113CDF">
        <w:rPr>
          <w:rFonts w:cs="Times New Roman"/>
          <w:color w:val="auto"/>
        </w:rPr>
        <w:t>аукцион будет признан несостоявшимся.</w:t>
      </w:r>
    </w:p>
    <w:p w14:paraId="1C8DD51E" w14:textId="77777777" w:rsidR="008F7465" w:rsidRPr="00113CDF" w:rsidRDefault="00871121" w:rsidP="008F7465">
      <w:pPr>
        <w:ind w:firstLine="709"/>
        <w:jc w:val="both"/>
        <w:rPr>
          <w:rFonts w:cs="Times New Roman"/>
          <w:color w:val="auto"/>
        </w:rPr>
      </w:pPr>
      <w:r w:rsidRPr="00113CDF">
        <w:rPr>
          <w:rFonts w:cs="Times New Roman"/>
          <w:color w:val="auto"/>
        </w:rPr>
        <w:t>8</w:t>
      </w:r>
      <w:r w:rsidR="008F7465" w:rsidRPr="00113CDF">
        <w:rPr>
          <w:rFonts w:cs="Times New Roman"/>
          <w:color w:val="auto"/>
        </w:rPr>
        <w:t>.</w:t>
      </w:r>
      <w:r w:rsidRPr="00113CDF">
        <w:rPr>
          <w:rFonts w:cs="Times New Roman"/>
          <w:color w:val="auto"/>
        </w:rPr>
        <w:t>5.</w:t>
      </w:r>
      <w:r w:rsidR="002D5EFA" w:rsidRPr="00113CDF">
        <w:rPr>
          <w:rFonts w:cs="Times New Roman"/>
          <w:color w:val="auto"/>
        </w:rPr>
        <w:t>13</w:t>
      </w:r>
      <w:r w:rsidR="00EC2545" w:rsidRPr="00113CDF">
        <w:rPr>
          <w:rFonts w:cs="Times New Roman"/>
          <w:color w:val="auto"/>
        </w:rPr>
        <w:t>.</w:t>
      </w:r>
      <w:r w:rsidR="008F7465" w:rsidRPr="00113CDF">
        <w:rPr>
          <w:rFonts w:cs="Times New Roman"/>
          <w:color w:val="auto"/>
        </w:rPr>
        <w:t xml:space="preserve"> </w:t>
      </w:r>
      <w:r w:rsidR="00DF1112" w:rsidRPr="00113CDF">
        <w:rPr>
          <w:rFonts w:cs="Times New Roman"/>
          <w:color w:val="auto"/>
        </w:rPr>
        <w:t>О</w:t>
      </w:r>
      <w:r w:rsidR="008F7465" w:rsidRPr="00113CDF">
        <w:rPr>
          <w:rFonts w:cs="Times New Roman"/>
          <w:color w:val="auto"/>
        </w:rPr>
        <w:t>ператор электронной площадки обязан направить участникам закупки, подавшим заявки на участие в аукционе, уведомление</w:t>
      </w:r>
      <w:r w:rsidR="000815AD" w:rsidRPr="00113CDF">
        <w:rPr>
          <w:rFonts w:cs="Times New Roman"/>
          <w:color w:val="auto"/>
        </w:rPr>
        <w:t xml:space="preserve"> о принятом в отношении поданных ими</w:t>
      </w:r>
      <w:r w:rsidR="008F7465" w:rsidRPr="00113CDF">
        <w:rPr>
          <w:rFonts w:cs="Times New Roman"/>
          <w:color w:val="auto"/>
        </w:rPr>
        <w:t xml:space="preserve"> </w:t>
      </w:r>
      <w:r w:rsidR="000815AD" w:rsidRPr="00113CDF">
        <w:rPr>
          <w:rFonts w:cs="Times New Roman"/>
          <w:color w:val="auto"/>
        </w:rPr>
        <w:t>первых частей заявок</w:t>
      </w:r>
      <w:r w:rsidR="008F7465" w:rsidRPr="00113CDF">
        <w:rPr>
          <w:rFonts w:cs="Times New Roman"/>
          <w:color w:val="auto"/>
        </w:rPr>
        <w:t xml:space="preserve"> на участие в аукционе.</w:t>
      </w:r>
    </w:p>
    <w:p w14:paraId="083594F1" w14:textId="2F1DF0F3" w:rsidR="008F7465" w:rsidRPr="00113CDF" w:rsidRDefault="00871121" w:rsidP="008F7465">
      <w:pPr>
        <w:ind w:firstLine="709"/>
        <w:jc w:val="both"/>
        <w:rPr>
          <w:rFonts w:cs="Times New Roman"/>
          <w:color w:val="auto"/>
        </w:rPr>
      </w:pPr>
      <w:r w:rsidRPr="00113CDF">
        <w:rPr>
          <w:rFonts w:cs="Times New Roman"/>
          <w:color w:val="auto"/>
        </w:rPr>
        <w:t>8</w:t>
      </w:r>
      <w:r w:rsidR="008F7465" w:rsidRPr="00113CDF">
        <w:rPr>
          <w:rFonts w:cs="Times New Roman"/>
          <w:color w:val="auto"/>
        </w:rPr>
        <w:t>.</w:t>
      </w:r>
      <w:r w:rsidRPr="00113CDF">
        <w:rPr>
          <w:rFonts w:cs="Times New Roman"/>
          <w:color w:val="auto"/>
        </w:rPr>
        <w:t>5.</w:t>
      </w:r>
      <w:r w:rsidR="002D5EFA" w:rsidRPr="00113CDF">
        <w:rPr>
          <w:rFonts w:cs="Times New Roman"/>
          <w:color w:val="auto"/>
        </w:rPr>
        <w:t>14</w:t>
      </w:r>
      <w:r w:rsidR="00EC2545" w:rsidRPr="00113CDF">
        <w:rPr>
          <w:rFonts w:cs="Times New Roman"/>
          <w:color w:val="auto"/>
        </w:rPr>
        <w:t>.</w:t>
      </w:r>
      <w:r w:rsidR="008F7465" w:rsidRPr="00113CDF">
        <w:rPr>
          <w:rFonts w:cs="Times New Roman"/>
          <w:color w:val="auto"/>
        </w:rPr>
        <w:t xml:space="preserve"> В случае если ау</w:t>
      </w:r>
      <w:r w:rsidR="00E03D87" w:rsidRPr="00113CDF">
        <w:rPr>
          <w:rFonts w:cs="Times New Roman"/>
          <w:color w:val="auto"/>
        </w:rPr>
        <w:t>кцион признан несостоявшимся и закупочной к</w:t>
      </w:r>
      <w:r w:rsidR="008F7465" w:rsidRPr="00113CDF">
        <w:rPr>
          <w:rFonts w:cs="Times New Roman"/>
          <w:color w:val="auto"/>
        </w:rPr>
        <w:t xml:space="preserve">омиссией принято решение </w:t>
      </w:r>
      <w:r w:rsidR="00F8018F" w:rsidRPr="00113CDF">
        <w:rPr>
          <w:rFonts w:cs="Times New Roman"/>
          <w:color w:val="auto"/>
        </w:rPr>
        <w:t>о</w:t>
      </w:r>
      <w:r w:rsidR="00F8018F" w:rsidRPr="00113CDF">
        <w:rPr>
          <w:color w:val="auto"/>
        </w:rPr>
        <w:t xml:space="preserve"> </w:t>
      </w:r>
      <w:r w:rsidR="00F8018F" w:rsidRPr="00113CDF">
        <w:rPr>
          <w:rFonts w:cs="Times New Roman"/>
          <w:color w:val="auto"/>
        </w:rPr>
        <w:t>допуске</w:t>
      </w:r>
      <w:r w:rsidR="000815AD" w:rsidRPr="00113CDF">
        <w:rPr>
          <w:rFonts w:cs="Times New Roman"/>
          <w:color w:val="auto"/>
        </w:rPr>
        <w:t xml:space="preserve"> только одного </w:t>
      </w:r>
      <w:r w:rsidR="00F8018F" w:rsidRPr="00113CDF">
        <w:rPr>
          <w:rFonts w:cs="Times New Roman"/>
          <w:color w:val="auto"/>
        </w:rPr>
        <w:t>участника закупки</w:t>
      </w:r>
      <w:r w:rsidR="000815AD" w:rsidRPr="00113CDF">
        <w:rPr>
          <w:rFonts w:cs="Times New Roman"/>
          <w:color w:val="auto"/>
        </w:rPr>
        <w:t xml:space="preserve"> к участию в аукционе торговой сессии</w:t>
      </w:r>
      <w:r w:rsidR="008F7465" w:rsidRPr="00113CDF">
        <w:rPr>
          <w:rFonts w:cs="Times New Roman"/>
          <w:color w:val="auto"/>
        </w:rPr>
        <w:t>, оператор электронной площадки</w:t>
      </w:r>
      <w:r w:rsidR="000815AD" w:rsidRPr="00113CDF">
        <w:rPr>
          <w:rFonts w:cs="Times New Roman"/>
          <w:color w:val="auto"/>
        </w:rPr>
        <w:t>,</w:t>
      </w:r>
      <w:r w:rsidR="008F7465" w:rsidRPr="00113CDF">
        <w:rPr>
          <w:rFonts w:cs="Times New Roman"/>
          <w:color w:val="auto"/>
        </w:rPr>
        <w:t xml:space="preserve"> </w:t>
      </w:r>
      <w:r w:rsidR="000815AD" w:rsidRPr="00113CDF">
        <w:rPr>
          <w:rFonts w:cs="Times New Roman"/>
          <w:color w:val="auto"/>
        </w:rPr>
        <w:t xml:space="preserve">после размещения Заказчиком на электронной площадке </w:t>
      </w:r>
      <w:r w:rsidR="000815AD" w:rsidRPr="00113CDF">
        <w:rPr>
          <w:rFonts w:cs="Times New Roman"/>
          <w:color w:val="auto"/>
        </w:rPr>
        <w:lastRenderedPageBreak/>
        <w:t xml:space="preserve">протокола рассмотрения первых частей заявок, </w:t>
      </w:r>
      <w:r w:rsidR="008F7465" w:rsidRPr="00113CDF">
        <w:rPr>
          <w:rFonts w:cs="Times New Roman"/>
          <w:color w:val="auto"/>
        </w:rPr>
        <w:t>направляет Заказчику вторую часть заявки на участие в аукционе</w:t>
      </w:r>
      <w:r w:rsidR="00F8018F">
        <w:rPr>
          <w:rFonts w:cs="Times New Roman"/>
          <w:color w:val="auto"/>
        </w:rPr>
        <w:t>.</w:t>
      </w:r>
      <w:r w:rsidR="008F7465" w:rsidRPr="00113CDF">
        <w:rPr>
          <w:rFonts w:cs="Times New Roman"/>
          <w:color w:val="auto"/>
        </w:rPr>
        <w:t xml:space="preserve"> </w:t>
      </w:r>
    </w:p>
    <w:p w14:paraId="0A9F9CDC" w14:textId="11947B8B" w:rsidR="008F7465" w:rsidRPr="00113CDF" w:rsidRDefault="00871121" w:rsidP="008F7465">
      <w:pPr>
        <w:ind w:firstLine="709"/>
        <w:jc w:val="both"/>
        <w:rPr>
          <w:rFonts w:cs="Times New Roman"/>
          <w:color w:val="auto"/>
        </w:rPr>
      </w:pPr>
      <w:r w:rsidRPr="00113CDF">
        <w:rPr>
          <w:rFonts w:cs="Times New Roman"/>
          <w:color w:val="auto"/>
        </w:rPr>
        <w:t>8</w:t>
      </w:r>
      <w:r w:rsidR="00EC2545" w:rsidRPr="00113CDF">
        <w:rPr>
          <w:rFonts w:cs="Times New Roman"/>
          <w:color w:val="auto"/>
        </w:rPr>
        <w:t>.</w:t>
      </w:r>
      <w:r w:rsidRPr="00113CDF">
        <w:rPr>
          <w:rFonts w:cs="Times New Roman"/>
          <w:color w:val="auto"/>
        </w:rPr>
        <w:t>5.</w:t>
      </w:r>
      <w:r w:rsidR="002D5EFA" w:rsidRPr="00113CDF">
        <w:rPr>
          <w:rFonts w:cs="Times New Roman"/>
          <w:color w:val="auto"/>
        </w:rPr>
        <w:t>15</w:t>
      </w:r>
      <w:r w:rsidR="00EC2545" w:rsidRPr="00113CDF">
        <w:rPr>
          <w:rFonts w:cs="Times New Roman"/>
          <w:color w:val="auto"/>
        </w:rPr>
        <w:t xml:space="preserve">. </w:t>
      </w:r>
      <w:r w:rsidR="00F8018F" w:rsidRPr="00113CDF">
        <w:rPr>
          <w:rFonts w:cs="Times New Roman"/>
          <w:color w:val="auto"/>
        </w:rPr>
        <w:t>В течение</w:t>
      </w:r>
      <w:r w:rsidR="008F7465" w:rsidRPr="00113CDF">
        <w:rPr>
          <w:rFonts w:cs="Times New Roman"/>
          <w:color w:val="auto"/>
        </w:rPr>
        <w:t xml:space="preserve"> </w:t>
      </w:r>
      <w:r w:rsidR="00F8018F" w:rsidRPr="00113CDF">
        <w:rPr>
          <w:rFonts w:cs="Times New Roman"/>
          <w:color w:val="auto"/>
        </w:rPr>
        <w:t>десяти дней</w:t>
      </w:r>
      <w:r w:rsidR="008F7465" w:rsidRPr="00113CDF">
        <w:rPr>
          <w:rFonts w:cs="Times New Roman"/>
          <w:color w:val="auto"/>
        </w:rPr>
        <w:t xml:space="preserve"> с момента поступления вт</w:t>
      </w:r>
      <w:r w:rsidR="000815AD" w:rsidRPr="00113CDF">
        <w:rPr>
          <w:rFonts w:cs="Times New Roman"/>
          <w:color w:val="auto"/>
        </w:rPr>
        <w:t xml:space="preserve">орой части заявки на участие в </w:t>
      </w:r>
      <w:r w:rsidR="008F7465" w:rsidRPr="00113CDF">
        <w:rPr>
          <w:rFonts w:cs="Times New Roman"/>
          <w:color w:val="auto"/>
        </w:rPr>
        <w:t xml:space="preserve">аукционе </w:t>
      </w:r>
      <w:r w:rsidR="00EC2545" w:rsidRPr="00113CDF">
        <w:rPr>
          <w:rFonts w:cs="Times New Roman"/>
          <w:color w:val="auto"/>
        </w:rPr>
        <w:t>закупочная к</w:t>
      </w:r>
      <w:r w:rsidR="008F7465" w:rsidRPr="00113CDF">
        <w:rPr>
          <w:rFonts w:cs="Times New Roman"/>
          <w:color w:val="auto"/>
        </w:rPr>
        <w:t xml:space="preserve">омиссия </w:t>
      </w:r>
      <w:r w:rsidR="000815AD" w:rsidRPr="00113CDF">
        <w:rPr>
          <w:rFonts w:cs="Times New Roman"/>
          <w:color w:val="auto"/>
        </w:rPr>
        <w:t>рассматривают</w:t>
      </w:r>
      <w:r w:rsidR="00E10C7C" w:rsidRPr="00113CDF">
        <w:rPr>
          <w:rFonts w:cs="Times New Roman"/>
          <w:color w:val="auto"/>
        </w:rPr>
        <w:t xml:space="preserve"> ее </w:t>
      </w:r>
      <w:r w:rsidR="008F7465" w:rsidRPr="00113CDF">
        <w:rPr>
          <w:rFonts w:cs="Times New Roman"/>
          <w:color w:val="auto"/>
        </w:rPr>
        <w:t>в порядке, установленном настоящим Положением</w:t>
      </w:r>
      <w:r w:rsidR="00F8018F">
        <w:rPr>
          <w:rFonts w:cs="Times New Roman"/>
          <w:color w:val="auto"/>
        </w:rPr>
        <w:t xml:space="preserve"> и регламентом электронной площадки</w:t>
      </w:r>
      <w:r w:rsidR="00E10C7C" w:rsidRPr="00113CDF">
        <w:rPr>
          <w:rFonts w:cs="Times New Roman"/>
          <w:color w:val="auto"/>
        </w:rPr>
        <w:t>.</w:t>
      </w:r>
    </w:p>
    <w:p w14:paraId="285161B4" w14:textId="77777777" w:rsidR="008F7465" w:rsidRPr="00113CDF" w:rsidRDefault="00871121" w:rsidP="008F7465">
      <w:pPr>
        <w:ind w:firstLine="709"/>
        <w:jc w:val="both"/>
        <w:rPr>
          <w:rFonts w:cs="Times New Roman"/>
          <w:color w:val="auto"/>
        </w:rPr>
      </w:pPr>
      <w:r w:rsidRPr="00113CDF">
        <w:rPr>
          <w:rFonts w:cs="Times New Roman"/>
          <w:color w:val="auto"/>
        </w:rPr>
        <w:t>8</w:t>
      </w:r>
      <w:r w:rsidR="008F7465" w:rsidRPr="00113CDF">
        <w:rPr>
          <w:rFonts w:cs="Times New Roman"/>
          <w:color w:val="auto"/>
        </w:rPr>
        <w:t>.</w:t>
      </w:r>
      <w:r w:rsidRPr="00113CDF">
        <w:rPr>
          <w:rFonts w:cs="Times New Roman"/>
          <w:color w:val="auto"/>
        </w:rPr>
        <w:t>5.</w:t>
      </w:r>
      <w:r w:rsidR="002D5EFA" w:rsidRPr="00113CDF">
        <w:rPr>
          <w:rFonts w:cs="Times New Roman"/>
          <w:color w:val="auto"/>
        </w:rPr>
        <w:t>16</w:t>
      </w:r>
      <w:r w:rsidR="00963FD9" w:rsidRPr="00113CDF">
        <w:rPr>
          <w:rFonts w:cs="Times New Roman"/>
          <w:color w:val="auto"/>
        </w:rPr>
        <w:t>.</w:t>
      </w:r>
      <w:r w:rsidR="008F7465" w:rsidRPr="00113CDF">
        <w:rPr>
          <w:rFonts w:cs="Times New Roman"/>
          <w:color w:val="auto"/>
        </w:rPr>
        <w:t xml:space="preserve"> В случае если принято решение о соответствии </w:t>
      </w:r>
      <w:r w:rsidR="000815AD" w:rsidRPr="00113CDF">
        <w:rPr>
          <w:rFonts w:cs="Times New Roman"/>
          <w:color w:val="auto"/>
        </w:rPr>
        <w:t xml:space="preserve">второй части </w:t>
      </w:r>
      <w:r w:rsidR="008F7465" w:rsidRPr="00113CDF">
        <w:rPr>
          <w:rFonts w:cs="Times New Roman"/>
          <w:color w:val="auto"/>
        </w:rPr>
        <w:t xml:space="preserve">заявки </w:t>
      </w:r>
      <w:r w:rsidR="00023FDC" w:rsidRPr="00113CDF">
        <w:rPr>
          <w:rFonts w:cs="Times New Roman"/>
          <w:color w:val="auto"/>
        </w:rPr>
        <w:t>требованиям, предусмотренным документацией об электронном аукционе,</w:t>
      </w:r>
      <w:r w:rsidR="008F7465" w:rsidRPr="00113CDF">
        <w:rPr>
          <w:rFonts w:cs="Times New Roman"/>
          <w:color w:val="auto"/>
        </w:rPr>
        <w:t xml:space="preserve"> только одного участника закупки, Заказчик вправе направить такому участнику закупки проект договора, прилагаемого к документации об аукционе.</w:t>
      </w:r>
      <w:r w:rsidR="00023FDC" w:rsidRPr="00113CDF">
        <w:rPr>
          <w:color w:val="auto"/>
        </w:rPr>
        <w:t xml:space="preserve">  При этом </w:t>
      </w:r>
      <w:r w:rsidR="00023FDC" w:rsidRPr="00113CDF">
        <w:rPr>
          <w:rFonts w:cs="Times New Roman"/>
          <w:color w:val="auto"/>
        </w:rPr>
        <w:t xml:space="preserve">договор </w:t>
      </w:r>
      <w:r w:rsidR="00DE3103" w:rsidRPr="00113CDF">
        <w:rPr>
          <w:rFonts w:cs="Times New Roman"/>
          <w:color w:val="auto"/>
        </w:rPr>
        <w:t xml:space="preserve">заключается </w:t>
      </w:r>
      <w:r w:rsidR="00023FDC" w:rsidRPr="00113CDF">
        <w:rPr>
          <w:rFonts w:cs="Times New Roman"/>
          <w:color w:val="auto"/>
        </w:rPr>
        <w:t>по начальной (максимальной) цене договора, указанной в извещении о проведении аукциона, или по цене договора, согласованной с таким участником закупки и не превышающей начальную (максимальную) цену договора.</w:t>
      </w:r>
    </w:p>
    <w:p w14:paraId="551DF3F1" w14:textId="5F2A4A26" w:rsidR="00963FD9" w:rsidRPr="00113CDF" w:rsidRDefault="00871121" w:rsidP="00963FD9">
      <w:pPr>
        <w:ind w:firstLine="709"/>
        <w:jc w:val="both"/>
        <w:rPr>
          <w:rFonts w:cs="Times New Roman"/>
          <w:color w:val="auto"/>
        </w:rPr>
      </w:pPr>
      <w:r w:rsidRPr="00113CDF">
        <w:rPr>
          <w:rFonts w:cs="Times New Roman"/>
          <w:color w:val="auto"/>
        </w:rPr>
        <w:t>8</w:t>
      </w:r>
      <w:r w:rsidR="002D5EFA" w:rsidRPr="00113CDF">
        <w:rPr>
          <w:rFonts w:cs="Times New Roman"/>
          <w:color w:val="auto"/>
        </w:rPr>
        <w:t>.</w:t>
      </w:r>
      <w:r w:rsidRPr="00113CDF">
        <w:rPr>
          <w:rFonts w:cs="Times New Roman"/>
          <w:color w:val="auto"/>
        </w:rPr>
        <w:t>5.</w:t>
      </w:r>
      <w:r w:rsidR="002D5EFA" w:rsidRPr="00113CDF">
        <w:rPr>
          <w:rFonts w:cs="Times New Roman"/>
          <w:color w:val="auto"/>
        </w:rPr>
        <w:t>17</w:t>
      </w:r>
      <w:r w:rsidR="00963FD9" w:rsidRPr="00113CDF">
        <w:rPr>
          <w:rFonts w:cs="Times New Roman"/>
          <w:color w:val="auto"/>
        </w:rPr>
        <w:t xml:space="preserve">. В аукционе </w:t>
      </w:r>
      <w:r w:rsidR="00FA1C19" w:rsidRPr="00113CDF">
        <w:rPr>
          <w:rFonts w:cs="Times New Roman"/>
          <w:color w:val="auto"/>
        </w:rPr>
        <w:t xml:space="preserve">(торговой сессии) </w:t>
      </w:r>
      <w:r w:rsidR="00963FD9" w:rsidRPr="00113CDF">
        <w:rPr>
          <w:rFonts w:cs="Times New Roman"/>
          <w:color w:val="auto"/>
        </w:rPr>
        <w:t>могут участвовать только участники процедуры закупки,</w:t>
      </w:r>
      <w:r w:rsidR="00FA1C19" w:rsidRPr="00113CDF">
        <w:rPr>
          <w:color w:val="auto"/>
        </w:rPr>
        <w:t xml:space="preserve"> </w:t>
      </w:r>
      <w:r w:rsidR="00FA1C19" w:rsidRPr="00113CDF">
        <w:rPr>
          <w:rFonts w:cs="Times New Roman"/>
          <w:color w:val="auto"/>
        </w:rPr>
        <w:t xml:space="preserve">заявки которых были признаны соответствующими требованиям документации о проведении </w:t>
      </w:r>
      <w:r w:rsidR="003942C6" w:rsidRPr="00113CDF">
        <w:rPr>
          <w:rFonts w:cs="Times New Roman"/>
          <w:color w:val="auto"/>
        </w:rPr>
        <w:t>аукциона в</w:t>
      </w:r>
      <w:r w:rsidR="00FA1C19" w:rsidRPr="00113CDF">
        <w:rPr>
          <w:rFonts w:cs="Times New Roman"/>
          <w:color w:val="auto"/>
        </w:rPr>
        <w:t xml:space="preserve"> соответствии с протоколом рассмотрения первых частей заявок. </w:t>
      </w:r>
      <w:r w:rsidR="00963FD9" w:rsidRPr="00113CDF">
        <w:rPr>
          <w:rFonts w:cs="Times New Roman"/>
          <w:color w:val="auto"/>
        </w:rPr>
        <w:t xml:space="preserve">Аукцион </w:t>
      </w:r>
      <w:r w:rsidR="00FA1C19" w:rsidRPr="00113CDF">
        <w:rPr>
          <w:rFonts w:cs="Times New Roman"/>
          <w:color w:val="auto"/>
        </w:rPr>
        <w:t xml:space="preserve">(торговая сессия) </w:t>
      </w:r>
      <w:r w:rsidR="00963FD9" w:rsidRPr="00113CDF">
        <w:rPr>
          <w:rFonts w:cs="Times New Roman"/>
          <w:color w:val="auto"/>
        </w:rPr>
        <w:t xml:space="preserve">проводится на электронной площадке в день и время, указанные в извещении </w:t>
      </w:r>
      <w:r w:rsidR="000815AD" w:rsidRPr="00113CDF">
        <w:rPr>
          <w:rFonts w:cs="Times New Roman"/>
          <w:color w:val="auto"/>
        </w:rPr>
        <w:t>и</w:t>
      </w:r>
      <w:r w:rsidR="00EB6BAD" w:rsidRPr="00113CDF">
        <w:rPr>
          <w:rFonts w:cs="Times New Roman"/>
          <w:color w:val="auto"/>
        </w:rPr>
        <w:t xml:space="preserve"> (или)</w:t>
      </w:r>
      <w:r w:rsidR="000815AD" w:rsidRPr="00113CDF">
        <w:rPr>
          <w:rFonts w:cs="Times New Roman"/>
          <w:color w:val="auto"/>
        </w:rPr>
        <w:t xml:space="preserve"> документации </w:t>
      </w:r>
      <w:r w:rsidR="00963FD9" w:rsidRPr="00113CDF">
        <w:rPr>
          <w:rFonts w:cs="Times New Roman"/>
          <w:color w:val="auto"/>
        </w:rPr>
        <w:t>о проведении аукциона в соответствии с регламентом электронной площадки.</w:t>
      </w:r>
    </w:p>
    <w:p w14:paraId="792459EC"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2D5EFA" w:rsidRPr="00113CDF">
        <w:rPr>
          <w:rFonts w:cs="Times New Roman"/>
          <w:color w:val="auto"/>
        </w:rPr>
        <w:t>18</w:t>
      </w:r>
      <w:r w:rsidR="00963FD9" w:rsidRPr="00113CDF">
        <w:rPr>
          <w:rFonts w:cs="Times New Roman"/>
          <w:color w:val="auto"/>
        </w:rPr>
        <w:t xml:space="preserve">. Аукцион </w:t>
      </w:r>
      <w:r w:rsidR="00EB6BAD" w:rsidRPr="00113CDF">
        <w:rPr>
          <w:rFonts w:cs="Times New Roman"/>
          <w:color w:val="auto"/>
        </w:rPr>
        <w:t xml:space="preserve">(торговая сессия) </w:t>
      </w:r>
      <w:r w:rsidR="00963FD9" w:rsidRPr="00113CDF">
        <w:rPr>
          <w:rFonts w:cs="Times New Roman"/>
          <w:color w:val="auto"/>
        </w:rPr>
        <w:t>проводится путем снижения начальной (максимальной) цены договора, указанной в извещении о проведении аукциона, на «шаг аукциона».</w:t>
      </w:r>
    </w:p>
    <w:p w14:paraId="029AB484"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2D5EFA" w:rsidRPr="00113CDF">
        <w:rPr>
          <w:rFonts w:cs="Times New Roman"/>
          <w:color w:val="auto"/>
        </w:rPr>
        <w:t>19</w:t>
      </w:r>
      <w:r w:rsidR="00963FD9" w:rsidRPr="00113CDF">
        <w:rPr>
          <w:rFonts w:cs="Times New Roman"/>
          <w:color w:val="auto"/>
        </w:rPr>
        <w:t>. «Шаг аукциона» составляет от 0,5 процента до 5 процентов начальной (максимальной) цены договора (цены лота).</w:t>
      </w:r>
    </w:p>
    <w:p w14:paraId="040BD026"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2D5EFA" w:rsidRPr="00113CDF">
        <w:rPr>
          <w:rFonts w:cs="Times New Roman"/>
          <w:color w:val="auto"/>
        </w:rPr>
        <w:t>20</w:t>
      </w:r>
      <w:r w:rsidR="00963FD9" w:rsidRPr="00113CDF">
        <w:rPr>
          <w:rFonts w:cs="Times New Roman"/>
          <w:color w:val="auto"/>
        </w:rPr>
        <w:t>. При проведении аукциона</w:t>
      </w:r>
      <w:r w:rsidR="00EB6BAD" w:rsidRPr="00113CDF">
        <w:rPr>
          <w:rFonts w:cs="Times New Roman"/>
          <w:color w:val="auto"/>
        </w:rPr>
        <w:t xml:space="preserve"> (торговой сессии) </w:t>
      </w:r>
      <w:r w:rsidR="00963FD9" w:rsidRPr="00113CDF">
        <w:rPr>
          <w:rFonts w:cs="Times New Roman"/>
          <w:color w:val="auto"/>
        </w:rPr>
        <w:t>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543CEB04"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2D5EFA" w:rsidRPr="00113CDF">
        <w:rPr>
          <w:rFonts w:cs="Times New Roman"/>
          <w:color w:val="auto"/>
        </w:rPr>
        <w:t>21</w:t>
      </w:r>
      <w:r w:rsidR="00963FD9" w:rsidRPr="00113CDF">
        <w:rPr>
          <w:rFonts w:cs="Times New Roman"/>
          <w:color w:val="auto"/>
        </w:rPr>
        <w:t xml:space="preserve">. Оператор электронной площадки обязан обеспечивать при проведении аукциона </w:t>
      </w:r>
      <w:r w:rsidR="001D14AB" w:rsidRPr="00113CDF">
        <w:rPr>
          <w:rFonts w:cs="Times New Roman"/>
          <w:color w:val="auto"/>
        </w:rPr>
        <w:t xml:space="preserve">(торговой сессии) </w:t>
      </w:r>
      <w:r w:rsidR="00963FD9" w:rsidRPr="00113CDF">
        <w:rPr>
          <w:rFonts w:cs="Times New Roman"/>
          <w:color w:val="auto"/>
        </w:rPr>
        <w:t>конфиденциальность данных об участниках аукциона.</w:t>
      </w:r>
    </w:p>
    <w:p w14:paraId="4010E58A"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2D5EFA" w:rsidRPr="00113CDF">
        <w:rPr>
          <w:rFonts w:cs="Times New Roman"/>
          <w:color w:val="auto"/>
        </w:rPr>
        <w:t>22</w:t>
      </w:r>
      <w:r w:rsidR="00D34677" w:rsidRPr="00113CDF">
        <w:rPr>
          <w:rFonts w:cs="Times New Roman"/>
          <w:color w:val="auto"/>
        </w:rPr>
        <w:t xml:space="preserve">. </w:t>
      </w:r>
      <w:r w:rsidR="00963FD9" w:rsidRPr="00113CDF">
        <w:rPr>
          <w:rFonts w:cs="Times New Roman"/>
          <w:color w:val="auto"/>
        </w:rPr>
        <w:t xml:space="preserve"> В случае если была предложена цена договора, равная цене, предложенной другим участником аукциона</w:t>
      </w:r>
      <w:r w:rsidR="001D14AB" w:rsidRPr="00113CDF">
        <w:rPr>
          <w:rFonts w:cs="Times New Roman"/>
          <w:color w:val="auto"/>
        </w:rPr>
        <w:t xml:space="preserve"> (торговой сессии)</w:t>
      </w:r>
      <w:r w:rsidR="00963FD9" w:rsidRPr="00113CDF">
        <w:rPr>
          <w:rFonts w:cs="Times New Roman"/>
          <w:color w:val="auto"/>
        </w:rPr>
        <w:t xml:space="preserve">, лучшим признается предложение о цене договора, поступившее ранее других предложений. </w:t>
      </w:r>
    </w:p>
    <w:p w14:paraId="6342BBAB" w14:textId="77777777" w:rsidR="00963FD9" w:rsidRPr="00113CDF" w:rsidRDefault="00871121" w:rsidP="000815AD">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2D5EFA" w:rsidRPr="00113CDF">
        <w:rPr>
          <w:rFonts w:cs="Times New Roman"/>
          <w:color w:val="auto"/>
        </w:rPr>
        <w:t>23</w:t>
      </w:r>
      <w:r w:rsidR="00D34677" w:rsidRPr="00113CDF">
        <w:rPr>
          <w:rFonts w:cs="Times New Roman"/>
          <w:color w:val="auto"/>
        </w:rPr>
        <w:t>.</w:t>
      </w:r>
      <w:r w:rsidR="00963FD9" w:rsidRPr="00113CDF">
        <w:rPr>
          <w:rFonts w:cs="Times New Roman"/>
          <w:color w:val="auto"/>
        </w:rPr>
        <w:t xml:space="preserve"> После проведения </w:t>
      </w:r>
      <w:r w:rsidR="000815AD" w:rsidRPr="00113CDF">
        <w:rPr>
          <w:rFonts w:cs="Times New Roman"/>
          <w:color w:val="auto"/>
        </w:rPr>
        <w:t xml:space="preserve">аукциона (торговой сессии) </w:t>
      </w:r>
      <w:r w:rsidR="00D34677" w:rsidRPr="00113CDF">
        <w:rPr>
          <w:rFonts w:cs="Times New Roman"/>
          <w:color w:val="auto"/>
        </w:rPr>
        <w:t>электронная площадка</w:t>
      </w:r>
      <w:r w:rsidR="00963FD9" w:rsidRPr="00113CDF">
        <w:rPr>
          <w:rFonts w:cs="Times New Roman"/>
          <w:color w:val="auto"/>
        </w:rPr>
        <w:t xml:space="preserve"> автоматически генери</w:t>
      </w:r>
      <w:r w:rsidR="000815AD" w:rsidRPr="00113CDF">
        <w:rPr>
          <w:rFonts w:cs="Times New Roman"/>
          <w:color w:val="auto"/>
        </w:rPr>
        <w:t xml:space="preserve">рует протокол проведения </w:t>
      </w:r>
      <w:r w:rsidR="001D14AB" w:rsidRPr="00113CDF">
        <w:rPr>
          <w:rFonts w:cs="Times New Roman"/>
          <w:color w:val="auto"/>
        </w:rPr>
        <w:t>аукциона (торговой сессии)</w:t>
      </w:r>
      <w:r w:rsidR="000815AD" w:rsidRPr="00113CDF">
        <w:rPr>
          <w:rFonts w:cs="Times New Roman"/>
          <w:color w:val="auto"/>
        </w:rPr>
        <w:t>,</w:t>
      </w:r>
      <w:r w:rsidR="00963FD9" w:rsidRPr="00113CDF">
        <w:rPr>
          <w:rFonts w:cs="Times New Roman"/>
          <w:color w:val="auto"/>
        </w:rPr>
        <w:t xml:space="preserve"> открывает доступ ко вторым частям заявок. </w:t>
      </w:r>
    </w:p>
    <w:p w14:paraId="1226757A"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0815AD" w:rsidRPr="00113CDF">
        <w:rPr>
          <w:rFonts w:cs="Times New Roman"/>
          <w:color w:val="auto"/>
        </w:rPr>
        <w:t>24</w:t>
      </w:r>
      <w:r w:rsidR="00D34677" w:rsidRPr="00113CDF">
        <w:rPr>
          <w:rFonts w:cs="Times New Roman"/>
          <w:color w:val="auto"/>
        </w:rPr>
        <w:t>.</w:t>
      </w:r>
      <w:r w:rsidR="00963FD9" w:rsidRPr="00113CDF">
        <w:rPr>
          <w:rFonts w:cs="Times New Roman"/>
          <w:color w:val="auto"/>
        </w:rPr>
        <w:t xml:space="preserve"> В случае если ни один из участников  аукциона  не подал предложение о цене договора, аукцион признается несостоявшимся. </w:t>
      </w:r>
    </w:p>
    <w:p w14:paraId="68758171" w14:textId="77777777" w:rsidR="00963FD9" w:rsidRPr="00113CDF" w:rsidRDefault="00871121" w:rsidP="00D34677">
      <w:pPr>
        <w:ind w:firstLine="709"/>
        <w:jc w:val="both"/>
        <w:rPr>
          <w:rFonts w:cs="Times New Roman"/>
          <w:color w:val="auto"/>
        </w:rPr>
      </w:pPr>
      <w:r w:rsidRPr="00113CDF">
        <w:rPr>
          <w:rFonts w:cs="Times New Roman"/>
          <w:color w:val="auto"/>
        </w:rPr>
        <w:t>8</w:t>
      </w:r>
      <w:r w:rsidR="00D34677" w:rsidRPr="00113CDF">
        <w:rPr>
          <w:rFonts w:cs="Times New Roman"/>
          <w:color w:val="auto"/>
        </w:rPr>
        <w:t>.</w:t>
      </w:r>
      <w:r w:rsidRPr="00113CDF">
        <w:rPr>
          <w:rFonts w:cs="Times New Roman"/>
          <w:color w:val="auto"/>
        </w:rPr>
        <w:t>5.</w:t>
      </w:r>
      <w:r w:rsidR="001D14AB" w:rsidRPr="00113CDF">
        <w:rPr>
          <w:rFonts w:cs="Times New Roman"/>
          <w:color w:val="auto"/>
        </w:rPr>
        <w:t>25</w:t>
      </w:r>
      <w:r w:rsidR="00D34677" w:rsidRPr="00113CDF">
        <w:rPr>
          <w:rFonts w:cs="Times New Roman"/>
          <w:color w:val="auto"/>
        </w:rPr>
        <w:t>. Закупочная к</w:t>
      </w:r>
      <w:r w:rsidR="00963FD9" w:rsidRPr="00113CDF">
        <w:rPr>
          <w:rFonts w:cs="Times New Roman"/>
          <w:color w:val="auto"/>
        </w:rPr>
        <w:t>омиссия рассматривает вторые части заявок на участие в аукционе на соответствие их требованиям, установле</w:t>
      </w:r>
      <w:r w:rsidR="00D34677" w:rsidRPr="00113CDF">
        <w:rPr>
          <w:rFonts w:cs="Times New Roman"/>
          <w:color w:val="auto"/>
        </w:rPr>
        <w:t xml:space="preserve">нным документацией об аукционе. </w:t>
      </w:r>
    </w:p>
    <w:p w14:paraId="7EF3A7C2"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1D14AB" w:rsidRPr="00113CDF">
        <w:rPr>
          <w:rFonts w:cs="Times New Roman"/>
          <w:color w:val="auto"/>
        </w:rPr>
        <w:t>26</w:t>
      </w:r>
      <w:r w:rsidR="00D34677" w:rsidRPr="00113CDF">
        <w:rPr>
          <w:rFonts w:cs="Times New Roman"/>
          <w:color w:val="auto"/>
        </w:rPr>
        <w:t>.</w:t>
      </w:r>
      <w:r w:rsidR="00963FD9" w:rsidRPr="00113CDF">
        <w:rPr>
          <w:rFonts w:cs="Times New Roman"/>
          <w:color w:val="auto"/>
        </w:rPr>
        <w:t xml:space="preserve"> </w:t>
      </w:r>
      <w:r w:rsidR="003F4451" w:rsidRPr="00113CDF">
        <w:rPr>
          <w:rFonts w:cs="Times New Roman"/>
          <w:color w:val="auto"/>
        </w:rPr>
        <w:t>На основании результатов рассмотрения первых частей заявок на участие</w:t>
      </w:r>
      <w:r w:rsidR="001D14AB" w:rsidRPr="00113CDF">
        <w:rPr>
          <w:rFonts w:cs="Times New Roman"/>
          <w:color w:val="auto"/>
        </w:rPr>
        <w:t xml:space="preserve"> </w:t>
      </w:r>
      <w:r w:rsidR="003F4451" w:rsidRPr="00113CDF">
        <w:rPr>
          <w:rFonts w:cs="Times New Roman"/>
          <w:color w:val="auto"/>
        </w:rPr>
        <w:t xml:space="preserve"> в аукционе </w:t>
      </w:r>
      <w:r w:rsidR="001D14AB" w:rsidRPr="00113CDF">
        <w:rPr>
          <w:rFonts w:cs="Times New Roman"/>
          <w:color w:val="auto"/>
        </w:rPr>
        <w:t xml:space="preserve">и протокола проведения аукциона (торговой сессии) </w:t>
      </w:r>
      <w:r w:rsidR="003F4451" w:rsidRPr="00113CDF">
        <w:rPr>
          <w:rFonts w:cs="Times New Roman"/>
          <w:color w:val="auto"/>
        </w:rPr>
        <w:t>оформляется протокол рассмотрения вторых частей заявок.</w:t>
      </w:r>
    </w:p>
    <w:p w14:paraId="6477CA44"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1D14AB" w:rsidRPr="00113CDF">
        <w:rPr>
          <w:rFonts w:cs="Times New Roman"/>
          <w:color w:val="auto"/>
        </w:rPr>
        <w:t>27</w:t>
      </w:r>
      <w:r w:rsidR="002D5EFA" w:rsidRPr="00113CDF">
        <w:rPr>
          <w:rFonts w:cs="Times New Roman"/>
          <w:color w:val="auto"/>
        </w:rPr>
        <w:t>.</w:t>
      </w:r>
      <w:r w:rsidR="00963FD9" w:rsidRPr="00113CDF">
        <w:rPr>
          <w:rFonts w:cs="Times New Roman"/>
          <w:color w:val="auto"/>
        </w:rPr>
        <w:t xml:space="preserve"> Общий срок рассмотрения вто</w:t>
      </w:r>
      <w:r w:rsidR="002D5EFA" w:rsidRPr="00113CDF">
        <w:rPr>
          <w:rFonts w:cs="Times New Roman"/>
          <w:color w:val="auto"/>
        </w:rPr>
        <w:t xml:space="preserve">рых частей заявок на участие в </w:t>
      </w:r>
      <w:r w:rsidR="00963FD9" w:rsidRPr="00113CDF">
        <w:rPr>
          <w:rFonts w:cs="Times New Roman"/>
          <w:color w:val="auto"/>
        </w:rPr>
        <w:t>ау</w:t>
      </w:r>
      <w:r w:rsidR="001D14AB" w:rsidRPr="00113CDF">
        <w:rPr>
          <w:rFonts w:cs="Times New Roman"/>
          <w:color w:val="auto"/>
        </w:rPr>
        <w:t>кционе не может превышать десяти</w:t>
      </w:r>
      <w:r w:rsidR="00963FD9" w:rsidRPr="00113CDF">
        <w:rPr>
          <w:rFonts w:cs="Times New Roman"/>
          <w:color w:val="auto"/>
        </w:rPr>
        <w:t xml:space="preserve"> дней со дня размещения на электронной</w:t>
      </w:r>
      <w:r w:rsidR="002D5EFA" w:rsidRPr="00113CDF">
        <w:rPr>
          <w:rFonts w:cs="Times New Roman"/>
          <w:color w:val="auto"/>
        </w:rPr>
        <w:t xml:space="preserve"> площадке протокола проведения </w:t>
      </w:r>
      <w:r w:rsidR="00963FD9" w:rsidRPr="00113CDF">
        <w:rPr>
          <w:rFonts w:cs="Times New Roman"/>
          <w:color w:val="auto"/>
        </w:rPr>
        <w:t xml:space="preserve"> аукциона</w:t>
      </w:r>
      <w:r w:rsidR="00023FDC" w:rsidRPr="00113CDF">
        <w:rPr>
          <w:rFonts w:cs="Times New Roman"/>
          <w:color w:val="auto"/>
        </w:rPr>
        <w:t xml:space="preserve"> (торговой сессии)</w:t>
      </w:r>
      <w:r w:rsidR="00963FD9" w:rsidRPr="00113CDF">
        <w:rPr>
          <w:rFonts w:cs="Times New Roman"/>
          <w:color w:val="auto"/>
        </w:rPr>
        <w:t>.</w:t>
      </w:r>
    </w:p>
    <w:p w14:paraId="6297783B" w14:textId="45092D3B" w:rsidR="00963FD9" w:rsidRPr="00113CDF" w:rsidRDefault="00871121" w:rsidP="002D5EFA">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1D14AB" w:rsidRPr="00113CDF">
        <w:rPr>
          <w:rFonts w:cs="Times New Roman"/>
          <w:color w:val="auto"/>
        </w:rPr>
        <w:t>28</w:t>
      </w:r>
      <w:r w:rsidR="002D5EFA" w:rsidRPr="00113CDF">
        <w:rPr>
          <w:rFonts w:cs="Times New Roman"/>
          <w:color w:val="auto"/>
        </w:rPr>
        <w:t>.</w:t>
      </w:r>
      <w:r w:rsidR="00963FD9" w:rsidRPr="00113CDF">
        <w:rPr>
          <w:rFonts w:cs="Times New Roman"/>
          <w:color w:val="auto"/>
        </w:rPr>
        <w:t xml:space="preserve"> Заявка на участие в аукционе признается не соответствующей требованиям, установленным документацией об </w:t>
      </w:r>
      <w:r w:rsidR="002D5EFA" w:rsidRPr="00113CDF">
        <w:rPr>
          <w:rFonts w:cs="Times New Roman"/>
          <w:color w:val="auto"/>
        </w:rPr>
        <w:t xml:space="preserve">аукционе, в случаях, указанных в пункте </w:t>
      </w:r>
      <w:r w:rsidR="00F8018F">
        <w:rPr>
          <w:rFonts w:cs="Times New Roman"/>
          <w:color w:val="auto"/>
        </w:rPr>
        <w:t>8.5</w:t>
      </w:r>
      <w:r w:rsidR="002D5EFA" w:rsidRPr="00113CDF">
        <w:rPr>
          <w:rFonts w:cs="Times New Roman"/>
          <w:color w:val="auto"/>
        </w:rPr>
        <w:t>.8. настоящего Положения.</w:t>
      </w:r>
    </w:p>
    <w:p w14:paraId="67EC4DFE" w14:textId="3F064E07" w:rsidR="00D83957" w:rsidRPr="00113CDF" w:rsidRDefault="00871121" w:rsidP="002D5EFA">
      <w:pPr>
        <w:ind w:firstLine="709"/>
        <w:jc w:val="both"/>
        <w:rPr>
          <w:rFonts w:cs="Times New Roman"/>
          <w:color w:val="auto"/>
        </w:rPr>
      </w:pPr>
      <w:r w:rsidRPr="00113CDF">
        <w:rPr>
          <w:rFonts w:cs="Times New Roman"/>
          <w:color w:val="auto"/>
        </w:rPr>
        <w:t>8</w:t>
      </w:r>
      <w:r w:rsidR="001D14AB" w:rsidRPr="00113CDF">
        <w:rPr>
          <w:rFonts w:cs="Times New Roman"/>
          <w:color w:val="auto"/>
        </w:rPr>
        <w:t>.</w:t>
      </w:r>
      <w:r w:rsidRPr="00113CDF">
        <w:rPr>
          <w:rFonts w:cs="Times New Roman"/>
          <w:color w:val="auto"/>
        </w:rPr>
        <w:t>5.</w:t>
      </w:r>
      <w:r w:rsidR="001D14AB" w:rsidRPr="00113CDF">
        <w:rPr>
          <w:rFonts w:cs="Times New Roman"/>
          <w:color w:val="auto"/>
        </w:rPr>
        <w:t>29</w:t>
      </w:r>
      <w:r w:rsidR="00D83957" w:rsidRPr="00113CDF">
        <w:rPr>
          <w:rFonts w:cs="Times New Roman"/>
          <w:color w:val="auto"/>
        </w:rPr>
        <w:t>. Принятие решения о</w:t>
      </w:r>
      <w:r w:rsidR="001D14AB" w:rsidRPr="00113CDF">
        <w:rPr>
          <w:rFonts w:cs="Times New Roman"/>
          <w:color w:val="auto"/>
        </w:rPr>
        <w:t xml:space="preserve"> несоответствии</w:t>
      </w:r>
      <w:r w:rsidR="00D83957" w:rsidRPr="00113CDF">
        <w:rPr>
          <w:rFonts w:cs="Times New Roman"/>
          <w:color w:val="auto"/>
        </w:rPr>
        <w:t xml:space="preserve"> заявки на участие в аукционе </w:t>
      </w:r>
      <w:r w:rsidR="008F410C" w:rsidRPr="00113CDF">
        <w:rPr>
          <w:rFonts w:cs="Times New Roman"/>
          <w:color w:val="auto"/>
        </w:rPr>
        <w:t>требованиям, установленным</w:t>
      </w:r>
      <w:r w:rsidR="00D83957" w:rsidRPr="00113CDF">
        <w:rPr>
          <w:rFonts w:cs="Times New Roman"/>
          <w:color w:val="auto"/>
        </w:rPr>
        <w:t xml:space="preserve"> документацией об аукционе, </w:t>
      </w:r>
      <w:r w:rsidR="008F410C" w:rsidRPr="00113CDF">
        <w:rPr>
          <w:rFonts w:cs="Times New Roman"/>
          <w:color w:val="auto"/>
        </w:rPr>
        <w:t>по основаниям,</w:t>
      </w:r>
      <w:r w:rsidR="00D83957" w:rsidRPr="00113CDF">
        <w:rPr>
          <w:rFonts w:cs="Times New Roman"/>
          <w:color w:val="auto"/>
        </w:rPr>
        <w:t xml:space="preserve"> не указанным в пункте </w:t>
      </w:r>
      <w:r w:rsidR="00F8018F">
        <w:rPr>
          <w:rFonts w:cs="Times New Roman"/>
          <w:color w:val="auto"/>
        </w:rPr>
        <w:t>8.5</w:t>
      </w:r>
      <w:r w:rsidR="00D83957" w:rsidRPr="00113CDF">
        <w:rPr>
          <w:rFonts w:cs="Times New Roman"/>
          <w:color w:val="auto"/>
        </w:rPr>
        <w:t>.8. настоящего Положения, не допускается. В случае установления недостоверности сведений, содержащихся в заявке</w:t>
      </w:r>
      <w:r w:rsidR="00023FDC" w:rsidRPr="00113CDF">
        <w:rPr>
          <w:rFonts w:cs="Times New Roman"/>
          <w:color w:val="auto"/>
        </w:rPr>
        <w:t xml:space="preserve"> на участие в аукционе</w:t>
      </w:r>
      <w:r w:rsidR="00D83957" w:rsidRPr="00113CDF">
        <w:rPr>
          <w:rFonts w:cs="Times New Roman"/>
          <w:color w:val="auto"/>
        </w:rPr>
        <w:t xml:space="preserve">,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w:t>
      </w:r>
      <w:r w:rsidR="00D83957" w:rsidRPr="00113CDF">
        <w:rPr>
          <w:rFonts w:cs="Times New Roman"/>
          <w:color w:val="auto"/>
        </w:rPr>
        <w:lastRenderedPageBreak/>
        <w:t>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аукционе на любом этапе его проведения.</w:t>
      </w:r>
    </w:p>
    <w:p w14:paraId="6F78EBF4"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1D14AB" w:rsidRPr="00113CDF">
        <w:rPr>
          <w:rFonts w:cs="Times New Roman"/>
          <w:color w:val="auto"/>
        </w:rPr>
        <w:t>30</w:t>
      </w:r>
      <w:r w:rsidR="00D83957" w:rsidRPr="00113CDF">
        <w:rPr>
          <w:rFonts w:cs="Times New Roman"/>
          <w:color w:val="auto"/>
        </w:rPr>
        <w:t>.</w:t>
      </w:r>
      <w:r w:rsidR="00963FD9" w:rsidRPr="00113CDF">
        <w:rPr>
          <w:rFonts w:cs="Times New Roman"/>
          <w:color w:val="auto"/>
        </w:rPr>
        <w:t xml:space="preserve"> </w:t>
      </w:r>
      <w:r w:rsidR="00D83957" w:rsidRPr="00113CDF">
        <w:rPr>
          <w:rFonts w:cs="Times New Roman"/>
          <w:color w:val="auto"/>
        </w:rPr>
        <w:t>Закупочной к</w:t>
      </w:r>
      <w:r w:rsidR="00963FD9" w:rsidRPr="00113CDF">
        <w:rPr>
          <w:rFonts w:cs="Times New Roman"/>
          <w:color w:val="auto"/>
        </w:rPr>
        <w:t xml:space="preserve">омиссией оформляется протокол </w:t>
      </w:r>
      <w:r w:rsidR="00205485" w:rsidRPr="00113CDF">
        <w:rPr>
          <w:rFonts w:cs="Times New Roman"/>
          <w:color w:val="auto"/>
        </w:rPr>
        <w:t>рассмотрения заявок вторых частей</w:t>
      </w:r>
      <w:r w:rsidR="00963FD9" w:rsidRPr="00113CDF">
        <w:rPr>
          <w:rFonts w:cs="Times New Roman"/>
          <w:color w:val="auto"/>
        </w:rPr>
        <w:t xml:space="preserve"> аукциона, который подписывается всеми присутствующими на заседании членами, в день окончания рассмотрения заявок на участие в аукционе.</w:t>
      </w:r>
    </w:p>
    <w:p w14:paraId="0D00D1F3"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1D14AB" w:rsidRPr="00113CDF">
        <w:rPr>
          <w:rFonts w:cs="Times New Roman"/>
          <w:color w:val="auto"/>
        </w:rPr>
        <w:t>31</w:t>
      </w:r>
      <w:r w:rsidR="007A4C2A" w:rsidRPr="00113CDF">
        <w:rPr>
          <w:rFonts w:cs="Times New Roman"/>
          <w:color w:val="auto"/>
        </w:rPr>
        <w:t>.</w:t>
      </w:r>
      <w:r w:rsidR="00963FD9" w:rsidRPr="00113CDF">
        <w:rPr>
          <w:rFonts w:cs="Times New Roman"/>
          <w:color w:val="auto"/>
        </w:rPr>
        <w:t xml:space="preserve"> Протокол</w:t>
      </w:r>
      <w:r w:rsidR="007A4C2A" w:rsidRPr="00113CDF">
        <w:rPr>
          <w:rFonts w:cs="Times New Roman"/>
          <w:color w:val="auto"/>
        </w:rPr>
        <w:t xml:space="preserve"> </w:t>
      </w:r>
      <w:r w:rsidR="00205485" w:rsidRPr="00113CDF">
        <w:rPr>
          <w:rFonts w:cs="Times New Roman"/>
          <w:color w:val="auto"/>
        </w:rPr>
        <w:t>рассмотрения заявок вторых частей</w:t>
      </w:r>
      <w:r w:rsidR="00963FD9" w:rsidRPr="00113CDF">
        <w:rPr>
          <w:rFonts w:cs="Times New Roman"/>
          <w:color w:val="auto"/>
        </w:rPr>
        <w:t xml:space="preserve"> </w:t>
      </w:r>
      <w:r w:rsidR="001D14AB" w:rsidRPr="00113CDF">
        <w:rPr>
          <w:rFonts w:cs="Times New Roman"/>
          <w:color w:val="auto"/>
        </w:rPr>
        <w:t>должен содержать сведения,</w:t>
      </w:r>
      <w:r w:rsidR="00963FD9" w:rsidRPr="00113CDF">
        <w:rPr>
          <w:rFonts w:cs="Times New Roman"/>
          <w:color w:val="auto"/>
        </w:rPr>
        <w:t xml:space="preserve"> указанны</w:t>
      </w:r>
      <w:r w:rsidR="001D14AB" w:rsidRPr="00113CDF">
        <w:rPr>
          <w:rFonts w:cs="Times New Roman"/>
          <w:color w:val="auto"/>
        </w:rPr>
        <w:t xml:space="preserve">е </w:t>
      </w:r>
      <w:r w:rsidR="00963FD9" w:rsidRPr="00113CDF">
        <w:rPr>
          <w:rFonts w:cs="Times New Roman"/>
          <w:color w:val="auto"/>
        </w:rPr>
        <w:t xml:space="preserve">в </w:t>
      </w:r>
      <w:r w:rsidR="007A4C2A" w:rsidRPr="00113CDF">
        <w:rPr>
          <w:rFonts w:cs="Times New Roman"/>
          <w:color w:val="auto"/>
        </w:rPr>
        <w:t>пункте 6.4 настоящего Положения</w:t>
      </w:r>
      <w:r w:rsidR="001D14AB" w:rsidRPr="00113CDF">
        <w:rPr>
          <w:rFonts w:cs="Times New Roman"/>
          <w:color w:val="auto"/>
        </w:rPr>
        <w:t>.</w:t>
      </w:r>
    </w:p>
    <w:p w14:paraId="738316BD"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1D14AB" w:rsidRPr="00113CDF">
        <w:rPr>
          <w:rFonts w:cs="Times New Roman"/>
          <w:color w:val="auto"/>
        </w:rPr>
        <w:t>32</w:t>
      </w:r>
      <w:r w:rsidR="007A4C2A" w:rsidRPr="00113CDF">
        <w:rPr>
          <w:rFonts w:cs="Times New Roman"/>
          <w:color w:val="auto"/>
        </w:rPr>
        <w:t>.</w:t>
      </w:r>
      <w:r w:rsidR="00963FD9" w:rsidRPr="00113CDF">
        <w:rPr>
          <w:rFonts w:cs="Times New Roman"/>
          <w:color w:val="auto"/>
        </w:rPr>
        <w:t xml:space="preserve"> Протокол</w:t>
      </w:r>
      <w:r w:rsidR="007A4C2A" w:rsidRPr="00113CDF">
        <w:rPr>
          <w:rFonts w:cs="Times New Roman"/>
          <w:color w:val="auto"/>
        </w:rPr>
        <w:t xml:space="preserve"> </w:t>
      </w:r>
      <w:r w:rsidR="00205485" w:rsidRPr="00113CDF">
        <w:rPr>
          <w:rFonts w:cs="Times New Roman"/>
          <w:color w:val="auto"/>
        </w:rPr>
        <w:t>рассмотрения заявок вторых частей</w:t>
      </w:r>
      <w:r w:rsidR="003F4451" w:rsidRPr="00113CDF">
        <w:rPr>
          <w:rFonts w:cs="Times New Roman"/>
          <w:color w:val="auto"/>
        </w:rPr>
        <w:t xml:space="preserve"> </w:t>
      </w:r>
      <w:r w:rsidR="00963FD9" w:rsidRPr="00113CDF">
        <w:rPr>
          <w:rFonts w:cs="Times New Roman"/>
          <w:color w:val="auto"/>
        </w:rPr>
        <w:t xml:space="preserve">размещается </w:t>
      </w:r>
      <w:r w:rsidR="00205485" w:rsidRPr="00113CDF">
        <w:rPr>
          <w:rFonts w:cs="Times New Roman"/>
          <w:color w:val="auto"/>
        </w:rPr>
        <w:t xml:space="preserve">Заказчиком </w:t>
      </w:r>
      <w:r w:rsidR="00963FD9" w:rsidRPr="00113CDF">
        <w:rPr>
          <w:rFonts w:cs="Times New Roman"/>
          <w:color w:val="auto"/>
        </w:rPr>
        <w:t>на электронной площадке</w:t>
      </w:r>
      <w:r w:rsidR="003F4451" w:rsidRPr="00113CDF">
        <w:rPr>
          <w:rFonts w:cs="Times New Roman"/>
          <w:color w:val="auto"/>
        </w:rPr>
        <w:t xml:space="preserve"> и</w:t>
      </w:r>
      <w:r w:rsidR="00963FD9" w:rsidRPr="00113CDF">
        <w:rPr>
          <w:rFonts w:cs="Times New Roman"/>
          <w:color w:val="auto"/>
        </w:rPr>
        <w:t xml:space="preserve"> в ЕИС не позднее, чем через три дня со дня подписания такого протокола.</w:t>
      </w:r>
    </w:p>
    <w:p w14:paraId="070C4B19" w14:textId="5E08B113" w:rsidR="00963FD9" w:rsidRPr="00113CDF" w:rsidRDefault="007A4C2A" w:rsidP="007A4C2A">
      <w:pPr>
        <w:jc w:val="both"/>
        <w:rPr>
          <w:rFonts w:cs="Times New Roman"/>
          <w:color w:val="auto"/>
        </w:rPr>
      </w:pPr>
      <w:r w:rsidRPr="00113CDF">
        <w:rPr>
          <w:rFonts w:cs="Times New Roman"/>
          <w:color w:val="auto"/>
        </w:rPr>
        <w:t xml:space="preserve">          </w:t>
      </w:r>
      <w:r w:rsidR="001D14AB" w:rsidRPr="00113CDF">
        <w:rPr>
          <w:rFonts w:cs="Times New Roman"/>
          <w:color w:val="auto"/>
        </w:rPr>
        <w:t xml:space="preserve">  </w:t>
      </w:r>
      <w:r w:rsidR="00871121" w:rsidRPr="00113CDF">
        <w:rPr>
          <w:rFonts w:cs="Times New Roman"/>
          <w:color w:val="auto"/>
        </w:rPr>
        <w:t>8</w:t>
      </w:r>
      <w:r w:rsidR="00963FD9" w:rsidRPr="00113CDF">
        <w:rPr>
          <w:rFonts w:cs="Times New Roman"/>
          <w:color w:val="auto"/>
        </w:rPr>
        <w:t>.</w:t>
      </w:r>
      <w:r w:rsidR="00871121" w:rsidRPr="00113CDF">
        <w:rPr>
          <w:rFonts w:cs="Times New Roman"/>
          <w:color w:val="auto"/>
        </w:rPr>
        <w:t>5.</w:t>
      </w:r>
      <w:r w:rsidR="001D14AB" w:rsidRPr="00113CDF">
        <w:rPr>
          <w:rFonts w:cs="Times New Roman"/>
          <w:color w:val="auto"/>
        </w:rPr>
        <w:t>33</w:t>
      </w:r>
      <w:r w:rsidRPr="00113CDF">
        <w:rPr>
          <w:rFonts w:cs="Times New Roman"/>
          <w:color w:val="auto"/>
        </w:rPr>
        <w:t>.</w:t>
      </w:r>
      <w:r w:rsidR="00963FD9" w:rsidRPr="00113CDF">
        <w:rPr>
          <w:rFonts w:cs="Times New Roman"/>
          <w:color w:val="auto"/>
        </w:rPr>
        <w:t xml:space="preserve"> Участник </w:t>
      </w:r>
      <w:r w:rsidR="00457CB7" w:rsidRPr="00113CDF">
        <w:rPr>
          <w:rFonts w:cs="Times New Roman"/>
          <w:color w:val="auto"/>
        </w:rPr>
        <w:t>закупки</w:t>
      </w:r>
      <w:r w:rsidR="00963FD9" w:rsidRPr="00113CDF">
        <w:rPr>
          <w:rFonts w:cs="Times New Roman"/>
          <w:color w:val="auto"/>
        </w:rPr>
        <w:t xml:space="preserve">, который предложил </w:t>
      </w:r>
      <w:r w:rsidR="003942C6" w:rsidRPr="00113CDF">
        <w:rPr>
          <w:rFonts w:cs="Times New Roman"/>
          <w:color w:val="auto"/>
        </w:rPr>
        <w:t>наиболее низкую цену договора,</w:t>
      </w:r>
      <w:r w:rsidR="00963FD9" w:rsidRPr="00113CDF">
        <w:rPr>
          <w:rFonts w:cs="Times New Roman"/>
          <w:color w:val="auto"/>
        </w:rPr>
        <w:t xml:space="preserve"> и заявка на участие в аукционе которого соответствует требованиям документации об аукционе, признается победителем аукциона.</w:t>
      </w:r>
    </w:p>
    <w:p w14:paraId="7DA9AA10" w14:textId="69A26B90" w:rsidR="00963FD9" w:rsidRPr="00113CDF" w:rsidRDefault="00871121" w:rsidP="00871121">
      <w:pPr>
        <w:jc w:val="both"/>
        <w:rPr>
          <w:rFonts w:cs="Times New Roman"/>
          <w:color w:val="auto"/>
        </w:rPr>
      </w:pPr>
      <w:r w:rsidRPr="00113CDF">
        <w:rPr>
          <w:rFonts w:cs="Times New Roman"/>
          <w:color w:val="auto"/>
        </w:rPr>
        <w:t xml:space="preserve">            8</w:t>
      </w:r>
      <w:r w:rsidR="00963FD9" w:rsidRPr="00113CDF">
        <w:rPr>
          <w:rFonts w:cs="Times New Roman"/>
          <w:color w:val="auto"/>
        </w:rPr>
        <w:t>.</w:t>
      </w:r>
      <w:r w:rsidRPr="00113CDF">
        <w:rPr>
          <w:rFonts w:cs="Times New Roman"/>
          <w:color w:val="auto"/>
        </w:rPr>
        <w:t>5.</w:t>
      </w:r>
      <w:r w:rsidR="001D14AB" w:rsidRPr="00113CDF">
        <w:rPr>
          <w:rFonts w:cs="Times New Roman"/>
          <w:color w:val="auto"/>
        </w:rPr>
        <w:t>34</w:t>
      </w:r>
      <w:r w:rsidR="007A4C2A" w:rsidRPr="00113CDF">
        <w:rPr>
          <w:rFonts w:cs="Times New Roman"/>
          <w:color w:val="auto"/>
        </w:rPr>
        <w:t>.</w:t>
      </w:r>
      <w:r w:rsidR="00963FD9" w:rsidRPr="00113CDF">
        <w:rPr>
          <w:rFonts w:cs="Times New Roman"/>
          <w:color w:val="auto"/>
        </w:rPr>
        <w:t xml:space="preserve"> В случае если </w:t>
      </w:r>
      <w:r w:rsidR="007A4C2A" w:rsidRPr="00113CDF">
        <w:rPr>
          <w:rFonts w:cs="Times New Roman"/>
          <w:color w:val="auto"/>
        </w:rPr>
        <w:t>закупочной к</w:t>
      </w:r>
      <w:r w:rsidR="00963FD9" w:rsidRPr="00113CDF">
        <w:rPr>
          <w:rFonts w:cs="Times New Roman"/>
          <w:color w:val="auto"/>
        </w:rPr>
        <w:t>омиссией принято решение о несоответствии всех вторых частей заявок на участие в аукционе или о соответствии только одной второй части заявки на участие в аукционе</w:t>
      </w:r>
      <w:r w:rsidR="001D14AB" w:rsidRPr="00113CDF">
        <w:rPr>
          <w:rFonts w:cs="Times New Roman"/>
          <w:color w:val="auto"/>
        </w:rPr>
        <w:t xml:space="preserve"> требованиям, предусмотренным документацией о проведении аукциона</w:t>
      </w:r>
      <w:r w:rsidR="00963FD9" w:rsidRPr="00113CDF">
        <w:rPr>
          <w:rFonts w:cs="Times New Roman"/>
          <w:color w:val="auto"/>
        </w:rPr>
        <w:t xml:space="preserve">, </w:t>
      </w:r>
      <w:r w:rsidR="00177B30" w:rsidRPr="00113CDF">
        <w:rPr>
          <w:rFonts w:cs="Times New Roman"/>
          <w:color w:val="auto"/>
        </w:rPr>
        <w:t>аукцион будет признан несостоявшимся.</w:t>
      </w:r>
    </w:p>
    <w:p w14:paraId="70EE198D" w14:textId="77777777" w:rsidR="00963FD9" w:rsidRPr="00113CDF" w:rsidRDefault="00871121" w:rsidP="00963FD9">
      <w:pPr>
        <w:ind w:firstLine="709"/>
        <w:jc w:val="both"/>
        <w:rPr>
          <w:rFonts w:cs="Times New Roman"/>
          <w:color w:val="auto"/>
        </w:rPr>
      </w:pPr>
      <w:r w:rsidRPr="00113CDF">
        <w:rPr>
          <w:rFonts w:cs="Times New Roman"/>
          <w:color w:val="auto"/>
        </w:rPr>
        <w:t>8</w:t>
      </w:r>
      <w:r w:rsidR="00963FD9" w:rsidRPr="00113CDF">
        <w:rPr>
          <w:rFonts w:cs="Times New Roman"/>
          <w:color w:val="auto"/>
        </w:rPr>
        <w:t>.</w:t>
      </w:r>
      <w:r w:rsidRPr="00113CDF">
        <w:rPr>
          <w:rFonts w:cs="Times New Roman"/>
          <w:color w:val="auto"/>
        </w:rPr>
        <w:t>5.</w:t>
      </w:r>
      <w:r w:rsidR="001D14AB" w:rsidRPr="00113CDF">
        <w:rPr>
          <w:rFonts w:cs="Times New Roman"/>
          <w:color w:val="auto"/>
        </w:rPr>
        <w:t>35</w:t>
      </w:r>
      <w:r w:rsidR="007A4C2A" w:rsidRPr="00113CDF">
        <w:rPr>
          <w:rFonts w:cs="Times New Roman"/>
          <w:color w:val="auto"/>
        </w:rPr>
        <w:t xml:space="preserve">. В случае если </w:t>
      </w:r>
      <w:r w:rsidR="00963FD9" w:rsidRPr="00113CDF">
        <w:rPr>
          <w:rFonts w:cs="Times New Roman"/>
          <w:color w:val="auto"/>
        </w:rPr>
        <w:t xml:space="preserve"> аукцион признан несостоявшимся и только одна заявка</w:t>
      </w:r>
      <w:r w:rsidR="00DE3103" w:rsidRPr="00113CDF">
        <w:rPr>
          <w:rFonts w:cs="Times New Roman"/>
          <w:color w:val="auto"/>
        </w:rPr>
        <w:t xml:space="preserve"> со вторыми частями заявок</w:t>
      </w:r>
      <w:r w:rsidR="00963FD9" w:rsidRPr="00113CDF">
        <w:rPr>
          <w:rFonts w:cs="Times New Roman"/>
          <w:color w:val="auto"/>
        </w:rPr>
        <w:t xml:space="preserve"> на участие в аукционе, поданная участником аукциона, признана соответствующей документацией об аукционе, </w:t>
      </w:r>
      <w:r w:rsidR="00177B30" w:rsidRPr="00113CDF">
        <w:rPr>
          <w:rFonts w:cs="Times New Roman"/>
          <w:color w:val="auto"/>
        </w:rPr>
        <w:t>Заказчик</w:t>
      </w:r>
      <w:r w:rsidR="00963FD9" w:rsidRPr="00113CDF">
        <w:rPr>
          <w:rFonts w:cs="Times New Roman"/>
          <w:color w:val="auto"/>
        </w:rPr>
        <w:t xml:space="preserve"> вправе направить такому участнику проект договора.</w:t>
      </w:r>
      <w:r w:rsidR="00DE3103" w:rsidRPr="00113CDF">
        <w:rPr>
          <w:rFonts w:cs="Times New Roman"/>
          <w:color w:val="auto"/>
        </w:rPr>
        <w:t xml:space="preserve"> При этом договор заключается по цене предложенной таким участником договора.</w:t>
      </w:r>
    </w:p>
    <w:p w14:paraId="79572C3B" w14:textId="77777777" w:rsidR="00084DCD" w:rsidRPr="00113CDF" w:rsidRDefault="00871121" w:rsidP="00963FD9">
      <w:pPr>
        <w:ind w:firstLine="709"/>
        <w:jc w:val="both"/>
        <w:rPr>
          <w:rFonts w:cs="Times New Roman"/>
          <w:color w:val="auto"/>
        </w:rPr>
      </w:pPr>
      <w:r w:rsidRPr="00113CDF">
        <w:rPr>
          <w:rFonts w:cs="Times New Roman"/>
          <w:color w:val="auto"/>
        </w:rPr>
        <w:t>8.5.36</w:t>
      </w:r>
      <w:r w:rsidR="00084DCD" w:rsidRPr="00113CDF">
        <w:rPr>
          <w:rFonts w:cs="Times New Roman"/>
          <w:color w:val="auto"/>
        </w:rPr>
        <w:t xml:space="preserve">. В случае уклонения победителя аукциона от заключения договора Заказчик вправе заключить договор с участником аукциона, заявке на участие в </w:t>
      </w:r>
      <w:r w:rsidR="00B9150B" w:rsidRPr="00113CDF">
        <w:rPr>
          <w:rFonts w:cs="Times New Roman"/>
          <w:color w:val="auto"/>
        </w:rPr>
        <w:t>аукционе</w:t>
      </w:r>
      <w:r w:rsidR="00084DCD" w:rsidRPr="00113CDF">
        <w:rPr>
          <w:rFonts w:cs="Times New Roman"/>
          <w:color w:val="auto"/>
        </w:rPr>
        <w:t xml:space="preserve"> которого присвоен второй номер или провести закупку у единственного поставщика (подрядчика, исполнителя) в порядке, предусмотренном настоящим Положением.</w:t>
      </w:r>
    </w:p>
    <w:p w14:paraId="2048D6EF" w14:textId="77777777" w:rsidR="004E6568" w:rsidRPr="00113CDF" w:rsidRDefault="00871121" w:rsidP="00963FD9">
      <w:pPr>
        <w:ind w:firstLine="709"/>
        <w:jc w:val="both"/>
        <w:rPr>
          <w:rFonts w:cs="Times New Roman"/>
          <w:color w:val="auto"/>
        </w:rPr>
      </w:pPr>
      <w:r w:rsidRPr="00113CDF">
        <w:rPr>
          <w:rFonts w:cs="Times New Roman"/>
          <w:color w:val="auto"/>
        </w:rPr>
        <w:t>8</w:t>
      </w:r>
      <w:r w:rsidR="001D14AB" w:rsidRPr="00113CDF">
        <w:rPr>
          <w:rFonts w:cs="Times New Roman"/>
          <w:color w:val="auto"/>
        </w:rPr>
        <w:t>.</w:t>
      </w:r>
      <w:r w:rsidRPr="00113CDF">
        <w:rPr>
          <w:rFonts w:cs="Times New Roman"/>
          <w:color w:val="auto"/>
        </w:rPr>
        <w:t>5.</w:t>
      </w:r>
      <w:r w:rsidR="001D14AB" w:rsidRPr="00113CDF">
        <w:rPr>
          <w:rFonts w:cs="Times New Roman"/>
          <w:color w:val="auto"/>
        </w:rPr>
        <w:t>3</w:t>
      </w:r>
      <w:r w:rsidRPr="00113CDF">
        <w:rPr>
          <w:rFonts w:cs="Times New Roman"/>
          <w:color w:val="auto"/>
        </w:rPr>
        <w:t>7</w:t>
      </w:r>
      <w:r w:rsidR="004E6568" w:rsidRPr="00113CDF">
        <w:rPr>
          <w:rFonts w:cs="Times New Roman"/>
          <w:color w:val="auto"/>
        </w:rPr>
        <w:t xml:space="preserve">. Порядок проведения, срок и иные условия аукциона могут быть изменены документацией о проведении аукциона в зависимости от правил проведения </w:t>
      </w:r>
      <w:r w:rsidR="00DE3103" w:rsidRPr="00113CDF">
        <w:rPr>
          <w:rFonts w:cs="Times New Roman"/>
          <w:color w:val="auto"/>
        </w:rPr>
        <w:t xml:space="preserve">конкурентных </w:t>
      </w:r>
      <w:r w:rsidR="004E6568" w:rsidRPr="00113CDF">
        <w:rPr>
          <w:rFonts w:cs="Times New Roman"/>
          <w:color w:val="auto"/>
        </w:rPr>
        <w:t>закупок, действующих на электронной площадке, а также при изменении законодательства.</w:t>
      </w:r>
    </w:p>
    <w:p w14:paraId="256A6046" w14:textId="77777777" w:rsidR="00023932" w:rsidRPr="00113CDF" w:rsidRDefault="00023932" w:rsidP="00B639D9">
      <w:pPr>
        <w:pStyle w:val="aa"/>
        <w:tabs>
          <w:tab w:val="clear" w:pos="1134"/>
          <w:tab w:val="clear" w:pos="1844"/>
          <w:tab w:val="left" w:pos="0"/>
          <w:tab w:val="num" w:pos="1820"/>
        </w:tabs>
        <w:spacing w:line="240" w:lineRule="auto"/>
        <w:ind w:left="0" w:firstLine="709"/>
        <w:rPr>
          <w:sz w:val="24"/>
          <w:szCs w:val="24"/>
        </w:rPr>
      </w:pPr>
    </w:p>
    <w:p w14:paraId="7CFC21E9" w14:textId="77777777" w:rsidR="00484360" w:rsidRPr="00113CDF" w:rsidRDefault="00871121" w:rsidP="00AB6D24">
      <w:pPr>
        <w:pStyle w:val="a5"/>
        <w:spacing w:line="240" w:lineRule="auto"/>
        <w:ind w:left="0" w:firstLine="709"/>
        <w:rPr>
          <w:b/>
          <w:bCs/>
          <w:sz w:val="24"/>
          <w:szCs w:val="24"/>
        </w:rPr>
      </w:pPr>
      <w:r w:rsidRPr="00113CDF">
        <w:rPr>
          <w:b/>
          <w:bCs/>
          <w:sz w:val="24"/>
          <w:szCs w:val="24"/>
        </w:rPr>
        <w:t>8</w:t>
      </w:r>
      <w:r w:rsidR="00484360" w:rsidRPr="00113CDF">
        <w:rPr>
          <w:b/>
          <w:bCs/>
          <w:sz w:val="24"/>
          <w:szCs w:val="24"/>
        </w:rPr>
        <w:t>.</w:t>
      </w:r>
      <w:r w:rsidR="00585267" w:rsidRPr="00113CDF">
        <w:rPr>
          <w:b/>
          <w:bCs/>
          <w:sz w:val="24"/>
          <w:szCs w:val="24"/>
        </w:rPr>
        <w:t>6.</w:t>
      </w:r>
      <w:r w:rsidR="00484360" w:rsidRPr="00113CDF">
        <w:rPr>
          <w:b/>
          <w:bCs/>
          <w:sz w:val="24"/>
          <w:szCs w:val="24"/>
        </w:rPr>
        <w:t xml:space="preserve"> Последствия признания аукциона несостоявшимся</w:t>
      </w:r>
    </w:p>
    <w:p w14:paraId="6FADE898" w14:textId="77777777" w:rsidR="00484360" w:rsidRPr="00113CDF" w:rsidRDefault="00871121" w:rsidP="00AB6D24">
      <w:pPr>
        <w:pStyle w:val="a5"/>
        <w:spacing w:line="240" w:lineRule="auto"/>
        <w:ind w:left="0" w:firstLine="709"/>
        <w:rPr>
          <w:sz w:val="24"/>
          <w:szCs w:val="24"/>
        </w:rPr>
      </w:pPr>
      <w:r w:rsidRPr="00113CDF">
        <w:rPr>
          <w:sz w:val="24"/>
          <w:szCs w:val="24"/>
        </w:rPr>
        <w:t>8</w:t>
      </w:r>
      <w:r w:rsidR="00484360" w:rsidRPr="00113CDF">
        <w:rPr>
          <w:sz w:val="24"/>
          <w:szCs w:val="24"/>
        </w:rPr>
        <w:t>.</w:t>
      </w:r>
      <w:r w:rsidR="00585267" w:rsidRPr="00113CDF">
        <w:rPr>
          <w:sz w:val="24"/>
          <w:szCs w:val="24"/>
        </w:rPr>
        <w:t>6.</w:t>
      </w:r>
      <w:r w:rsidR="00484360" w:rsidRPr="00113CDF">
        <w:rPr>
          <w:sz w:val="24"/>
          <w:szCs w:val="24"/>
        </w:rPr>
        <w:t xml:space="preserve">1. </w:t>
      </w:r>
      <w:r w:rsidR="00091789" w:rsidRPr="00113CDF">
        <w:rPr>
          <w:sz w:val="24"/>
          <w:szCs w:val="24"/>
        </w:rPr>
        <w:t>Если</w:t>
      </w:r>
      <w:r w:rsidR="00484360" w:rsidRPr="00113CDF">
        <w:rPr>
          <w:sz w:val="24"/>
          <w:szCs w:val="24"/>
        </w:rPr>
        <w:t xml:space="preserve"> аукцион признан несостоявшимся</w:t>
      </w:r>
      <w:r w:rsidR="00091789" w:rsidRPr="00113CDF">
        <w:rPr>
          <w:sz w:val="24"/>
          <w:szCs w:val="24"/>
        </w:rPr>
        <w:t>, в случаях когда Заказчиком</w:t>
      </w:r>
      <w:r w:rsidR="00484360" w:rsidRPr="00113CDF">
        <w:rPr>
          <w:sz w:val="24"/>
          <w:szCs w:val="24"/>
        </w:rPr>
        <w:t xml:space="preserve"> не </w:t>
      </w:r>
      <w:r w:rsidR="00091789" w:rsidRPr="00113CDF">
        <w:rPr>
          <w:sz w:val="24"/>
          <w:szCs w:val="24"/>
        </w:rPr>
        <w:t>получено ни одной заявки</w:t>
      </w:r>
      <w:r w:rsidR="00484360" w:rsidRPr="00113CDF">
        <w:rPr>
          <w:sz w:val="24"/>
          <w:szCs w:val="24"/>
        </w:rPr>
        <w:t xml:space="preserve"> на участие в аукционе</w:t>
      </w:r>
      <w:r w:rsidR="00091789" w:rsidRPr="00113CDF">
        <w:rPr>
          <w:sz w:val="24"/>
          <w:szCs w:val="24"/>
        </w:rPr>
        <w:t xml:space="preserve"> или при проведении </w:t>
      </w:r>
      <w:r w:rsidR="002C1013" w:rsidRPr="00113CDF">
        <w:rPr>
          <w:sz w:val="24"/>
          <w:szCs w:val="24"/>
        </w:rPr>
        <w:t xml:space="preserve">аукциона </w:t>
      </w:r>
      <w:r w:rsidR="00091789" w:rsidRPr="00113CDF">
        <w:rPr>
          <w:sz w:val="24"/>
          <w:szCs w:val="24"/>
        </w:rPr>
        <w:t>были признаны несоответствующими требованиям документации</w:t>
      </w:r>
      <w:r w:rsidR="00CA62F8" w:rsidRPr="00113CDF">
        <w:rPr>
          <w:sz w:val="24"/>
          <w:szCs w:val="24"/>
        </w:rPr>
        <w:t xml:space="preserve"> о проведении аукциона</w:t>
      </w:r>
      <w:r w:rsidR="00091789" w:rsidRPr="00113CDF">
        <w:rPr>
          <w:sz w:val="24"/>
          <w:szCs w:val="24"/>
        </w:rPr>
        <w:t xml:space="preserve"> все заявки</w:t>
      </w:r>
      <w:r w:rsidR="003F4451" w:rsidRPr="00113CDF">
        <w:rPr>
          <w:sz w:val="24"/>
          <w:szCs w:val="24"/>
        </w:rPr>
        <w:t xml:space="preserve"> на участие в аукционе</w:t>
      </w:r>
      <w:r w:rsidR="00091789" w:rsidRPr="00113CDF">
        <w:rPr>
          <w:sz w:val="24"/>
          <w:szCs w:val="24"/>
        </w:rPr>
        <w:t>, отказано в допуске к участию в аукционе</w:t>
      </w:r>
      <w:r w:rsidR="003F4451" w:rsidRPr="00113CDF">
        <w:rPr>
          <w:sz w:val="24"/>
          <w:szCs w:val="24"/>
        </w:rPr>
        <w:t xml:space="preserve"> (торговой сессии)</w:t>
      </w:r>
      <w:r w:rsidR="00091789" w:rsidRPr="00113CDF">
        <w:rPr>
          <w:sz w:val="24"/>
          <w:szCs w:val="24"/>
        </w:rPr>
        <w:t xml:space="preserve"> всем участникам, подавшим заявки</w:t>
      </w:r>
      <w:r w:rsidR="00484360" w:rsidRPr="00113CDF">
        <w:rPr>
          <w:sz w:val="24"/>
          <w:szCs w:val="24"/>
        </w:rPr>
        <w:t xml:space="preserve">, </w:t>
      </w:r>
      <w:r w:rsidR="00956530" w:rsidRPr="00113CDF">
        <w:rPr>
          <w:sz w:val="24"/>
          <w:szCs w:val="24"/>
        </w:rPr>
        <w:t>Заказчик вправе по своему усмотрению провести повторную закупку либо провести закупку у  единственного поставщика (подрядчика, исполнителя) в порядке, предусмотренном настоящим Положением</w:t>
      </w:r>
      <w:r w:rsidR="00463DA2" w:rsidRPr="00113CDF">
        <w:rPr>
          <w:sz w:val="24"/>
          <w:szCs w:val="24"/>
        </w:rPr>
        <w:t>.</w:t>
      </w:r>
    </w:p>
    <w:p w14:paraId="7DC10048" w14:textId="67D75373" w:rsidR="00DE3103" w:rsidRPr="00113CDF" w:rsidRDefault="00871121" w:rsidP="00AB6D24">
      <w:pPr>
        <w:pStyle w:val="a5"/>
        <w:spacing w:line="240" w:lineRule="auto"/>
        <w:ind w:left="0" w:firstLine="709"/>
        <w:rPr>
          <w:b/>
          <w:bCs/>
          <w:sz w:val="24"/>
          <w:szCs w:val="24"/>
        </w:rPr>
      </w:pPr>
      <w:r w:rsidRPr="00113CDF">
        <w:rPr>
          <w:sz w:val="24"/>
          <w:szCs w:val="24"/>
        </w:rPr>
        <w:t>8</w:t>
      </w:r>
      <w:r w:rsidR="00DE3103" w:rsidRPr="00113CDF">
        <w:rPr>
          <w:sz w:val="24"/>
          <w:szCs w:val="24"/>
        </w:rPr>
        <w:t>.</w:t>
      </w:r>
      <w:r w:rsidR="00585267" w:rsidRPr="00113CDF">
        <w:rPr>
          <w:sz w:val="24"/>
          <w:szCs w:val="24"/>
        </w:rPr>
        <w:t>6.</w:t>
      </w:r>
      <w:r w:rsidR="00DE3103" w:rsidRPr="00113CDF">
        <w:rPr>
          <w:sz w:val="24"/>
          <w:szCs w:val="24"/>
        </w:rPr>
        <w:t xml:space="preserve">2. В случае, если аукцион признан несостоявшимся и (или) договор не заключен с участником закупки, подавшим единственную заявку на участие в аукционе, которая соответствует требованиям документации о проведении аукциона, Заказчик вправе по своему усмотрению провести повторную закупку либо провести закупку </w:t>
      </w:r>
      <w:r w:rsidR="003942C6" w:rsidRPr="00113CDF">
        <w:rPr>
          <w:sz w:val="24"/>
          <w:szCs w:val="24"/>
        </w:rPr>
        <w:t>у единственного</w:t>
      </w:r>
      <w:r w:rsidR="00DE3103" w:rsidRPr="00113CDF">
        <w:rPr>
          <w:sz w:val="24"/>
          <w:szCs w:val="24"/>
        </w:rPr>
        <w:t xml:space="preserve"> поставщика (подрядчика, исполнителя) в порядке, предусмотренном настоящим Положением.</w:t>
      </w:r>
    </w:p>
    <w:bookmarkEnd w:id="19"/>
    <w:p w14:paraId="7034CE1A" w14:textId="77777777" w:rsidR="00023932" w:rsidRPr="00113CDF" w:rsidRDefault="00023932" w:rsidP="00CA62F8">
      <w:pPr>
        <w:rPr>
          <w:rFonts w:cs="Times New Roman"/>
          <w:b/>
          <w:bCs/>
          <w:color w:val="auto"/>
        </w:rPr>
      </w:pPr>
    </w:p>
    <w:p w14:paraId="34D3B6B4" w14:textId="77777777" w:rsidR="00484360" w:rsidRPr="00113CDF" w:rsidRDefault="00585267" w:rsidP="00AB6D24">
      <w:pPr>
        <w:ind w:firstLine="709"/>
        <w:rPr>
          <w:rFonts w:cs="Times New Roman"/>
          <w:b/>
          <w:bCs/>
          <w:color w:val="auto"/>
        </w:rPr>
      </w:pPr>
      <w:bookmarkStart w:id="21" w:name="_Hlk24100876"/>
      <w:r w:rsidRPr="00113CDF">
        <w:rPr>
          <w:rFonts w:cs="Times New Roman"/>
          <w:b/>
          <w:bCs/>
          <w:color w:val="auto"/>
        </w:rPr>
        <w:t>9</w:t>
      </w:r>
      <w:r w:rsidR="00484360" w:rsidRPr="00113CDF">
        <w:rPr>
          <w:rFonts w:cs="Times New Roman"/>
          <w:b/>
          <w:bCs/>
          <w:color w:val="auto"/>
        </w:rPr>
        <w:t>.</w:t>
      </w:r>
      <w:r w:rsidR="00484360" w:rsidRPr="00113CDF">
        <w:rPr>
          <w:rFonts w:cs="Times New Roman"/>
          <w:color w:val="auto"/>
        </w:rPr>
        <w:t xml:space="preserve"> </w:t>
      </w:r>
      <w:r w:rsidR="00484360" w:rsidRPr="00113CDF">
        <w:rPr>
          <w:rFonts w:cs="Times New Roman"/>
          <w:b/>
          <w:bCs/>
          <w:color w:val="auto"/>
        </w:rPr>
        <w:t>Порядок проведения запроса предложений</w:t>
      </w:r>
    </w:p>
    <w:p w14:paraId="3914E996" w14:textId="77777777" w:rsidR="00E01E74" w:rsidRPr="00113CDF" w:rsidRDefault="00E01E74" w:rsidP="00AB6D24">
      <w:pPr>
        <w:ind w:firstLine="709"/>
        <w:rPr>
          <w:rFonts w:cs="Times New Roman"/>
          <w:b/>
          <w:bCs/>
          <w:color w:val="auto"/>
        </w:rPr>
      </w:pPr>
    </w:p>
    <w:p w14:paraId="7252034B" w14:textId="18DCC72E" w:rsidR="00484360" w:rsidRPr="00113CDF" w:rsidRDefault="00585267" w:rsidP="00AB6D24">
      <w:pPr>
        <w:ind w:firstLine="709"/>
        <w:jc w:val="both"/>
        <w:rPr>
          <w:rFonts w:cs="Times New Roman"/>
          <w:b/>
          <w:bCs/>
          <w:color w:val="auto"/>
        </w:rPr>
      </w:pPr>
      <w:r w:rsidRPr="00113CDF">
        <w:rPr>
          <w:rFonts w:cs="Times New Roman"/>
          <w:b/>
          <w:bCs/>
          <w:color w:val="auto"/>
        </w:rPr>
        <w:t>9</w:t>
      </w:r>
      <w:r w:rsidR="00484360" w:rsidRPr="00113CDF">
        <w:rPr>
          <w:rFonts w:cs="Times New Roman"/>
          <w:b/>
          <w:bCs/>
          <w:color w:val="auto"/>
        </w:rPr>
        <w:t>.1. Общий порядок проведения запроса предложений</w:t>
      </w:r>
      <w:r w:rsidR="00A44A53">
        <w:rPr>
          <w:rFonts w:cs="Times New Roman"/>
          <w:b/>
          <w:bCs/>
          <w:color w:val="auto"/>
        </w:rPr>
        <w:t xml:space="preserve"> в электронной форме</w:t>
      </w:r>
    </w:p>
    <w:p w14:paraId="4F55525A" w14:textId="3B8D7107" w:rsidR="00133C73" w:rsidRPr="00113CDF" w:rsidRDefault="00585267" w:rsidP="00133C73">
      <w:pPr>
        <w:ind w:firstLine="709"/>
        <w:jc w:val="both"/>
        <w:rPr>
          <w:rFonts w:cs="Times New Roman"/>
          <w:b/>
          <w:bCs/>
          <w:color w:val="auto"/>
        </w:rPr>
      </w:pPr>
      <w:r w:rsidRPr="00113CDF">
        <w:rPr>
          <w:rFonts w:cs="Times New Roman"/>
          <w:color w:val="auto"/>
        </w:rPr>
        <w:t>9</w:t>
      </w:r>
      <w:r w:rsidR="00133C73" w:rsidRPr="00113CDF">
        <w:rPr>
          <w:rFonts w:cs="Times New Roman"/>
          <w:color w:val="auto"/>
        </w:rPr>
        <w:t xml:space="preserve">.1.1. В целях закупки товаров, работ, услуг путем проведения запроса предложений </w:t>
      </w:r>
      <w:r w:rsidR="00A44A53">
        <w:rPr>
          <w:rFonts w:cs="Times New Roman"/>
          <w:color w:val="auto"/>
        </w:rPr>
        <w:t xml:space="preserve">в электронной форме (далее – запрос предложений) </w:t>
      </w:r>
      <w:r w:rsidR="00133C73" w:rsidRPr="00113CDF">
        <w:rPr>
          <w:rFonts w:cs="Times New Roman"/>
          <w:color w:val="auto"/>
        </w:rPr>
        <w:t>необходимо:</w:t>
      </w:r>
    </w:p>
    <w:p w14:paraId="17451526" w14:textId="77777777" w:rsidR="00133C73" w:rsidRPr="00113CDF" w:rsidRDefault="00585267" w:rsidP="00133C73">
      <w:pPr>
        <w:ind w:firstLine="709"/>
        <w:jc w:val="both"/>
        <w:rPr>
          <w:rFonts w:cs="Times New Roman"/>
          <w:b/>
          <w:bCs/>
          <w:color w:val="auto"/>
        </w:rPr>
      </w:pPr>
      <w:r w:rsidRPr="00113CDF">
        <w:rPr>
          <w:rFonts w:cs="Times New Roman"/>
          <w:color w:val="auto"/>
        </w:rPr>
        <w:t>9</w:t>
      </w:r>
      <w:r w:rsidR="00133C73" w:rsidRPr="00113CDF">
        <w:rPr>
          <w:rFonts w:cs="Times New Roman"/>
          <w:color w:val="auto"/>
        </w:rPr>
        <w:t>.1.1.1. разработать и разместить в ЕИС извещение о проведении запроса предложений, документацию о проведении запроса предложений, проект договора, техническое задание;</w:t>
      </w:r>
    </w:p>
    <w:p w14:paraId="50490D19" w14:textId="77777777" w:rsidR="00133C73" w:rsidRPr="00113CDF" w:rsidRDefault="00585267" w:rsidP="00133C73">
      <w:pPr>
        <w:ind w:firstLine="709"/>
        <w:jc w:val="both"/>
        <w:rPr>
          <w:rFonts w:cs="Times New Roman"/>
          <w:b/>
          <w:bCs/>
          <w:color w:val="auto"/>
        </w:rPr>
      </w:pPr>
      <w:r w:rsidRPr="00113CDF">
        <w:rPr>
          <w:rFonts w:cs="Times New Roman"/>
          <w:color w:val="auto"/>
        </w:rPr>
        <w:lastRenderedPageBreak/>
        <w:t>9</w:t>
      </w:r>
      <w:r w:rsidR="00133C73" w:rsidRPr="00113CDF">
        <w:rPr>
          <w:rFonts w:cs="Times New Roman"/>
          <w:color w:val="auto"/>
        </w:rPr>
        <w:t>.1.1.2. в случае получения от участника закупки запроса на разъяснение положений извещения, документации о проведении запроса предложений, предоставлять необходимые разъяснения в соответствии с настоящим Положением;</w:t>
      </w:r>
    </w:p>
    <w:p w14:paraId="1D885E10" w14:textId="77777777" w:rsidR="00133C73" w:rsidRPr="00113CDF" w:rsidRDefault="00585267" w:rsidP="00133C73">
      <w:pPr>
        <w:ind w:firstLine="709"/>
        <w:jc w:val="both"/>
        <w:rPr>
          <w:rFonts w:cs="Times New Roman"/>
          <w:b/>
          <w:bCs/>
          <w:color w:val="auto"/>
        </w:rPr>
      </w:pPr>
      <w:r w:rsidRPr="00113CDF">
        <w:rPr>
          <w:rFonts w:cs="Times New Roman"/>
          <w:color w:val="auto"/>
        </w:rPr>
        <w:t>9</w:t>
      </w:r>
      <w:r w:rsidR="00133C73" w:rsidRPr="00113CDF">
        <w:rPr>
          <w:rFonts w:cs="Times New Roman"/>
          <w:color w:val="auto"/>
        </w:rPr>
        <w:t>.1.1.3. при необходимости вносить изменения в извещение о проведении запроса предложений, документацию о проведении запроса предложений, проект договора, техническое задание;</w:t>
      </w:r>
    </w:p>
    <w:p w14:paraId="138D4775" w14:textId="77777777" w:rsidR="00133C73" w:rsidRPr="00113CDF" w:rsidRDefault="00585267" w:rsidP="00133C73">
      <w:pPr>
        <w:ind w:firstLine="709"/>
        <w:jc w:val="both"/>
        <w:rPr>
          <w:rFonts w:cs="Times New Roman"/>
          <w:b/>
          <w:bCs/>
          <w:color w:val="auto"/>
        </w:rPr>
      </w:pPr>
      <w:r w:rsidRPr="00113CDF">
        <w:rPr>
          <w:rFonts w:cs="Times New Roman"/>
          <w:color w:val="auto"/>
        </w:rPr>
        <w:t>9</w:t>
      </w:r>
      <w:r w:rsidR="00133C73" w:rsidRPr="00113CDF">
        <w:rPr>
          <w:rFonts w:cs="Times New Roman"/>
          <w:color w:val="auto"/>
        </w:rPr>
        <w:t xml:space="preserve">.1.1.4. принимать все заявки на участие в </w:t>
      </w:r>
      <w:r w:rsidR="00D36571" w:rsidRPr="00113CDF">
        <w:rPr>
          <w:rFonts w:cs="Times New Roman"/>
          <w:color w:val="auto"/>
        </w:rPr>
        <w:t>запросе предложений</w:t>
      </w:r>
      <w:r w:rsidR="00133C73" w:rsidRPr="00113CDF">
        <w:rPr>
          <w:rFonts w:cs="Times New Roman"/>
          <w:color w:val="auto"/>
        </w:rPr>
        <w:t xml:space="preserve">, поданные в срок и в порядке, установленные в документации о проведении </w:t>
      </w:r>
      <w:r w:rsidR="00D36571" w:rsidRPr="00113CDF">
        <w:rPr>
          <w:rFonts w:cs="Times New Roman"/>
          <w:color w:val="auto"/>
        </w:rPr>
        <w:t>запроса предложений</w:t>
      </w:r>
      <w:r w:rsidR="00133C73" w:rsidRPr="00113CDF">
        <w:rPr>
          <w:rFonts w:cs="Times New Roman"/>
          <w:color w:val="auto"/>
        </w:rPr>
        <w:t>;</w:t>
      </w:r>
    </w:p>
    <w:p w14:paraId="2DFB1D76" w14:textId="77777777" w:rsidR="00133C73" w:rsidRPr="00113CDF" w:rsidRDefault="00585267" w:rsidP="00D36571">
      <w:pPr>
        <w:ind w:firstLine="709"/>
        <w:jc w:val="both"/>
        <w:rPr>
          <w:rFonts w:cs="Times New Roman"/>
          <w:color w:val="auto"/>
        </w:rPr>
      </w:pPr>
      <w:r w:rsidRPr="00113CDF">
        <w:rPr>
          <w:rFonts w:cs="Times New Roman"/>
          <w:color w:val="auto"/>
        </w:rPr>
        <w:t>9</w:t>
      </w:r>
      <w:r w:rsidR="00133C73" w:rsidRPr="00113CDF">
        <w:rPr>
          <w:rFonts w:cs="Times New Roman"/>
          <w:color w:val="auto"/>
        </w:rPr>
        <w:t>.1.1.5. рассмотреть, оценить и сопоставить заявки на участие в</w:t>
      </w:r>
      <w:r w:rsidR="00D36571" w:rsidRPr="00113CDF">
        <w:rPr>
          <w:color w:val="auto"/>
        </w:rPr>
        <w:t xml:space="preserve"> </w:t>
      </w:r>
      <w:r w:rsidR="00D36571" w:rsidRPr="00113CDF">
        <w:rPr>
          <w:rFonts w:cs="Times New Roman"/>
          <w:color w:val="auto"/>
        </w:rPr>
        <w:t>запросе предложений</w:t>
      </w:r>
      <w:r w:rsidR="00133C73" w:rsidRPr="00113CDF">
        <w:rPr>
          <w:rFonts w:cs="Times New Roman"/>
          <w:color w:val="auto"/>
        </w:rPr>
        <w:t xml:space="preserve"> в целях определения победителя</w:t>
      </w:r>
      <w:r w:rsidR="00D36571" w:rsidRPr="00113CDF">
        <w:rPr>
          <w:color w:val="auto"/>
        </w:rPr>
        <w:t xml:space="preserve"> </w:t>
      </w:r>
      <w:r w:rsidR="00D36571" w:rsidRPr="00113CDF">
        <w:rPr>
          <w:rFonts w:cs="Times New Roman"/>
          <w:color w:val="auto"/>
        </w:rPr>
        <w:t>запроса предложений</w:t>
      </w:r>
      <w:r w:rsidR="00133C73" w:rsidRPr="00113CDF">
        <w:rPr>
          <w:rFonts w:cs="Times New Roman"/>
          <w:color w:val="auto"/>
        </w:rPr>
        <w:t xml:space="preserve">;  </w:t>
      </w:r>
    </w:p>
    <w:p w14:paraId="15A5F610" w14:textId="0707CCC7" w:rsidR="00133C73" w:rsidRPr="00113CDF" w:rsidRDefault="00585267" w:rsidP="00133C73">
      <w:pPr>
        <w:ind w:firstLine="709"/>
        <w:jc w:val="both"/>
        <w:rPr>
          <w:rFonts w:cs="Times New Roman"/>
          <w:b/>
          <w:bCs/>
          <w:color w:val="auto"/>
        </w:rPr>
      </w:pPr>
      <w:r w:rsidRPr="00113CDF">
        <w:rPr>
          <w:rFonts w:cs="Times New Roman"/>
          <w:color w:val="auto"/>
        </w:rPr>
        <w:t>9</w:t>
      </w:r>
      <w:r w:rsidR="00133C73" w:rsidRPr="00113CDF">
        <w:rPr>
          <w:rFonts w:cs="Times New Roman"/>
          <w:color w:val="auto"/>
        </w:rPr>
        <w:t>.1.1.</w:t>
      </w:r>
      <w:r w:rsidR="00500854">
        <w:rPr>
          <w:rFonts w:cs="Times New Roman"/>
          <w:color w:val="auto"/>
        </w:rPr>
        <w:t>6</w:t>
      </w:r>
      <w:r w:rsidR="00133C73" w:rsidRPr="00113CDF">
        <w:rPr>
          <w:rFonts w:cs="Times New Roman"/>
          <w:color w:val="auto"/>
        </w:rPr>
        <w:t>.</w:t>
      </w:r>
      <w:r w:rsidR="00566E9D">
        <w:rPr>
          <w:rFonts w:cs="Times New Roman"/>
          <w:color w:val="auto"/>
        </w:rPr>
        <w:t xml:space="preserve"> </w:t>
      </w:r>
      <w:r w:rsidR="00133C73" w:rsidRPr="00113CDF">
        <w:rPr>
          <w:rFonts w:cs="Times New Roman"/>
          <w:color w:val="auto"/>
        </w:rPr>
        <w:t>разместить в ЕИС протоколы, составленные по результатам заседаний закупочной комиссии по закупке;</w:t>
      </w:r>
    </w:p>
    <w:p w14:paraId="1ADD6E26" w14:textId="4221AABE" w:rsidR="00133C73" w:rsidRPr="00113CDF" w:rsidRDefault="00585267" w:rsidP="00133C73">
      <w:pPr>
        <w:ind w:firstLine="709"/>
        <w:jc w:val="both"/>
        <w:rPr>
          <w:rFonts w:cs="Times New Roman"/>
          <w:b/>
          <w:bCs/>
          <w:color w:val="auto"/>
        </w:rPr>
      </w:pPr>
      <w:r w:rsidRPr="00113CDF">
        <w:rPr>
          <w:rFonts w:cs="Times New Roman"/>
          <w:color w:val="auto"/>
        </w:rPr>
        <w:t>9</w:t>
      </w:r>
      <w:r w:rsidR="00133C73" w:rsidRPr="00113CDF">
        <w:rPr>
          <w:rFonts w:cs="Times New Roman"/>
          <w:color w:val="auto"/>
        </w:rPr>
        <w:t>.1.1.</w:t>
      </w:r>
      <w:r w:rsidR="00500854">
        <w:rPr>
          <w:rFonts w:cs="Times New Roman"/>
          <w:color w:val="auto"/>
        </w:rPr>
        <w:t>7</w:t>
      </w:r>
      <w:r w:rsidR="00133C73" w:rsidRPr="00113CDF">
        <w:rPr>
          <w:rFonts w:cs="Times New Roman"/>
          <w:color w:val="auto"/>
        </w:rPr>
        <w:t>. заключить договор по результатам закупки.</w:t>
      </w:r>
    </w:p>
    <w:p w14:paraId="3BD77355" w14:textId="77777777" w:rsidR="00484360" w:rsidRPr="00113CDF" w:rsidRDefault="00484360" w:rsidP="003D5C89">
      <w:pPr>
        <w:jc w:val="both"/>
        <w:rPr>
          <w:rFonts w:cs="Times New Roman"/>
          <w:b/>
          <w:bCs/>
          <w:color w:val="auto"/>
        </w:rPr>
      </w:pPr>
    </w:p>
    <w:p w14:paraId="53706150" w14:textId="77777777" w:rsidR="00484360" w:rsidRPr="00113CDF" w:rsidRDefault="00585267" w:rsidP="00AB6D24">
      <w:pPr>
        <w:ind w:firstLine="709"/>
        <w:jc w:val="both"/>
        <w:rPr>
          <w:rFonts w:cs="Times New Roman"/>
          <w:b/>
          <w:bCs/>
          <w:color w:val="auto"/>
        </w:rPr>
      </w:pPr>
      <w:r w:rsidRPr="00113CDF">
        <w:rPr>
          <w:rFonts w:cs="Times New Roman"/>
          <w:b/>
          <w:bCs/>
          <w:color w:val="auto"/>
        </w:rPr>
        <w:t>9</w:t>
      </w:r>
      <w:r w:rsidR="00484360" w:rsidRPr="00113CDF">
        <w:rPr>
          <w:rFonts w:cs="Times New Roman"/>
          <w:b/>
          <w:bCs/>
          <w:color w:val="auto"/>
        </w:rPr>
        <w:t xml:space="preserve">.2. Извещение о проведении запроса предложений </w:t>
      </w:r>
      <w:r w:rsidR="001535B9" w:rsidRPr="00113CDF">
        <w:rPr>
          <w:rFonts w:cs="Times New Roman"/>
          <w:b/>
          <w:bCs/>
          <w:color w:val="auto"/>
        </w:rPr>
        <w:t>и документация о проведении запроса предложений</w:t>
      </w:r>
    </w:p>
    <w:p w14:paraId="19522750" w14:textId="77777777" w:rsidR="00D36571" w:rsidRPr="00113CDF" w:rsidRDefault="00585267" w:rsidP="00D36571">
      <w:pPr>
        <w:ind w:firstLine="709"/>
        <w:jc w:val="both"/>
        <w:rPr>
          <w:rFonts w:cs="Times New Roman"/>
          <w:b/>
          <w:bCs/>
          <w:color w:val="auto"/>
        </w:rPr>
      </w:pPr>
      <w:r w:rsidRPr="00113CDF">
        <w:rPr>
          <w:rFonts w:cs="Times New Roman"/>
          <w:color w:val="auto"/>
        </w:rPr>
        <w:t>9</w:t>
      </w:r>
      <w:r w:rsidR="00D36571" w:rsidRPr="00113CDF">
        <w:rPr>
          <w:rFonts w:cs="Times New Roman"/>
          <w:color w:val="auto"/>
        </w:rPr>
        <w:t xml:space="preserve">.2.1. Заказчик размещает в единой информационной системе извещение о проведении запроса предложений и документацию о проведении запроса предложений </w:t>
      </w:r>
      <w:r w:rsidR="00D36571" w:rsidRPr="00113CDF">
        <w:rPr>
          <w:color w:val="auto"/>
        </w:rPr>
        <w:t>не менее чем за семь рабочих дней до дня проведения запроса предложений.</w:t>
      </w:r>
    </w:p>
    <w:p w14:paraId="7FBAD517" w14:textId="77777777" w:rsidR="00D36571" w:rsidRPr="00113CDF" w:rsidRDefault="00585267" w:rsidP="00D36571">
      <w:pPr>
        <w:ind w:firstLine="709"/>
        <w:jc w:val="both"/>
        <w:rPr>
          <w:rFonts w:cs="Times New Roman"/>
          <w:b/>
          <w:bCs/>
          <w:color w:val="auto"/>
        </w:rPr>
      </w:pPr>
      <w:r w:rsidRPr="00113CDF">
        <w:rPr>
          <w:rFonts w:cs="Times New Roman"/>
          <w:color w:val="auto"/>
        </w:rPr>
        <w:t>9</w:t>
      </w:r>
      <w:r w:rsidR="00D36571" w:rsidRPr="00113CDF">
        <w:rPr>
          <w:rFonts w:cs="Times New Roman"/>
          <w:color w:val="auto"/>
        </w:rPr>
        <w:t>.2.2. В извещении о проведении запроса предложений должны быть указаны сведения в соответствии с п. 6.3. настоящего Положения.</w:t>
      </w:r>
    </w:p>
    <w:p w14:paraId="3D8DD9ED" w14:textId="77777777" w:rsidR="00D36571" w:rsidRPr="00113CDF" w:rsidRDefault="00585267" w:rsidP="00D36571">
      <w:pPr>
        <w:jc w:val="both"/>
        <w:rPr>
          <w:rFonts w:cs="Times New Roman"/>
          <w:color w:val="auto"/>
        </w:rPr>
      </w:pPr>
      <w:r w:rsidRPr="00113CDF">
        <w:rPr>
          <w:rFonts w:cs="Times New Roman"/>
          <w:b/>
          <w:bCs/>
          <w:color w:val="auto"/>
        </w:rPr>
        <w:t xml:space="preserve">         </w:t>
      </w:r>
      <w:r w:rsidRPr="00113CDF">
        <w:rPr>
          <w:rFonts w:cs="Times New Roman"/>
          <w:b/>
          <w:bCs/>
          <w:color w:val="auto"/>
        </w:rPr>
        <w:tab/>
      </w:r>
      <w:r w:rsidRPr="00113CDF">
        <w:rPr>
          <w:rFonts w:cs="Times New Roman"/>
          <w:bCs/>
          <w:color w:val="auto"/>
        </w:rPr>
        <w:t>9</w:t>
      </w:r>
      <w:r w:rsidRPr="00113CDF">
        <w:rPr>
          <w:rFonts w:cs="Times New Roman"/>
          <w:color w:val="auto"/>
        </w:rPr>
        <w:t>.2</w:t>
      </w:r>
      <w:r w:rsidR="00D36571" w:rsidRPr="00113CDF">
        <w:rPr>
          <w:rFonts w:cs="Times New Roman"/>
          <w:color w:val="auto"/>
        </w:rPr>
        <w:t>.</w:t>
      </w:r>
      <w:r w:rsidRPr="00113CDF">
        <w:rPr>
          <w:rFonts w:cs="Times New Roman"/>
          <w:color w:val="auto"/>
        </w:rPr>
        <w:t>3.</w:t>
      </w:r>
      <w:r w:rsidR="00D36571" w:rsidRPr="00113CDF">
        <w:rPr>
          <w:rFonts w:cs="Times New Roman"/>
          <w:color w:val="auto"/>
        </w:rPr>
        <w:t xml:space="preserve"> Заказчик одновременно с размещением извещения о проведении запроса предложений размещает в единой информационной системе документацию</w:t>
      </w:r>
      <w:r w:rsidR="00D36571" w:rsidRPr="00113CDF">
        <w:rPr>
          <w:color w:val="auto"/>
        </w:rPr>
        <w:t xml:space="preserve"> </w:t>
      </w:r>
      <w:r w:rsidR="00D36571" w:rsidRPr="00113CDF">
        <w:rPr>
          <w:rFonts w:cs="Times New Roman"/>
          <w:color w:val="auto"/>
        </w:rPr>
        <w:t>о проведении запроса предложений.</w:t>
      </w:r>
    </w:p>
    <w:p w14:paraId="05EE3BA2" w14:textId="77777777" w:rsidR="00D36571" w:rsidRPr="00113CDF" w:rsidRDefault="00585267" w:rsidP="00D36571">
      <w:pPr>
        <w:ind w:firstLine="709"/>
        <w:jc w:val="both"/>
        <w:rPr>
          <w:rFonts w:cs="Times New Roman"/>
          <w:color w:val="auto"/>
        </w:rPr>
      </w:pPr>
      <w:r w:rsidRPr="00113CDF">
        <w:rPr>
          <w:rFonts w:cs="Times New Roman"/>
          <w:color w:val="auto"/>
        </w:rPr>
        <w:t>9.2.4.</w:t>
      </w:r>
      <w:r w:rsidR="00D36571" w:rsidRPr="00113CDF">
        <w:rPr>
          <w:rFonts w:cs="Times New Roman"/>
          <w:color w:val="auto"/>
        </w:rPr>
        <w:t xml:space="preserve"> Сведения, содержащиеся в документации</w:t>
      </w:r>
      <w:r w:rsidR="00D36571" w:rsidRPr="00113CDF">
        <w:rPr>
          <w:color w:val="auto"/>
        </w:rPr>
        <w:t xml:space="preserve"> </w:t>
      </w:r>
      <w:r w:rsidR="00D36571" w:rsidRPr="00113CDF">
        <w:rPr>
          <w:rFonts w:cs="Times New Roman"/>
          <w:color w:val="auto"/>
        </w:rPr>
        <w:t>о проведении запроса предложений, должны соответствовать сведениям, содержащимся в извещении о проведении запроса предложений.</w:t>
      </w:r>
      <w:r w:rsidR="00D36571" w:rsidRPr="00113CDF">
        <w:rPr>
          <w:color w:val="auto"/>
        </w:rPr>
        <w:t xml:space="preserve"> </w:t>
      </w:r>
    </w:p>
    <w:p w14:paraId="1F7263DC" w14:textId="77777777" w:rsidR="00D36571" w:rsidRPr="00113CDF" w:rsidRDefault="00585267" w:rsidP="00D36571">
      <w:pPr>
        <w:ind w:firstLine="709"/>
        <w:jc w:val="both"/>
        <w:rPr>
          <w:rFonts w:cs="Times New Roman"/>
          <w:color w:val="auto"/>
        </w:rPr>
      </w:pPr>
      <w:r w:rsidRPr="00113CDF">
        <w:rPr>
          <w:rFonts w:cs="Times New Roman"/>
          <w:color w:val="auto"/>
        </w:rPr>
        <w:t>9.2.5</w:t>
      </w:r>
      <w:r w:rsidR="00D36571" w:rsidRPr="00113CDF">
        <w:rPr>
          <w:rFonts w:cs="Times New Roman"/>
          <w:color w:val="auto"/>
        </w:rPr>
        <w:t>. В документации</w:t>
      </w:r>
      <w:r w:rsidR="00D36571" w:rsidRPr="00113CDF">
        <w:rPr>
          <w:color w:val="auto"/>
        </w:rPr>
        <w:t xml:space="preserve"> </w:t>
      </w:r>
      <w:r w:rsidR="00D36571" w:rsidRPr="00113CDF">
        <w:rPr>
          <w:rFonts w:cs="Times New Roman"/>
          <w:color w:val="auto"/>
        </w:rPr>
        <w:t>о проведении запроса предложений должны быть указаны сведения в соответствии с пунктом 6.3. настоящего Положения, а также:</w:t>
      </w:r>
    </w:p>
    <w:p w14:paraId="026DB6A2" w14:textId="77777777" w:rsidR="006341C1" w:rsidRPr="00113CDF" w:rsidRDefault="00585267" w:rsidP="006341C1">
      <w:pPr>
        <w:ind w:firstLine="709"/>
        <w:jc w:val="both"/>
        <w:rPr>
          <w:rFonts w:cs="Times New Roman"/>
          <w:bCs/>
          <w:color w:val="auto"/>
        </w:rPr>
      </w:pPr>
      <w:bookmarkStart w:id="22" w:name="_Hlk25847259"/>
      <w:r w:rsidRPr="00113CDF">
        <w:rPr>
          <w:rFonts w:cs="Times New Roman"/>
          <w:bCs/>
          <w:color w:val="auto"/>
        </w:rPr>
        <w:t>9.2.5</w:t>
      </w:r>
      <w:r w:rsidR="006341C1" w:rsidRPr="00113CDF">
        <w:rPr>
          <w:rFonts w:cs="Times New Roman"/>
          <w:bCs/>
          <w:color w:val="auto"/>
        </w:rPr>
        <w:t>.1. сведения о валюте, используемой для формирования цены договора и расчетов с поставщиками (исполнителями, подрядчиками);</w:t>
      </w:r>
    </w:p>
    <w:p w14:paraId="460411CF" w14:textId="77777777" w:rsidR="006341C1" w:rsidRPr="00113CDF" w:rsidRDefault="00585267" w:rsidP="006341C1">
      <w:pPr>
        <w:ind w:firstLine="709"/>
        <w:jc w:val="both"/>
        <w:rPr>
          <w:rFonts w:cs="Times New Roman"/>
          <w:bCs/>
          <w:color w:val="auto"/>
        </w:rPr>
      </w:pPr>
      <w:r w:rsidRPr="00113CDF">
        <w:rPr>
          <w:rFonts w:cs="Times New Roman"/>
          <w:bCs/>
          <w:color w:val="auto"/>
        </w:rPr>
        <w:t>9.2.5</w:t>
      </w:r>
      <w:r w:rsidR="006341C1" w:rsidRPr="00113CDF">
        <w:rPr>
          <w:rFonts w:cs="Times New Roman"/>
          <w:bCs/>
          <w:color w:val="auto"/>
        </w:rPr>
        <w:t>.2. порядок применения официального курса иностранной валюты к рублю РФ, установленного ЦБ РФ и используемого при оплате заключенного договора (при необходимости);</w:t>
      </w:r>
    </w:p>
    <w:p w14:paraId="252C0B71" w14:textId="77777777" w:rsidR="006341C1" w:rsidRPr="00113CDF" w:rsidRDefault="00585267" w:rsidP="006341C1">
      <w:pPr>
        <w:ind w:firstLine="709"/>
        <w:jc w:val="both"/>
        <w:rPr>
          <w:rFonts w:cs="Times New Roman"/>
          <w:bCs/>
          <w:color w:val="auto"/>
        </w:rPr>
      </w:pPr>
      <w:r w:rsidRPr="00113CDF">
        <w:rPr>
          <w:rFonts w:cs="Times New Roman"/>
          <w:bCs/>
          <w:color w:val="auto"/>
        </w:rPr>
        <w:t>9.2.5</w:t>
      </w:r>
      <w:r w:rsidR="006341C1" w:rsidRPr="00113CDF">
        <w:rPr>
          <w:rFonts w:cs="Times New Roman"/>
          <w:bCs/>
          <w:color w:val="auto"/>
        </w:rPr>
        <w:t>.3. сведения о возможности Заказчика увеличить количество поставляемого товара при заключении договора (при необходимости);</w:t>
      </w:r>
    </w:p>
    <w:p w14:paraId="25BFC558" w14:textId="77777777" w:rsidR="006341C1" w:rsidRPr="00113CDF" w:rsidRDefault="00585267" w:rsidP="006341C1">
      <w:pPr>
        <w:ind w:firstLine="709"/>
        <w:jc w:val="both"/>
        <w:rPr>
          <w:rFonts w:cs="Times New Roman"/>
          <w:bCs/>
          <w:color w:val="auto"/>
        </w:rPr>
      </w:pPr>
      <w:r w:rsidRPr="00113CDF">
        <w:rPr>
          <w:rFonts w:cs="Times New Roman"/>
          <w:bCs/>
          <w:color w:val="auto"/>
        </w:rPr>
        <w:t>9.2.5</w:t>
      </w:r>
      <w:r w:rsidR="006341C1" w:rsidRPr="00113CDF">
        <w:rPr>
          <w:rFonts w:cs="Times New Roman"/>
          <w:bCs/>
          <w:color w:val="auto"/>
        </w:rPr>
        <w:t>.4. 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49028BE6" w14:textId="2271DF37" w:rsidR="006341C1" w:rsidRPr="00113CDF" w:rsidRDefault="00585267" w:rsidP="006341C1">
      <w:pPr>
        <w:ind w:firstLine="709"/>
        <w:jc w:val="both"/>
        <w:rPr>
          <w:rFonts w:cs="Times New Roman"/>
          <w:bCs/>
          <w:color w:val="auto"/>
        </w:rPr>
      </w:pPr>
      <w:r w:rsidRPr="00113CDF">
        <w:rPr>
          <w:rFonts w:cs="Times New Roman"/>
          <w:bCs/>
          <w:color w:val="auto"/>
        </w:rPr>
        <w:t>9.2.5</w:t>
      </w:r>
      <w:r w:rsidR="006341C1" w:rsidRPr="00113CDF">
        <w:rPr>
          <w:rFonts w:cs="Times New Roman"/>
          <w:bCs/>
          <w:color w:val="auto"/>
        </w:rPr>
        <w:t>.</w:t>
      </w:r>
      <w:r w:rsidR="00500854">
        <w:rPr>
          <w:rFonts w:cs="Times New Roman"/>
          <w:bCs/>
          <w:color w:val="auto"/>
        </w:rPr>
        <w:t>5</w:t>
      </w:r>
      <w:r w:rsidR="006341C1" w:rsidRPr="00113CDF">
        <w:rPr>
          <w:rFonts w:cs="Times New Roman"/>
          <w:bCs/>
          <w:color w:val="auto"/>
        </w:rPr>
        <w:t xml:space="preserve">. </w:t>
      </w:r>
      <w:bookmarkStart w:id="23" w:name="_Hlk25844969"/>
      <w:r w:rsidR="006341C1" w:rsidRPr="00113CDF">
        <w:rPr>
          <w:rFonts w:cs="Times New Roman"/>
          <w:bCs/>
          <w:color w:val="auto"/>
        </w:rPr>
        <w:t xml:space="preserve">размер обеспечения исполнения договора, срок и порядок его предоставления в соответствии с </w:t>
      </w:r>
      <w:r w:rsidR="004C4BB5" w:rsidRPr="004C4BB5">
        <w:rPr>
          <w:rFonts w:cs="Times New Roman"/>
          <w:bCs/>
          <w:color w:val="auto"/>
        </w:rPr>
        <w:t xml:space="preserve">настоящим Положением </w:t>
      </w:r>
      <w:r w:rsidR="006341C1" w:rsidRPr="00113CDF">
        <w:rPr>
          <w:rFonts w:cs="Times New Roman"/>
          <w:bCs/>
          <w:color w:val="auto"/>
        </w:rPr>
        <w:t xml:space="preserve">(при необходимости);  </w:t>
      </w:r>
    </w:p>
    <w:p w14:paraId="01BDC29C" w14:textId="0B48E127" w:rsidR="006341C1" w:rsidRPr="00113CDF" w:rsidRDefault="00585267" w:rsidP="006341C1">
      <w:pPr>
        <w:ind w:firstLine="709"/>
        <w:jc w:val="both"/>
        <w:rPr>
          <w:rFonts w:cs="Times New Roman"/>
          <w:bCs/>
          <w:color w:val="auto"/>
        </w:rPr>
      </w:pPr>
      <w:r w:rsidRPr="00113CDF">
        <w:rPr>
          <w:rFonts w:cs="Times New Roman"/>
          <w:bCs/>
          <w:color w:val="auto"/>
        </w:rPr>
        <w:t>9.2.5</w:t>
      </w:r>
      <w:r w:rsidR="006341C1" w:rsidRPr="00113CDF">
        <w:rPr>
          <w:rFonts w:cs="Times New Roman"/>
          <w:bCs/>
          <w:color w:val="auto"/>
        </w:rPr>
        <w:t>.</w:t>
      </w:r>
      <w:r w:rsidR="00500854">
        <w:rPr>
          <w:rFonts w:cs="Times New Roman"/>
          <w:bCs/>
          <w:color w:val="auto"/>
        </w:rPr>
        <w:t>6</w:t>
      </w:r>
      <w:r w:rsidR="006341C1" w:rsidRPr="00113CDF">
        <w:rPr>
          <w:rFonts w:cs="Times New Roman"/>
          <w:bCs/>
          <w:color w:val="auto"/>
        </w:rPr>
        <w:t>. размер обе</w:t>
      </w:r>
      <w:r w:rsidRPr="00113CDF">
        <w:rPr>
          <w:rFonts w:cs="Times New Roman"/>
          <w:bCs/>
          <w:color w:val="auto"/>
        </w:rPr>
        <w:t>спечения заявки на участие в за</w:t>
      </w:r>
      <w:r w:rsidR="006341C1" w:rsidRPr="00113CDF">
        <w:rPr>
          <w:rFonts w:cs="Times New Roman"/>
          <w:bCs/>
          <w:color w:val="auto"/>
        </w:rPr>
        <w:t>купке в соответствии с</w:t>
      </w:r>
      <w:r w:rsidR="004C4BB5" w:rsidRPr="004C4BB5">
        <w:t xml:space="preserve"> </w:t>
      </w:r>
      <w:r w:rsidR="004C4BB5" w:rsidRPr="004C4BB5">
        <w:rPr>
          <w:rFonts w:cs="Times New Roman"/>
          <w:bCs/>
          <w:color w:val="auto"/>
        </w:rPr>
        <w:t xml:space="preserve">настоящим </w:t>
      </w:r>
      <w:r w:rsidR="000B3C31" w:rsidRPr="004C4BB5">
        <w:rPr>
          <w:rFonts w:cs="Times New Roman"/>
          <w:bCs/>
          <w:color w:val="auto"/>
        </w:rPr>
        <w:t>Положением</w:t>
      </w:r>
      <w:r w:rsidR="000B3C31" w:rsidRPr="00113CDF">
        <w:rPr>
          <w:rFonts w:cs="Times New Roman"/>
          <w:bCs/>
          <w:color w:val="auto"/>
        </w:rPr>
        <w:t xml:space="preserve"> (</w:t>
      </w:r>
      <w:r w:rsidR="006341C1" w:rsidRPr="00113CDF">
        <w:rPr>
          <w:rFonts w:cs="Times New Roman"/>
          <w:bCs/>
          <w:color w:val="auto"/>
        </w:rPr>
        <w:t>при необходимости);</w:t>
      </w:r>
    </w:p>
    <w:bookmarkEnd w:id="23"/>
    <w:p w14:paraId="67DF9C28" w14:textId="3D7D3539" w:rsidR="006341C1" w:rsidRPr="00113CDF" w:rsidRDefault="00585267" w:rsidP="006341C1">
      <w:pPr>
        <w:ind w:firstLine="709"/>
        <w:jc w:val="both"/>
        <w:rPr>
          <w:rFonts w:cs="Times New Roman"/>
          <w:bCs/>
          <w:color w:val="auto"/>
        </w:rPr>
      </w:pPr>
      <w:r w:rsidRPr="00113CDF">
        <w:rPr>
          <w:rFonts w:cs="Times New Roman"/>
          <w:bCs/>
          <w:color w:val="auto"/>
        </w:rPr>
        <w:t>9.2.5</w:t>
      </w:r>
      <w:r w:rsidR="006341C1" w:rsidRPr="00113CDF">
        <w:rPr>
          <w:rFonts w:cs="Times New Roman"/>
          <w:bCs/>
          <w:color w:val="auto"/>
        </w:rPr>
        <w:t>.</w:t>
      </w:r>
      <w:r w:rsidR="00500854">
        <w:rPr>
          <w:rFonts w:cs="Times New Roman"/>
          <w:bCs/>
          <w:color w:val="auto"/>
        </w:rPr>
        <w:t>7</w:t>
      </w:r>
      <w:r w:rsidR="006341C1" w:rsidRPr="00113CDF">
        <w:rPr>
          <w:rFonts w:cs="Times New Roman"/>
          <w:bCs/>
          <w:color w:val="auto"/>
        </w:rPr>
        <w:t>. указание на возможность проведения переторжки (при необходимости);</w:t>
      </w:r>
    </w:p>
    <w:p w14:paraId="0876A14C" w14:textId="5FB62E79" w:rsidR="006341C1" w:rsidRPr="00113CDF" w:rsidRDefault="00585267" w:rsidP="006341C1">
      <w:pPr>
        <w:ind w:firstLine="709"/>
        <w:jc w:val="both"/>
        <w:rPr>
          <w:rFonts w:cs="Times New Roman"/>
          <w:bCs/>
          <w:color w:val="auto"/>
        </w:rPr>
      </w:pPr>
      <w:r w:rsidRPr="00113CDF">
        <w:rPr>
          <w:rFonts w:cs="Times New Roman"/>
          <w:bCs/>
          <w:color w:val="auto"/>
        </w:rPr>
        <w:t>9.2.5</w:t>
      </w:r>
      <w:r w:rsidR="006341C1" w:rsidRPr="00113CDF">
        <w:rPr>
          <w:rFonts w:cs="Times New Roman"/>
          <w:bCs/>
          <w:color w:val="auto"/>
        </w:rPr>
        <w:t>.</w:t>
      </w:r>
      <w:r w:rsidR="00500854">
        <w:rPr>
          <w:rFonts w:cs="Times New Roman"/>
          <w:bCs/>
          <w:color w:val="auto"/>
        </w:rPr>
        <w:t>8</w:t>
      </w:r>
      <w:r w:rsidR="006341C1" w:rsidRPr="00113CDF">
        <w:rPr>
          <w:rFonts w:cs="Times New Roman"/>
          <w:bCs/>
          <w:color w:val="auto"/>
        </w:rPr>
        <w:t>. иные сведения и требования</w:t>
      </w:r>
      <w:r w:rsidR="0031429E">
        <w:rPr>
          <w:rFonts w:cs="Times New Roman"/>
          <w:bCs/>
          <w:color w:val="auto"/>
        </w:rPr>
        <w:t>, в том числе,</w:t>
      </w:r>
      <w:r w:rsidR="006341C1" w:rsidRPr="00113CDF">
        <w:rPr>
          <w:rFonts w:cs="Times New Roman"/>
          <w:bCs/>
          <w:color w:val="auto"/>
        </w:rPr>
        <w:t xml:space="preserve"> в зависимости от предмета закупки (при необходимости).</w:t>
      </w:r>
    </w:p>
    <w:bookmarkEnd w:id="22"/>
    <w:p w14:paraId="4A16A744" w14:textId="77777777" w:rsidR="00937910" w:rsidRPr="00113CDF" w:rsidRDefault="00937910" w:rsidP="00D36571">
      <w:pPr>
        <w:rPr>
          <w:b/>
          <w:bCs/>
          <w:color w:val="auto"/>
        </w:rPr>
      </w:pPr>
    </w:p>
    <w:p w14:paraId="621BC08E" w14:textId="77777777" w:rsidR="00484360" w:rsidRPr="00113CDF" w:rsidRDefault="00A13B00" w:rsidP="00AB6D24">
      <w:pPr>
        <w:pStyle w:val="a5"/>
        <w:spacing w:line="240" w:lineRule="auto"/>
        <w:ind w:left="0" w:firstLine="709"/>
        <w:rPr>
          <w:b/>
          <w:bCs/>
          <w:sz w:val="24"/>
          <w:szCs w:val="24"/>
        </w:rPr>
      </w:pPr>
      <w:r w:rsidRPr="00113CDF">
        <w:rPr>
          <w:b/>
          <w:bCs/>
          <w:sz w:val="24"/>
          <w:szCs w:val="24"/>
        </w:rPr>
        <w:t>9.3</w:t>
      </w:r>
      <w:r w:rsidR="00484360" w:rsidRPr="00113CDF">
        <w:rPr>
          <w:b/>
          <w:bCs/>
          <w:sz w:val="24"/>
          <w:szCs w:val="24"/>
        </w:rPr>
        <w:t xml:space="preserve">. </w:t>
      </w:r>
      <w:r w:rsidRPr="00113CDF">
        <w:rPr>
          <w:b/>
          <w:sz w:val="24"/>
          <w:szCs w:val="24"/>
        </w:rPr>
        <w:t>Порядок приема заявок на участие в запросе предложений</w:t>
      </w:r>
    </w:p>
    <w:p w14:paraId="5DB6F428" w14:textId="3E260736" w:rsidR="00A13B00" w:rsidRPr="00113CDF" w:rsidRDefault="004C0CC7" w:rsidP="004C0CC7">
      <w:pPr>
        <w:pStyle w:val="a5"/>
        <w:spacing w:line="240" w:lineRule="auto"/>
        <w:ind w:left="0" w:firstLine="709"/>
        <w:rPr>
          <w:sz w:val="24"/>
          <w:szCs w:val="24"/>
        </w:rPr>
      </w:pPr>
      <w:r w:rsidRPr="00113CDF">
        <w:rPr>
          <w:sz w:val="24"/>
          <w:szCs w:val="24"/>
        </w:rPr>
        <w:t xml:space="preserve">9.3.1. </w:t>
      </w:r>
      <w:r w:rsidR="00A13B00" w:rsidRPr="00113CDF">
        <w:rPr>
          <w:sz w:val="24"/>
          <w:szCs w:val="24"/>
        </w:rPr>
        <w:t xml:space="preserve">Участник закупки вправе подать только одну заявку на участие в </w:t>
      </w:r>
      <w:r w:rsidRPr="00113CDF">
        <w:rPr>
          <w:sz w:val="24"/>
          <w:szCs w:val="24"/>
        </w:rPr>
        <w:t>запросе предложений</w:t>
      </w:r>
      <w:r w:rsidR="00A13B00" w:rsidRPr="00113CDF">
        <w:rPr>
          <w:sz w:val="24"/>
          <w:szCs w:val="24"/>
        </w:rPr>
        <w:t xml:space="preserve"> в отношении каждого предмета закупки (лота) в любое время с момента размещения извещения о его проведении до предусмотренных  документацией о проведении </w:t>
      </w:r>
      <w:r w:rsidRPr="00113CDF">
        <w:rPr>
          <w:sz w:val="24"/>
          <w:szCs w:val="24"/>
        </w:rPr>
        <w:t>запроса предложений</w:t>
      </w:r>
      <w:r w:rsidR="00A13B00" w:rsidRPr="00113CDF">
        <w:rPr>
          <w:sz w:val="24"/>
          <w:szCs w:val="24"/>
        </w:rPr>
        <w:t xml:space="preserve">  даты и времени окончания срока подачи заявок на участие в </w:t>
      </w:r>
      <w:r w:rsidRPr="00113CDF">
        <w:rPr>
          <w:sz w:val="24"/>
          <w:szCs w:val="24"/>
        </w:rPr>
        <w:t>запросе предложений</w:t>
      </w:r>
      <w:r w:rsidR="00A13B00" w:rsidRPr="00113CDF">
        <w:rPr>
          <w:sz w:val="24"/>
          <w:szCs w:val="24"/>
        </w:rPr>
        <w:t xml:space="preserve">. Заявка на участие в </w:t>
      </w:r>
      <w:r w:rsidRPr="00113CDF">
        <w:rPr>
          <w:sz w:val="24"/>
          <w:szCs w:val="24"/>
        </w:rPr>
        <w:t xml:space="preserve">запросе </w:t>
      </w:r>
      <w:r w:rsidR="001D3527" w:rsidRPr="00113CDF">
        <w:rPr>
          <w:sz w:val="24"/>
          <w:szCs w:val="24"/>
        </w:rPr>
        <w:t>предложений подается</w:t>
      </w:r>
      <w:r w:rsidR="00A13B00" w:rsidRPr="00113CDF">
        <w:rPr>
          <w:sz w:val="24"/>
          <w:szCs w:val="24"/>
        </w:rPr>
        <w:t xml:space="preserve"> в соответствии с настоящ</w:t>
      </w:r>
      <w:r w:rsidR="001B32FE">
        <w:rPr>
          <w:sz w:val="24"/>
          <w:szCs w:val="24"/>
        </w:rPr>
        <w:t>им</w:t>
      </w:r>
      <w:r w:rsidR="00A13B00" w:rsidRPr="00113CDF">
        <w:rPr>
          <w:sz w:val="24"/>
          <w:szCs w:val="24"/>
        </w:rPr>
        <w:t xml:space="preserve"> Положени</w:t>
      </w:r>
      <w:r w:rsidR="001B32FE">
        <w:rPr>
          <w:sz w:val="24"/>
          <w:szCs w:val="24"/>
        </w:rPr>
        <w:t>ем</w:t>
      </w:r>
      <w:r w:rsidR="00A13B00" w:rsidRPr="00113CDF">
        <w:rPr>
          <w:sz w:val="24"/>
          <w:szCs w:val="24"/>
        </w:rPr>
        <w:t xml:space="preserve"> и документацией о проведении </w:t>
      </w:r>
      <w:r w:rsidRPr="00113CDF">
        <w:rPr>
          <w:sz w:val="24"/>
          <w:szCs w:val="24"/>
        </w:rPr>
        <w:t>запроса предложений</w:t>
      </w:r>
      <w:r w:rsidR="00A13B00" w:rsidRPr="00113CDF">
        <w:rPr>
          <w:sz w:val="24"/>
          <w:szCs w:val="24"/>
        </w:rPr>
        <w:t>.</w:t>
      </w:r>
      <w:r w:rsidR="001D3527" w:rsidRPr="001D3527">
        <w:t xml:space="preserve"> </w:t>
      </w:r>
      <w:r w:rsidR="001D3527" w:rsidRPr="001D3527">
        <w:rPr>
          <w:sz w:val="24"/>
          <w:szCs w:val="24"/>
        </w:rPr>
        <w:t xml:space="preserve">Форма заявки на участие в </w:t>
      </w:r>
      <w:r w:rsidR="001D3527">
        <w:rPr>
          <w:sz w:val="24"/>
          <w:szCs w:val="24"/>
        </w:rPr>
        <w:lastRenderedPageBreak/>
        <w:t xml:space="preserve">запросе предложений </w:t>
      </w:r>
      <w:r w:rsidR="001D3527" w:rsidRPr="001D3527">
        <w:rPr>
          <w:sz w:val="24"/>
          <w:szCs w:val="24"/>
        </w:rPr>
        <w:t xml:space="preserve">устанавливается в документации о проведении </w:t>
      </w:r>
      <w:r w:rsidR="001D3527">
        <w:rPr>
          <w:sz w:val="24"/>
          <w:szCs w:val="24"/>
        </w:rPr>
        <w:t>запроса предложений</w:t>
      </w:r>
      <w:r w:rsidR="001D3527" w:rsidRPr="001D3527">
        <w:rPr>
          <w:sz w:val="24"/>
          <w:szCs w:val="24"/>
        </w:rPr>
        <w:t xml:space="preserve"> в соответствии с настоящим Положением и действующим законодательством.</w:t>
      </w:r>
    </w:p>
    <w:p w14:paraId="4EC183F0" w14:textId="4A45B827" w:rsidR="00A13B00" w:rsidRPr="00113CDF" w:rsidRDefault="004C0CC7" w:rsidP="004C0CC7">
      <w:pPr>
        <w:ind w:firstLine="709"/>
        <w:jc w:val="both"/>
        <w:rPr>
          <w:rFonts w:cs="Times New Roman"/>
          <w:color w:val="auto"/>
        </w:rPr>
      </w:pPr>
      <w:r w:rsidRPr="00113CDF">
        <w:rPr>
          <w:rFonts w:cs="Times New Roman"/>
          <w:color w:val="auto"/>
        </w:rPr>
        <w:t>9</w:t>
      </w:r>
      <w:r w:rsidR="00A13B00" w:rsidRPr="00113CDF">
        <w:rPr>
          <w:rFonts w:cs="Times New Roman"/>
          <w:color w:val="auto"/>
        </w:rPr>
        <w:t xml:space="preserve">.3.2. Ограничений в отношении количества внесения изменений в поданную заявку нет. Изменение или отзыв заявки после окончания срока подачи заявок не допускается. Внесение изменений и отзыв заявки осуществляется посредством использования функционала электронной площадки, на которой проводится закупка, </w:t>
      </w:r>
      <w:r w:rsidR="00226EA3" w:rsidRPr="00113CDF">
        <w:rPr>
          <w:rFonts w:cs="Times New Roman"/>
          <w:color w:val="auto"/>
        </w:rPr>
        <w:t xml:space="preserve">в </w:t>
      </w:r>
      <w:r w:rsidR="00226EA3" w:rsidRPr="00226EA3">
        <w:rPr>
          <w:rFonts w:cs="Times New Roman"/>
          <w:color w:val="auto"/>
        </w:rPr>
        <w:t>соответствии с регламентом электронной площадки.</w:t>
      </w:r>
    </w:p>
    <w:p w14:paraId="70EF6D1E" w14:textId="77777777" w:rsidR="00A13B00" w:rsidRPr="00113CDF" w:rsidRDefault="004C0CC7" w:rsidP="00A13B00">
      <w:pPr>
        <w:ind w:firstLine="709"/>
        <w:jc w:val="both"/>
        <w:rPr>
          <w:rFonts w:cs="Times New Roman"/>
          <w:color w:val="auto"/>
        </w:rPr>
      </w:pPr>
      <w:r w:rsidRPr="00113CDF">
        <w:rPr>
          <w:rFonts w:cs="Times New Roman"/>
          <w:color w:val="auto"/>
        </w:rPr>
        <w:t>9.3.3</w:t>
      </w:r>
      <w:r w:rsidR="00A13B00" w:rsidRPr="00113CDF">
        <w:rPr>
          <w:rFonts w:cs="Times New Roman"/>
          <w:color w:val="auto"/>
        </w:rPr>
        <w:t xml:space="preserve">. </w:t>
      </w:r>
      <w:bookmarkStart w:id="24" w:name="_Hlk29900843"/>
      <w:r w:rsidR="00A13B00" w:rsidRPr="00113CDF">
        <w:rPr>
          <w:rFonts w:cs="Times New Roman"/>
          <w:color w:val="auto"/>
        </w:rPr>
        <w:t xml:space="preserve">Заказчик обеспечивает конфиденциальность сведений, содержащихся в поданных заявках на участие в </w:t>
      </w:r>
      <w:r w:rsidR="000F5CE9" w:rsidRPr="00113CDF">
        <w:rPr>
          <w:rFonts w:cs="Times New Roman"/>
          <w:color w:val="auto"/>
        </w:rPr>
        <w:t>запросе предложений</w:t>
      </w:r>
      <w:r w:rsidR="00A13B00" w:rsidRPr="00113CDF">
        <w:rPr>
          <w:rFonts w:cs="Times New Roman"/>
          <w:color w:val="auto"/>
        </w:rPr>
        <w:t xml:space="preserve">. </w:t>
      </w:r>
      <w:bookmarkEnd w:id="24"/>
    </w:p>
    <w:p w14:paraId="2C3A1D6C" w14:textId="77777777" w:rsidR="00A13B00" w:rsidRPr="00113CDF" w:rsidRDefault="004C0CC7" w:rsidP="00A13B00">
      <w:pPr>
        <w:ind w:firstLine="709"/>
        <w:jc w:val="both"/>
        <w:rPr>
          <w:rFonts w:cs="Times New Roman"/>
          <w:color w:val="auto"/>
        </w:rPr>
      </w:pPr>
      <w:bookmarkStart w:id="25" w:name="_Hlk29900771"/>
      <w:r w:rsidRPr="00113CDF">
        <w:rPr>
          <w:rFonts w:cs="Times New Roman"/>
          <w:color w:val="auto"/>
        </w:rPr>
        <w:t>9.3.4</w:t>
      </w:r>
      <w:r w:rsidR="00A13B00" w:rsidRPr="00113CDF">
        <w:rPr>
          <w:rFonts w:cs="Times New Roman"/>
          <w:color w:val="auto"/>
        </w:rPr>
        <w:t xml:space="preserve">. Если Заказчик продлевает срок окончания приема заявок на участие в </w:t>
      </w:r>
      <w:r w:rsidRPr="00113CDF">
        <w:rPr>
          <w:rFonts w:cs="Times New Roman"/>
          <w:color w:val="auto"/>
        </w:rPr>
        <w:t>запросе предложений</w:t>
      </w:r>
      <w:r w:rsidR="00A13B00" w:rsidRPr="00113CDF">
        <w:rPr>
          <w:rFonts w:cs="Times New Roman"/>
          <w:color w:val="auto"/>
        </w:rPr>
        <w:t>, то участник, уже подавший заявку, вправе принять любое из следующих решений:</w:t>
      </w:r>
    </w:p>
    <w:p w14:paraId="4C878616" w14:textId="77777777" w:rsidR="00A13B00" w:rsidRPr="00113CDF" w:rsidRDefault="004C0CC7" w:rsidP="00A13B00">
      <w:pPr>
        <w:ind w:firstLine="709"/>
        <w:jc w:val="both"/>
        <w:rPr>
          <w:rFonts w:cs="Times New Roman"/>
          <w:color w:val="auto"/>
        </w:rPr>
      </w:pPr>
      <w:r w:rsidRPr="00113CDF">
        <w:rPr>
          <w:rFonts w:cs="Times New Roman"/>
          <w:color w:val="auto"/>
        </w:rPr>
        <w:t>9.3.4</w:t>
      </w:r>
      <w:r w:rsidR="00A13B00" w:rsidRPr="00113CDF">
        <w:rPr>
          <w:rFonts w:cs="Times New Roman"/>
          <w:color w:val="auto"/>
        </w:rPr>
        <w:t>.1. отозвать и (или) изменить поданную заявку;</w:t>
      </w:r>
    </w:p>
    <w:p w14:paraId="062FC945" w14:textId="77777777" w:rsidR="00A13B00" w:rsidRPr="00113CDF" w:rsidRDefault="004C0CC7" w:rsidP="00A13B00">
      <w:pPr>
        <w:ind w:firstLine="709"/>
        <w:jc w:val="both"/>
        <w:rPr>
          <w:rFonts w:cs="Times New Roman"/>
          <w:color w:val="auto"/>
        </w:rPr>
      </w:pPr>
      <w:r w:rsidRPr="00113CDF">
        <w:rPr>
          <w:rFonts w:cs="Times New Roman"/>
          <w:color w:val="auto"/>
        </w:rPr>
        <w:t>9.3.4</w:t>
      </w:r>
      <w:r w:rsidR="00A13B00" w:rsidRPr="00113CDF">
        <w:rPr>
          <w:rFonts w:cs="Times New Roman"/>
          <w:color w:val="auto"/>
        </w:rPr>
        <w:t>.2. не отзывать поданную заявку.</w:t>
      </w:r>
    </w:p>
    <w:bookmarkEnd w:id="25"/>
    <w:p w14:paraId="72491648" w14:textId="77777777" w:rsidR="00A13B00" w:rsidRPr="00113CDF" w:rsidRDefault="004C0CC7" w:rsidP="00A13B00">
      <w:pPr>
        <w:ind w:firstLine="709"/>
        <w:jc w:val="both"/>
        <w:rPr>
          <w:rFonts w:cs="Times New Roman"/>
          <w:color w:val="auto"/>
        </w:rPr>
      </w:pPr>
      <w:r w:rsidRPr="00113CDF">
        <w:rPr>
          <w:rFonts w:cs="Times New Roman"/>
          <w:color w:val="auto"/>
        </w:rPr>
        <w:t>9</w:t>
      </w:r>
      <w:r w:rsidR="00A13B00" w:rsidRPr="00113CDF">
        <w:rPr>
          <w:rFonts w:cs="Times New Roman"/>
          <w:color w:val="auto"/>
        </w:rPr>
        <w:t>.3</w:t>
      </w:r>
      <w:r w:rsidRPr="00113CDF">
        <w:rPr>
          <w:rFonts w:cs="Times New Roman"/>
          <w:color w:val="auto"/>
        </w:rPr>
        <w:t>.5</w:t>
      </w:r>
      <w:r w:rsidR="00A13B00" w:rsidRPr="00113CDF">
        <w:rPr>
          <w:rFonts w:cs="Times New Roman"/>
          <w:color w:val="auto"/>
        </w:rPr>
        <w:t xml:space="preserve">. Если по окончании срока подачи заявок на участие в </w:t>
      </w:r>
      <w:r w:rsidRPr="00113CDF">
        <w:rPr>
          <w:rFonts w:cs="Times New Roman"/>
          <w:color w:val="auto"/>
        </w:rPr>
        <w:t>запросе предложений</w:t>
      </w:r>
      <w:r w:rsidR="00A13B00" w:rsidRPr="00113CDF">
        <w:rPr>
          <w:rFonts w:cs="Times New Roman"/>
          <w:color w:val="auto"/>
        </w:rPr>
        <w:t xml:space="preserve">, установленного документацией о проведении </w:t>
      </w:r>
      <w:r w:rsidRPr="00113CDF">
        <w:rPr>
          <w:rFonts w:cs="Times New Roman"/>
          <w:color w:val="auto"/>
        </w:rPr>
        <w:t>запроса предложений</w:t>
      </w:r>
      <w:r w:rsidR="00A13B00" w:rsidRPr="00113CDF">
        <w:rPr>
          <w:rFonts w:cs="Times New Roman"/>
          <w:color w:val="auto"/>
        </w:rPr>
        <w:t xml:space="preserve">, Заказчиком будет получена только одна заявка на участие в </w:t>
      </w:r>
      <w:r w:rsidRPr="00113CDF">
        <w:rPr>
          <w:rFonts w:cs="Times New Roman"/>
          <w:color w:val="auto"/>
        </w:rPr>
        <w:t>запросе предложений</w:t>
      </w:r>
      <w:r w:rsidR="00A13B00" w:rsidRPr="00113CDF">
        <w:rPr>
          <w:rFonts w:cs="Times New Roman"/>
          <w:color w:val="auto"/>
        </w:rPr>
        <w:t xml:space="preserve"> или не будет получено ни одной заявки на участие в </w:t>
      </w:r>
      <w:r w:rsidRPr="00113CDF">
        <w:rPr>
          <w:rFonts w:cs="Times New Roman"/>
          <w:color w:val="auto"/>
        </w:rPr>
        <w:t>запросе предложений,</w:t>
      </w:r>
      <w:r w:rsidR="00A13B00" w:rsidRPr="00113CDF">
        <w:rPr>
          <w:rFonts w:cs="Times New Roman"/>
          <w:color w:val="auto"/>
        </w:rPr>
        <w:t xml:space="preserve"> </w:t>
      </w:r>
      <w:r w:rsidRPr="00113CDF">
        <w:rPr>
          <w:rFonts w:cs="Times New Roman"/>
          <w:color w:val="auto"/>
        </w:rPr>
        <w:t xml:space="preserve">запрос предложений </w:t>
      </w:r>
      <w:r w:rsidR="00A13B00" w:rsidRPr="00113CDF">
        <w:rPr>
          <w:rFonts w:cs="Times New Roman"/>
          <w:color w:val="auto"/>
        </w:rPr>
        <w:t xml:space="preserve"> будет признан несостоявшимся. </w:t>
      </w:r>
    </w:p>
    <w:p w14:paraId="78E8CD87" w14:textId="456D7C9F" w:rsidR="00A13B00" w:rsidRPr="00113CDF" w:rsidRDefault="004C0CC7" w:rsidP="00A13B00">
      <w:pPr>
        <w:ind w:firstLine="709"/>
        <w:jc w:val="both"/>
        <w:rPr>
          <w:rFonts w:cs="Times New Roman"/>
          <w:color w:val="auto"/>
        </w:rPr>
      </w:pPr>
      <w:r w:rsidRPr="00113CDF">
        <w:rPr>
          <w:rFonts w:cs="Times New Roman"/>
          <w:color w:val="auto"/>
        </w:rPr>
        <w:t>9.3.6</w:t>
      </w:r>
      <w:r w:rsidR="00A13B00" w:rsidRPr="00113CDF">
        <w:rPr>
          <w:rFonts w:cs="Times New Roman"/>
          <w:color w:val="auto"/>
        </w:rPr>
        <w:t xml:space="preserve">. </w:t>
      </w:r>
      <w:bookmarkStart w:id="26" w:name="_Hlk24016149"/>
      <w:r w:rsidR="00A13B00" w:rsidRPr="00113CDF">
        <w:rPr>
          <w:rFonts w:cs="Times New Roman"/>
          <w:color w:val="auto"/>
        </w:rPr>
        <w:t xml:space="preserve">В случае, если документацией о проведении </w:t>
      </w:r>
      <w:r w:rsidRPr="00113CDF">
        <w:rPr>
          <w:rFonts w:cs="Times New Roman"/>
          <w:color w:val="auto"/>
        </w:rPr>
        <w:t>запроса предложений</w:t>
      </w:r>
      <w:r w:rsidR="00A13B00" w:rsidRPr="00113CDF">
        <w:rPr>
          <w:rFonts w:cs="Times New Roman"/>
          <w:color w:val="auto"/>
        </w:rPr>
        <w:t xml:space="preserve"> предусмотрено два и более лота, </w:t>
      </w:r>
      <w:r w:rsidRPr="00113CDF">
        <w:rPr>
          <w:rFonts w:cs="Times New Roman"/>
          <w:color w:val="auto"/>
        </w:rPr>
        <w:t xml:space="preserve">запрос </w:t>
      </w:r>
      <w:r w:rsidR="003942C6" w:rsidRPr="00113CDF">
        <w:rPr>
          <w:rFonts w:cs="Times New Roman"/>
          <w:color w:val="auto"/>
        </w:rPr>
        <w:t>предложений признается</w:t>
      </w:r>
      <w:r w:rsidR="00A13B00" w:rsidRPr="00113CDF">
        <w:rPr>
          <w:rFonts w:cs="Times New Roman"/>
          <w:color w:val="auto"/>
        </w:rPr>
        <w:t xml:space="preserve"> несостоявшимся только в отношении тех лотов, в отношении которых подана только одна заявка или не подана ни одна заявка.</w:t>
      </w:r>
      <w:bookmarkEnd w:id="26"/>
    </w:p>
    <w:p w14:paraId="16219A2C" w14:textId="56ABF161" w:rsidR="00A13B00" w:rsidRPr="00113CDF" w:rsidRDefault="004C0CC7" w:rsidP="00A13B00">
      <w:pPr>
        <w:ind w:firstLine="709"/>
        <w:jc w:val="both"/>
        <w:rPr>
          <w:rFonts w:cs="Times New Roman"/>
          <w:color w:val="auto"/>
        </w:rPr>
      </w:pPr>
      <w:r w:rsidRPr="00113CDF">
        <w:rPr>
          <w:rFonts w:cs="Times New Roman"/>
          <w:color w:val="auto"/>
        </w:rPr>
        <w:t>9.3.7</w:t>
      </w:r>
      <w:r w:rsidR="00A13B00" w:rsidRPr="00113CDF">
        <w:rPr>
          <w:rFonts w:cs="Times New Roman"/>
          <w:color w:val="auto"/>
        </w:rPr>
        <w:t xml:space="preserve">. Если по окончании срока подачи заявок на участие в </w:t>
      </w:r>
      <w:r w:rsidRPr="00113CDF">
        <w:rPr>
          <w:rFonts w:cs="Times New Roman"/>
          <w:color w:val="auto"/>
        </w:rPr>
        <w:t>запросе предложений</w:t>
      </w:r>
      <w:r w:rsidR="00A13B00" w:rsidRPr="00113CDF">
        <w:rPr>
          <w:rFonts w:cs="Times New Roman"/>
          <w:color w:val="auto"/>
        </w:rPr>
        <w:t xml:space="preserve">, </w:t>
      </w:r>
      <w:r w:rsidR="003942C6" w:rsidRPr="00113CDF">
        <w:rPr>
          <w:rFonts w:cs="Times New Roman"/>
          <w:color w:val="auto"/>
        </w:rPr>
        <w:t>установленного документацией</w:t>
      </w:r>
      <w:r w:rsidR="00A13B00" w:rsidRPr="00113CDF">
        <w:rPr>
          <w:rFonts w:cs="Times New Roman"/>
          <w:color w:val="auto"/>
        </w:rPr>
        <w:t xml:space="preserve"> о проведении</w:t>
      </w:r>
      <w:r w:rsidRPr="00113CDF">
        <w:rPr>
          <w:color w:val="auto"/>
        </w:rPr>
        <w:t xml:space="preserve"> </w:t>
      </w:r>
      <w:r w:rsidRPr="00113CDF">
        <w:rPr>
          <w:rFonts w:cs="Times New Roman"/>
          <w:color w:val="auto"/>
        </w:rPr>
        <w:t>запроса предложений</w:t>
      </w:r>
      <w:r w:rsidR="00A13B00" w:rsidRPr="00113CDF">
        <w:rPr>
          <w:rFonts w:cs="Times New Roman"/>
          <w:color w:val="auto"/>
        </w:rPr>
        <w:t xml:space="preserve">, Заказчиком будет получена только одна </w:t>
      </w:r>
      <w:r w:rsidR="003942C6" w:rsidRPr="00113CDF">
        <w:rPr>
          <w:rFonts w:cs="Times New Roman"/>
          <w:color w:val="auto"/>
        </w:rPr>
        <w:t>заявка, несмотря на то что</w:t>
      </w:r>
      <w:r w:rsidR="00A13B00" w:rsidRPr="00113CDF">
        <w:rPr>
          <w:rFonts w:cs="Times New Roman"/>
          <w:color w:val="auto"/>
        </w:rPr>
        <w:t xml:space="preserve"> </w:t>
      </w:r>
      <w:r w:rsidRPr="00113CDF">
        <w:rPr>
          <w:rFonts w:cs="Times New Roman"/>
          <w:color w:val="auto"/>
        </w:rPr>
        <w:t xml:space="preserve">запрос </w:t>
      </w:r>
      <w:r w:rsidR="003942C6" w:rsidRPr="00113CDF">
        <w:rPr>
          <w:rFonts w:cs="Times New Roman"/>
          <w:color w:val="auto"/>
        </w:rPr>
        <w:t>предложений признается</w:t>
      </w:r>
      <w:r w:rsidR="00A13B00" w:rsidRPr="00113CDF">
        <w:rPr>
          <w:rFonts w:cs="Times New Roman"/>
          <w:color w:val="auto"/>
        </w:rPr>
        <w:t xml:space="preserve"> несостоявшимся, закупочная комиссия рассмотрит ее в порядке, установлен</w:t>
      </w:r>
      <w:r w:rsidRPr="00113CDF">
        <w:rPr>
          <w:rFonts w:cs="Times New Roman"/>
          <w:color w:val="auto"/>
        </w:rPr>
        <w:t xml:space="preserve">ном документацией о </w:t>
      </w:r>
      <w:r w:rsidR="003942C6" w:rsidRPr="00113CDF">
        <w:rPr>
          <w:rFonts w:cs="Times New Roman"/>
          <w:color w:val="auto"/>
        </w:rPr>
        <w:t xml:space="preserve">проведении </w:t>
      </w:r>
      <w:r w:rsidR="003942C6" w:rsidRPr="00113CDF">
        <w:rPr>
          <w:color w:val="auto"/>
        </w:rPr>
        <w:t>запроса</w:t>
      </w:r>
      <w:r w:rsidRPr="00113CDF">
        <w:rPr>
          <w:rFonts w:cs="Times New Roman"/>
          <w:color w:val="auto"/>
        </w:rPr>
        <w:t xml:space="preserve"> </w:t>
      </w:r>
      <w:r w:rsidR="003942C6" w:rsidRPr="00113CDF">
        <w:rPr>
          <w:rFonts w:cs="Times New Roman"/>
          <w:color w:val="auto"/>
        </w:rPr>
        <w:t>предложений.</w:t>
      </w:r>
      <w:r w:rsidR="00A13B00" w:rsidRPr="00113CDF">
        <w:rPr>
          <w:rFonts w:cs="Times New Roman"/>
          <w:color w:val="auto"/>
        </w:rPr>
        <w:t xml:space="preserve"> Если рассматриваемая заявка на участие в</w:t>
      </w:r>
      <w:r w:rsidRPr="00113CDF">
        <w:rPr>
          <w:color w:val="auto"/>
        </w:rPr>
        <w:t xml:space="preserve"> </w:t>
      </w:r>
      <w:r w:rsidRPr="00113CDF">
        <w:rPr>
          <w:rFonts w:cs="Times New Roman"/>
          <w:color w:val="auto"/>
        </w:rPr>
        <w:t xml:space="preserve">запросе </w:t>
      </w:r>
      <w:r w:rsidR="00F34AFD" w:rsidRPr="00113CDF">
        <w:rPr>
          <w:rFonts w:cs="Times New Roman"/>
          <w:color w:val="auto"/>
        </w:rPr>
        <w:t>предложений и</w:t>
      </w:r>
      <w:r w:rsidR="00A13B00" w:rsidRPr="00113CDF">
        <w:rPr>
          <w:rFonts w:cs="Times New Roman"/>
          <w:color w:val="auto"/>
        </w:rPr>
        <w:t xml:space="preserve"> подавший такую заявку участник закупки соответствуют требованиям и условиям, предусмотренным документацией о проведении </w:t>
      </w:r>
      <w:r w:rsidRPr="00113CDF">
        <w:rPr>
          <w:rFonts w:cs="Times New Roman"/>
          <w:color w:val="auto"/>
        </w:rPr>
        <w:t>запроса предложений</w:t>
      </w:r>
      <w:r w:rsidR="00A13B00" w:rsidRPr="00113CDF">
        <w:rPr>
          <w:rFonts w:cs="Times New Roman"/>
          <w:color w:val="auto"/>
        </w:rPr>
        <w:t xml:space="preserve">, Заказчик </w:t>
      </w:r>
      <w:r w:rsidR="00F34AFD" w:rsidRPr="00113CDF">
        <w:rPr>
          <w:rFonts w:cs="Times New Roman"/>
          <w:color w:val="auto"/>
        </w:rPr>
        <w:t>заключ</w:t>
      </w:r>
      <w:r w:rsidR="007277C6">
        <w:rPr>
          <w:rFonts w:cs="Times New Roman"/>
          <w:color w:val="auto"/>
        </w:rPr>
        <w:t xml:space="preserve">ает </w:t>
      </w:r>
      <w:r w:rsidR="00F34AFD" w:rsidRPr="00113CDF">
        <w:rPr>
          <w:rFonts w:cs="Times New Roman"/>
          <w:color w:val="auto"/>
        </w:rPr>
        <w:t>договор</w:t>
      </w:r>
      <w:r w:rsidR="00A13B00" w:rsidRPr="00113CDF">
        <w:rPr>
          <w:rFonts w:cs="Times New Roman"/>
          <w:color w:val="auto"/>
        </w:rPr>
        <w:t xml:space="preserve"> с участником закупки, подавшим такую заявку на условиях документации о проведении </w:t>
      </w:r>
      <w:r w:rsidRPr="00113CDF">
        <w:rPr>
          <w:rFonts w:cs="Times New Roman"/>
          <w:color w:val="auto"/>
        </w:rPr>
        <w:t>запроса предложений</w:t>
      </w:r>
      <w:r w:rsidR="00A13B00" w:rsidRPr="00113CDF">
        <w:rPr>
          <w:rFonts w:cs="Times New Roman"/>
          <w:color w:val="auto"/>
        </w:rPr>
        <w:t xml:space="preserve">, проекта договора и заявки, поданной участником. </w:t>
      </w:r>
      <w:r w:rsidR="00F34AFD">
        <w:rPr>
          <w:rFonts w:cs="Times New Roman"/>
          <w:color w:val="auto"/>
        </w:rPr>
        <w:t>В свою очередь, т</w:t>
      </w:r>
      <w:r w:rsidR="00A13B00" w:rsidRPr="00113CDF">
        <w:rPr>
          <w:rFonts w:cs="Times New Roman"/>
          <w:color w:val="auto"/>
        </w:rPr>
        <w:t xml:space="preserve">акой участник не вправе отказаться от заключения договора с Заказчиком. При этом, цена договора не должна превышать начальную (максимальную) цену договора (цену лота), указанную в извещении о проведении </w:t>
      </w:r>
      <w:r w:rsidRPr="00113CDF">
        <w:rPr>
          <w:rFonts w:cs="Times New Roman"/>
          <w:color w:val="auto"/>
        </w:rPr>
        <w:t>запроса предложений</w:t>
      </w:r>
      <w:r w:rsidR="00A13B00" w:rsidRPr="00113CDF">
        <w:rPr>
          <w:rFonts w:cs="Times New Roman"/>
          <w:color w:val="auto"/>
        </w:rPr>
        <w:t xml:space="preserve">. </w:t>
      </w:r>
    </w:p>
    <w:p w14:paraId="222453A4" w14:textId="77777777" w:rsidR="006754D6" w:rsidRPr="00113CDF" w:rsidRDefault="004C0CC7" w:rsidP="00A13B00">
      <w:pPr>
        <w:ind w:firstLine="709"/>
        <w:jc w:val="both"/>
        <w:rPr>
          <w:rFonts w:cs="Times New Roman"/>
          <w:color w:val="auto"/>
        </w:rPr>
      </w:pPr>
      <w:r w:rsidRPr="00113CDF">
        <w:rPr>
          <w:rFonts w:cs="Times New Roman"/>
          <w:color w:val="auto"/>
        </w:rPr>
        <w:t>9.3.8</w:t>
      </w:r>
      <w:r w:rsidR="00A13B00" w:rsidRPr="00113CDF">
        <w:rPr>
          <w:rFonts w:cs="Times New Roman"/>
          <w:color w:val="auto"/>
        </w:rPr>
        <w:t xml:space="preserve">. Условия порядка проведения </w:t>
      </w:r>
      <w:r w:rsidRPr="00113CDF">
        <w:rPr>
          <w:rFonts w:cs="Times New Roman"/>
          <w:color w:val="auto"/>
        </w:rPr>
        <w:t xml:space="preserve">запроса предложений  </w:t>
      </w:r>
      <w:r w:rsidR="00A13B00" w:rsidRPr="00113CDF">
        <w:rPr>
          <w:rFonts w:cs="Times New Roman"/>
          <w:color w:val="auto"/>
        </w:rPr>
        <w:t xml:space="preserve">могут быть изменены  в документации о проведении </w:t>
      </w:r>
      <w:r w:rsidRPr="00113CDF">
        <w:rPr>
          <w:rFonts w:cs="Times New Roman"/>
          <w:color w:val="auto"/>
        </w:rPr>
        <w:t>запроса предложений</w:t>
      </w:r>
      <w:r w:rsidR="00A13B00" w:rsidRPr="00113CDF">
        <w:rPr>
          <w:rFonts w:cs="Times New Roman"/>
          <w:color w:val="auto"/>
        </w:rPr>
        <w:t>, в том числе,  в зависимости от правил, действующих на электронной площадке, а также при изменении законодательства.</w:t>
      </w:r>
    </w:p>
    <w:p w14:paraId="66A98342" w14:textId="77777777" w:rsidR="00CD37BF" w:rsidRPr="00113CDF" w:rsidRDefault="00CD37BF" w:rsidP="00D36571">
      <w:pPr>
        <w:jc w:val="both"/>
        <w:rPr>
          <w:rFonts w:cs="Times New Roman"/>
          <w:b/>
          <w:bCs/>
          <w:color w:val="auto"/>
        </w:rPr>
      </w:pPr>
    </w:p>
    <w:p w14:paraId="101D5C29" w14:textId="77777777" w:rsidR="00FD6EE0" w:rsidRPr="00113CDF" w:rsidRDefault="004C0CC7" w:rsidP="00FD6EE0">
      <w:pPr>
        <w:pStyle w:val="a9"/>
        <w:tabs>
          <w:tab w:val="clear" w:pos="851"/>
        </w:tabs>
        <w:spacing w:line="240" w:lineRule="auto"/>
        <w:ind w:left="0" w:firstLine="709"/>
        <w:rPr>
          <w:b/>
          <w:bCs/>
          <w:sz w:val="24"/>
          <w:szCs w:val="24"/>
        </w:rPr>
      </w:pPr>
      <w:r w:rsidRPr="00113CDF">
        <w:rPr>
          <w:b/>
          <w:bCs/>
          <w:sz w:val="24"/>
          <w:szCs w:val="24"/>
        </w:rPr>
        <w:t>9.4</w:t>
      </w:r>
      <w:r w:rsidR="003D5C89" w:rsidRPr="00113CDF">
        <w:rPr>
          <w:b/>
          <w:bCs/>
          <w:sz w:val="24"/>
          <w:szCs w:val="24"/>
        </w:rPr>
        <w:t>.</w:t>
      </w:r>
      <w:r w:rsidR="00FD6EE0" w:rsidRPr="00113CDF">
        <w:rPr>
          <w:b/>
          <w:bCs/>
          <w:sz w:val="24"/>
          <w:szCs w:val="24"/>
        </w:rPr>
        <w:t xml:space="preserve"> Оценка и сопоставление  заявок на участие в запросе предложений, определение победителя запроса предложений.</w:t>
      </w:r>
    </w:p>
    <w:p w14:paraId="51655AEC" w14:textId="77777777" w:rsidR="00FD6EE0" w:rsidRPr="00113CDF" w:rsidRDefault="00745AA7" w:rsidP="00FD6EE0">
      <w:pPr>
        <w:pStyle w:val="aa"/>
        <w:tabs>
          <w:tab w:val="clear" w:pos="1134"/>
          <w:tab w:val="clear" w:pos="1844"/>
          <w:tab w:val="left" w:pos="709"/>
          <w:tab w:val="num" w:pos="1713"/>
        </w:tabs>
        <w:spacing w:line="240" w:lineRule="auto"/>
        <w:ind w:left="0" w:firstLine="0"/>
        <w:rPr>
          <w:sz w:val="24"/>
          <w:szCs w:val="24"/>
        </w:rPr>
      </w:pPr>
      <w:r w:rsidRPr="00113CDF">
        <w:rPr>
          <w:sz w:val="24"/>
          <w:szCs w:val="24"/>
        </w:rPr>
        <w:tab/>
        <w:t>9</w:t>
      </w:r>
      <w:r w:rsidR="00FD6EE0" w:rsidRPr="00113CDF">
        <w:rPr>
          <w:sz w:val="24"/>
          <w:szCs w:val="24"/>
        </w:rPr>
        <w:t>.</w:t>
      </w:r>
      <w:r w:rsidRPr="00113CDF">
        <w:rPr>
          <w:sz w:val="24"/>
          <w:szCs w:val="24"/>
        </w:rPr>
        <w:t>4</w:t>
      </w:r>
      <w:r w:rsidR="00FD6EE0" w:rsidRPr="00113CDF">
        <w:rPr>
          <w:sz w:val="24"/>
          <w:szCs w:val="24"/>
        </w:rPr>
        <w:t xml:space="preserve">.1. Оценку и сопоставление заявок на участие в </w:t>
      </w:r>
      <w:r w:rsidR="003D5C89" w:rsidRPr="00113CDF">
        <w:rPr>
          <w:sz w:val="24"/>
          <w:szCs w:val="24"/>
        </w:rPr>
        <w:t xml:space="preserve">запросе предложений </w:t>
      </w:r>
      <w:r w:rsidR="00FD6EE0" w:rsidRPr="00113CDF">
        <w:rPr>
          <w:sz w:val="24"/>
          <w:szCs w:val="24"/>
        </w:rPr>
        <w:t>осуществляет закупочная комиссия. Она вправе привлекать к данному процессу экспертов и любых других лиц, которых сочтет необходимым. При этом лица, участвующие в оценке и сопоставлении заявок, в том числе члены комиссии по закупке должны обеспечить конфиденциальность процесса оценки.</w:t>
      </w:r>
    </w:p>
    <w:p w14:paraId="385DFB42" w14:textId="77777777" w:rsidR="00FD6EE0" w:rsidRPr="00113CDF" w:rsidRDefault="00745AA7" w:rsidP="00FD6EE0">
      <w:pPr>
        <w:pStyle w:val="aa"/>
        <w:tabs>
          <w:tab w:val="clear" w:pos="1844"/>
          <w:tab w:val="num" w:pos="1713"/>
        </w:tabs>
        <w:spacing w:line="240" w:lineRule="auto"/>
        <w:ind w:left="0" w:firstLine="709"/>
        <w:rPr>
          <w:sz w:val="24"/>
          <w:szCs w:val="24"/>
        </w:rPr>
      </w:pPr>
      <w:r w:rsidRPr="00113CDF">
        <w:rPr>
          <w:sz w:val="24"/>
          <w:szCs w:val="24"/>
        </w:rPr>
        <w:t>9</w:t>
      </w:r>
      <w:r w:rsidR="00FD6EE0" w:rsidRPr="00113CDF">
        <w:rPr>
          <w:sz w:val="24"/>
          <w:szCs w:val="24"/>
        </w:rPr>
        <w:t>.</w:t>
      </w:r>
      <w:r w:rsidRPr="00113CDF">
        <w:rPr>
          <w:sz w:val="24"/>
          <w:szCs w:val="24"/>
        </w:rPr>
        <w:t>4</w:t>
      </w:r>
      <w:r w:rsidR="00FD6EE0" w:rsidRPr="00113CDF">
        <w:rPr>
          <w:sz w:val="24"/>
          <w:szCs w:val="24"/>
        </w:rPr>
        <w:t xml:space="preserve">.2. Оценка и сопоставление заявок на участие в </w:t>
      </w:r>
      <w:r w:rsidR="003D5C89" w:rsidRPr="00113CDF">
        <w:rPr>
          <w:sz w:val="24"/>
          <w:szCs w:val="24"/>
        </w:rPr>
        <w:t xml:space="preserve">запросе предложений </w:t>
      </w:r>
      <w:r w:rsidR="00FD6EE0" w:rsidRPr="00113CDF">
        <w:rPr>
          <w:sz w:val="24"/>
          <w:szCs w:val="24"/>
        </w:rPr>
        <w:t>осуществляется в следующем порядке:</w:t>
      </w:r>
    </w:p>
    <w:p w14:paraId="087CDF8F" w14:textId="77777777" w:rsidR="00FD6EE0" w:rsidRPr="00113CDF" w:rsidRDefault="00745AA7" w:rsidP="00FD6EE0">
      <w:pPr>
        <w:pStyle w:val="ab"/>
        <w:tabs>
          <w:tab w:val="clear" w:pos="1134"/>
          <w:tab w:val="clear" w:pos="1701"/>
          <w:tab w:val="clear" w:pos="3508"/>
        </w:tabs>
        <w:spacing w:line="240" w:lineRule="auto"/>
        <w:ind w:left="709" w:firstLine="0"/>
        <w:rPr>
          <w:sz w:val="24"/>
          <w:szCs w:val="24"/>
        </w:rPr>
      </w:pPr>
      <w:r w:rsidRPr="00113CDF">
        <w:rPr>
          <w:sz w:val="24"/>
          <w:szCs w:val="24"/>
        </w:rPr>
        <w:t>9</w:t>
      </w:r>
      <w:r w:rsidR="00FD6EE0" w:rsidRPr="00113CDF">
        <w:rPr>
          <w:sz w:val="24"/>
          <w:szCs w:val="24"/>
        </w:rPr>
        <w:t>.</w:t>
      </w:r>
      <w:r w:rsidRPr="00113CDF">
        <w:rPr>
          <w:sz w:val="24"/>
          <w:szCs w:val="24"/>
        </w:rPr>
        <w:t>4</w:t>
      </w:r>
      <w:r w:rsidR="00FD6EE0" w:rsidRPr="00113CDF">
        <w:rPr>
          <w:sz w:val="24"/>
          <w:szCs w:val="24"/>
        </w:rPr>
        <w:t>.</w:t>
      </w:r>
      <w:r w:rsidR="003D5C89" w:rsidRPr="00113CDF">
        <w:rPr>
          <w:sz w:val="24"/>
          <w:szCs w:val="24"/>
        </w:rPr>
        <w:t>2</w:t>
      </w:r>
      <w:r w:rsidR="00FD6EE0" w:rsidRPr="00113CDF">
        <w:rPr>
          <w:sz w:val="24"/>
          <w:szCs w:val="24"/>
        </w:rPr>
        <w:t>.1. проведение отборочной стадии</w:t>
      </w:r>
      <w:r w:rsidR="00322037" w:rsidRPr="00113CDF">
        <w:rPr>
          <w:sz w:val="24"/>
          <w:szCs w:val="24"/>
        </w:rPr>
        <w:t xml:space="preserve"> (первый этап)</w:t>
      </w:r>
      <w:r w:rsidR="00FD6EE0" w:rsidRPr="00113CDF">
        <w:rPr>
          <w:sz w:val="24"/>
          <w:szCs w:val="24"/>
        </w:rPr>
        <w:t>;</w:t>
      </w:r>
    </w:p>
    <w:p w14:paraId="3999167D" w14:textId="77777777" w:rsidR="00FD6EE0" w:rsidRPr="00113CDF" w:rsidRDefault="00745AA7" w:rsidP="00FD6EE0">
      <w:pPr>
        <w:pStyle w:val="ab"/>
        <w:tabs>
          <w:tab w:val="clear" w:pos="1134"/>
          <w:tab w:val="clear" w:pos="1701"/>
          <w:tab w:val="clear" w:pos="3508"/>
          <w:tab w:val="num" w:pos="1997"/>
        </w:tabs>
        <w:spacing w:line="240" w:lineRule="auto"/>
        <w:ind w:left="709" w:firstLine="0"/>
        <w:rPr>
          <w:sz w:val="24"/>
          <w:szCs w:val="24"/>
        </w:rPr>
      </w:pPr>
      <w:r w:rsidRPr="00113CDF">
        <w:rPr>
          <w:sz w:val="24"/>
          <w:szCs w:val="24"/>
        </w:rPr>
        <w:t>9.4</w:t>
      </w:r>
      <w:r w:rsidR="00FD6EE0" w:rsidRPr="00113CDF">
        <w:rPr>
          <w:sz w:val="24"/>
          <w:szCs w:val="24"/>
        </w:rPr>
        <w:t>.2.2. проведение оценочной стадии</w:t>
      </w:r>
      <w:r w:rsidR="00322037" w:rsidRPr="00113CDF">
        <w:rPr>
          <w:sz w:val="24"/>
          <w:szCs w:val="24"/>
        </w:rPr>
        <w:t xml:space="preserve"> (второй этап)</w:t>
      </w:r>
      <w:r w:rsidR="00FD6EE0" w:rsidRPr="00113CDF">
        <w:rPr>
          <w:sz w:val="24"/>
          <w:szCs w:val="24"/>
        </w:rPr>
        <w:t>.</w:t>
      </w:r>
    </w:p>
    <w:p w14:paraId="41009353" w14:textId="77777777" w:rsidR="00FD6EE0" w:rsidRPr="00113CDF" w:rsidRDefault="00745AA7" w:rsidP="00FD6EE0">
      <w:pPr>
        <w:pStyle w:val="aa"/>
        <w:tabs>
          <w:tab w:val="clear" w:pos="1134"/>
          <w:tab w:val="clear" w:pos="1844"/>
          <w:tab w:val="left" w:pos="0"/>
          <w:tab w:val="num" w:pos="1713"/>
        </w:tabs>
        <w:spacing w:line="240" w:lineRule="auto"/>
        <w:ind w:left="0" w:firstLine="709"/>
        <w:rPr>
          <w:sz w:val="24"/>
          <w:szCs w:val="24"/>
        </w:rPr>
      </w:pPr>
      <w:r w:rsidRPr="00113CDF">
        <w:rPr>
          <w:iCs/>
          <w:sz w:val="24"/>
          <w:szCs w:val="24"/>
        </w:rPr>
        <w:t>9</w:t>
      </w:r>
      <w:r w:rsidR="00CF1301" w:rsidRPr="00113CDF">
        <w:rPr>
          <w:iCs/>
          <w:sz w:val="24"/>
          <w:szCs w:val="24"/>
        </w:rPr>
        <w:t>.4</w:t>
      </w:r>
      <w:r w:rsidR="00FD6EE0" w:rsidRPr="00113CDF">
        <w:rPr>
          <w:iCs/>
          <w:sz w:val="24"/>
          <w:szCs w:val="24"/>
        </w:rPr>
        <w:t>.3.</w:t>
      </w:r>
      <w:r w:rsidR="00FD6EE0" w:rsidRPr="00113CDF">
        <w:rPr>
          <w:b/>
          <w:i/>
          <w:iCs/>
          <w:sz w:val="24"/>
          <w:szCs w:val="24"/>
        </w:rPr>
        <w:t xml:space="preserve"> Отборочная стадия</w:t>
      </w:r>
      <w:r w:rsidR="00FD6EE0" w:rsidRPr="00113CDF">
        <w:rPr>
          <w:i/>
          <w:iCs/>
          <w:sz w:val="24"/>
          <w:szCs w:val="24"/>
        </w:rPr>
        <w:t>.</w:t>
      </w:r>
      <w:r w:rsidR="00FD6EE0" w:rsidRPr="00113CDF">
        <w:rPr>
          <w:sz w:val="24"/>
          <w:szCs w:val="24"/>
        </w:rPr>
        <w:t xml:space="preserve"> В рамках отборочной стадии последовательно выполняются следующие действия:</w:t>
      </w:r>
    </w:p>
    <w:p w14:paraId="4E20AFCB" w14:textId="77777777" w:rsidR="00FD6EE0" w:rsidRPr="00113CDF" w:rsidRDefault="00CF1301" w:rsidP="00FD6EE0">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9.4</w:t>
      </w:r>
      <w:r w:rsidR="00FD6EE0" w:rsidRPr="00113CDF">
        <w:rPr>
          <w:sz w:val="24"/>
          <w:szCs w:val="24"/>
        </w:rPr>
        <w:t xml:space="preserve">.3.1. проверка заявок на участие в </w:t>
      </w:r>
      <w:r w:rsidR="003D5C89" w:rsidRPr="00113CDF">
        <w:rPr>
          <w:sz w:val="24"/>
          <w:szCs w:val="24"/>
        </w:rPr>
        <w:t xml:space="preserve">запросе предложений </w:t>
      </w:r>
      <w:r w:rsidR="00FD6EE0" w:rsidRPr="00113CDF">
        <w:rPr>
          <w:sz w:val="24"/>
          <w:szCs w:val="24"/>
        </w:rPr>
        <w:t xml:space="preserve">на соблюдение требований документации о проведении </w:t>
      </w:r>
      <w:r w:rsidR="003D5C89" w:rsidRPr="00113CDF">
        <w:rPr>
          <w:sz w:val="24"/>
          <w:szCs w:val="24"/>
        </w:rPr>
        <w:t>запроса предложений</w:t>
      </w:r>
      <w:r w:rsidR="00FD6EE0" w:rsidRPr="00113CDF">
        <w:rPr>
          <w:sz w:val="24"/>
          <w:szCs w:val="24"/>
        </w:rPr>
        <w:t xml:space="preserve"> к оформлению заявок на участие в </w:t>
      </w:r>
      <w:r w:rsidR="003D5C89" w:rsidRPr="00113CDF">
        <w:rPr>
          <w:sz w:val="24"/>
          <w:szCs w:val="24"/>
        </w:rPr>
        <w:t>запросе предложений</w:t>
      </w:r>
      <w:r w:rsidR="00FD6EE0" w:rsidRPr="00113CDF">
        <w:rPr>
          <w:sz w:val="24"/>
          <w:szCs w:val="24"/>
        </w:rPr>
        <w:t xml:space="preserve">, при этом заявки рассматриваются как отвечающие требованиям документации о проведении </w:t>
      </w:r>
      <w:r w:rsidR="003D5C89" w:rsidRPr="00113CDF">
        <w:rPr>
          <w:sz w:val="24"/>
          <w:szCs w:val="24"/>
        </w:rPr>
        <w:t>запроса предложений</w:t>
      </w:r>
      <w:r w:rsidR="00FD6EE0" w:rsidRPr="00113CDF">
        <w:rPr>
          <w:sz w:val="24"/>
          <w:szCs w:val="24"/>
        </w:rPr>
        <w:t xml:space="preserve">, даже если в них имеются несущественные несоответствия, т.е. опечатки, не указана расшифровка подписи или предлагаемая цена указанная цифрами, </w:t>
      </w:r>
      <w:r w:rsidR="00FD6EE0" w:rsidRPr="00113CDF">
        <w:rPr>
          <w:sz w:val="24"/>
          <w:szCs w:val="24"/>
        </w:rPr>
        <w:lastRenderedPageBreak/>
        <w:t>отличается от суммы, указанной прописью, во внимание принимается цена, указанная прописью в заявке;</w:t>
      </w:r>
    </w:p>
    <w:p w14:paraId="5704D403" w14:textId="77777777" w:rsidR="00FD6EE0" w:rsidRPr="00113CDF" w:rsidRDefault="00CF1301" w:rsidP="00FD6EE0">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9.4</w:t>
      </w:r>
      <w:r w:rsidR="00FD6EE0" w:rsidRPr="00113CDF">
        <w:rPr>
          <w:sz w:val="24"/>
          <w:szCs w:val="24"/>
        </w:rPr>
        <w:t xml:space="preserve">.3.2. проверка участника </w:t>
      </w:r>
      <w:r w:rsidR="00745AA7" w:rsidRPr="00113CDF">
        <w:rPr>
          <w:sz w:val="24"/>
          <w:szCs w:val="24"/>
        </w:rPr>
        <w:t xml:space="preserve">закупки </w:t>
      </w:r>
      <w:r w:rsidR="00FD6EE0" w:rsidRPr="00113CDF">
        <w:rPr>
          <w:sz w:val="24"/>
          <w:szCs w:val="24"/>
        </w:rPr>
        <w:t xml:space="preserve">на соответствие требованиям документации о проведении </w:t>
      </w:r>
      <w:r w:rsidR="003D5C89" w:rsidRPr="00113CDF">
        <w:rPr>
          <w:sz w:val="24"/>
          <w:szCs w:val="24"/>
        </w:rPr>
        <w:t>запроса предложений</w:t>
      </w:r>
      <w:r w:rsidR="00FD6EE0" w:rsidRPr="00113CDF">
        <w:rPr>
          <w:sz w:val="24"/>
          <w:szCs w:val="24"/>
        </w:rPr>
        <w:t xml:space="preserve">, </w:t>
      </w:r>
      <w:r w:rsidR="00745AA7" w:rsidRPr="00113CDF">
        <w:rPr>
          <w:sz w:val="24"/>
          <w:szCs w:val="24"/>
        </w:rPr>
        <w:t>в части</w:t>
      </w:r>
      <w:r w:rsidR="00FD6EE0" w:rsidRPr="00113CDF">
        <w:rPr>
          <w:sz w:val="24"/>
          <w:szCs w:val="24"/>
        </w:rPr>
        <w:t>, предъявляемым к участникам закупки;</w:t>
      </w:r>
      <w:r w:rsidR="00745AA7" w:rsidRPr="00113CDF">
        <w:t xml:space="preserve"> </w:t>
      </w:r>
    </w:p>
    <w:p w14:paraId="6F466C0D" w14:textId="77777777" w:rsidR="00FD6EE0" w:rsidRPr="00113CDF" w:rsidRDefault="00CF1301" w:rsidP="00FD6EE0">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9.4</w:t>
      </w:r>
      <w:r w:rsidR="00FD6EE0" w:rsidRPr="00113CDF">
        <w:rPr>
          <w:sz w:val="24"/>
          <w:szCs w:val="24"/>
        </w:rPr>
        <w:t>.3.3. проверка предлагаемых товаров, работ, услуг на соответствие требованиям документации о проведении</w:t>
      </w:r>
      <w:r w:rsidR="003D5C89" w:rsidRPr="00113CDF">
        <w:rPr>
          <w:sz w:val="24"/>
          <w:szCs w:val="24"/>
        </w:rPr>
        <w:t xml:space="preserve"> запроса предложений</w:t>
      </w:r>
      <w:r w:rsidR="00FD6EE0" w:rsidRPr="00113CDF">
        <w:rPr>
          <w:sz w:val="24"/>
          <w:szCs w:val="24"/>
        </w:rPr>
        <w:t>;</w:t>
      </w:r>
    </w:p>
    <w:p w14:paraId="7BAC1D50" w14:textId="597E8325" w:rsidR="00FD6EE0" w:rsidRPr="00113CDF" w:rsidRDefault="00CF1301" w:rsidP="00FD6EE0">
      <w:pPr>
        <w:pStyle w:val="ab"/>
        <w:tabs>
          <w:tab w:val="clear" w:pos="1134"/>
          <w:tab w:val="clear" w:pos="1701"/>
          <w:tab w:val="clear" w:pos="3508"/>
          <w:tab w:val="num" w:pos="1997"/>
        </w:tabs>
        <w:spacing w:line="240" w:lineRule="auto"/>
        <w:ind w:left="0" w:firstLine="709"/>
        <w:rPr>
          <w:sz w:val="24"/>
          <w:szCs w:val="24"/>
        </w:rPr>
      </w:pPr>
      <w:r w:rsidRPr="00113CDF">
        <w:rPr>
          <w:sz w:val="24"/>
          <w:szCs w:val="24"/>
        </w:rPr>
        <w:t>9</w:t>
      </w:r>
      <w:r w:rsidR="00FD6EE0" w:rsidRPr="00113CDF">
        <w:rPr>
          <w:sz w:val="24"/>
          <w:szCs w:val="24"/>
        </w:rPr>
        <w:t>.</w:t>
      </w:r>
      <w:r w:rsidRPr="00113CDF">
        <w:rPr>
          <w:sz w:val="24"/>
          <w:szCs w:val="24"/>
        </w:rPr>
        <w:t>4</w:t>
      </w:r>
      <w:r w:rsidR="00FD6EE0" w:rsidRPr="00113CDF">
        <w:rPr>
          <w:sz w:val="24"/>
          <w:szCs w:val="24"/>
        </w:rPr>
        <w:t xml:space="preserve">.3.4. отклонение заявок на участие в </w:t>
      </w:r>
      <w:r w:rsidR="003D5C89" w:rsidRPr="00113CDF">
        <w:rPr>
          <w:sz w:val="24"/>
          <w:szCs w:val="24"/>
        </w:rPr>
        <w:t>запросе предложений</w:t>
      </w:r>
      <w:r w:rsidR="00FD6EE0" w:rsidRPr="00113CDF">
        <w:rPr>
          <w:sz w:val="24"/>
          <w:szCs w:val="24"/>
        </w:rPr>
        <w:t xml:space="preserve">, которые по мнению членов закупочной </w:t>
      </w:r>
      <w:r w:rsidR="003942C6" w:rsidRPr="00113CDF">
        <w:rPr>
          <w:sz w:val="24"/>
          <w:szCs w:val="24"/>
        </w:rPr>
        <w:t>комиссии не</w:t>
      </w:r>
      <w:r w:rsidR="00FD6EE0" w:rsidRPr="00113CDF">
        <w:rPr>
          <w:sz w:val="24"/>
          <w:szCs w:val="24"/>
        </w:rPr>
        <w:t xml:space="preserve"> соответствуют требованиям документации о проведении </w:t>
      </w:r>
      <w:r w:rsidR="003D5C89" w:rsidRPr="00113CDF">
        <w:rPr>
          <w:sz w:val="24"/>
          <w:szCs w:val="24"/>
        </w:rPr>
        <w:t>запроса предложений</w:t>
      </w:r>
      <w:r w:rsidR="00FD6EE0" w:rsidRPr="00113CDF">
        <w:rPr>
          <w:sz w:val="24"/>
          <w:szCs w:val="24"/>
        </w:rPr>
        <w:t>.</w:t>
      </w:r>
    </w:p>
    <w:p w14:paraId="14ED8A2A" w14:textId="77777777" w:rsidR="00FD6EE0" w:rsidRPr="00113CDF" w:rsidRDefault="00CF1301" w:rsidP="00FD6EE0">
      <w:pPr>
        <w:pStyle w:val="ab"/>
        <w:tabs>
          <w:tab w:val="clear" w:pos="1134"/>
          <w:tab w:val="clear" w:pos="1701"/>
          <w:tab w:val="clear" w:pos="3508"/>
        </w:tabs>
        <w:spacing w:line="240" w:lineRule="auto"/>
        <w:ind w:left="0" w:firstLine="709"/>
        <w:rPr>
          <w:sz w:val="24"/>
          <w:szCs w:val="24"/>
        </w:rPr>
      </w:pPr>
      <w:r w:rsidRPr="00113CDF">
        <w:rPr>
          <w:sz w:val="24"/>
          <w:szCs w:val="24"/>
        </w:rPr>
        <w:t>9.4</w:t>
      </w:r>
      <w:r w:rsidR="00FD6EE0" w:rsidRPr="00113CDF">
        <w:rPr>
          <w:sz w:val="24"/>
          <w:szCs w:val="24"/>
        </w:rPr>
        <w:t>.4. Заявка участника закупки будет отклонена и не допущена до оценочной стадии в случаях:</w:t>
      </w:r>
    </w:p>
    <w:p w14:paraId="77DA29B9" w14:textId="77777777" w:rsidR="00FD6EE0" w:rsidRPr="00113CDF" w:rsidRDefault="00CF1301" w:rsidP="00FD6EE0">
      <w:pPr>
        <w:pStyle w:val="ab"/>
        <w:tabs>
          <w:tab w:val="clear" w:pos="1134"/>
          <w:tab w:val="clear" w:pos="1701"/>
          <w:tab w:val="clear" w:pos="3508"/>
        </w:tabs>
        <w:spacing w:line="240" w:lineRule="auto"/>
        <w:ind w:left="0" w:firstLine="709"/>
        <w:rPr>
          <w:sz w:val="24"/>
          <w:szCs w:val="24"/>
        </w:rPr>
      </w:pPr>
      <w:r w:rsidRPr="00113CDF">
        <w:rPr>
          <w:sz w:val="24"/>
          <w:szCs w:val="24"/>
        </w:rPr>
        <w:t>9.4</w:t>
      </w:r>
      <w:r w:rsidR="00FD6EE0" w:rsidRPr="00113CDF">
        <w:rPr>
          <w:sz w:val="24"/>
          <w:szCs w:val="24"/>
        </w:rPr>
        <w:t>.4.1. непредставления документов, а также иных сведений,</w:t>
      </w:r>
      <w:r w:rsidR="00C6504F">
        <w:rPr>
          <w:sz w:val="24"/>
          <w:szCs w:val="24"/>
        </w:rPr>
        <w:t xml:space="preserve"> в том числе неполных,</w:t>
      </w:r>
      <w:r w:rsidR="00FD6EE0" w:rsidRPr="00113CDF">
        <w:rPr>
          <w:sz w:val="24"/>
          <w:szCs w:val="24"/>
        </w:rPr>
        <w:t xml:space="preserve"> требование о наличии которых установлено документацией о проведении </w:t>
      </w:r>
      <w:r w:rsidR="003D5C89" w:rsidRPr="00113CDF">
        <w:rPr>
          <w:sz w:val="24"/>
          <w:szCs w:val="24"/>
        </w:rPr>
        <w:t>запроса предложений</w:t>
      </w:r>
      <w:r w:rsidR="00FD6EE0" w:rsidRPr="00113CDF">
        <w:rPr>
          <w:sz w:val="24"/>
          <w:szCs w:val="24"/>
        </w:rPr>
        <w:t>;</w:t>
      </w:r>
    </w:p>
    <w:p w14:paraId="077F8E74" w14:textId="1AF444A0" w:rsidR="00FD6EE0" w:rsidRPr="00113CDF" w:rsidRDefault="00CF1301" w:rsidP="00CF1301">
      <w:pPr>
        <w:ind w:firstLine="709"/>
        <w:jc w:val="both"/>
        <w:rPr>
          <w:rFonts w:cs="Times New Roman"/>
          <w:color w:val="auto"/>
        </w:rPr>
      </w:pPr>
      <w:r w:rsidRPr="00113CDF">
        <w:rPr>
          <w:rFonts w:cs="Times New Roman"/>
          <w:color w:val="auto"/>
        </w:rPr>
        <w:t>9.4</w:t>
      </w:r>
      <w:r w:rsidR="00FD6EE0" w:rsidRPr="00113CDF">
        <w:rPr>
          <w:rFonts w:cs="Times New Roman"/>
          <w:color w:val="auto"/>
        </w:rPr>
        <w:t>.4.2</w:t>
      </w:r>
      <w:r w:rsidR="00480E60">
        <w:rPr>
          <w:rFonts w:cs="Times New Roman"/>
          <w:color w:val="auto"/>
        </w:rPr>
        <w:t xml:space="preserve">. </w:t>
      </w:r>
      <w:r w:rsidR="00FD6EE0" w:rsidRPr="00113CDF">
        <w:rPr>
          <w:rFonts w:cs="Times New Roman"/>
          <w:color w:val="auto"/>
        </w:rPr>
        <w:t>несоответствия участника закупки требованиям к участникам закупки, установленным документацией</w:t>
      </w:r>
      <w:r w:rsidR="00FD6EE0" w:rsidRPr="00113CDF">
        <w:rPr>
          <w:color w:val="auto"/>
        </w:rPr>
        <w:t xml:space="preserve"> </w:t>
      </w:r>
      <w:r w:rsidR="00FD6EE0" w:rsidRPr="00113CDF">
        <w:rPr>
          <w:rFonts w:cs="Times New Roman"/>
          <w:color w:val="auto"/>
        </w:rPr>
        <w:t xml:space="preserve">о проведении </w:t>
      </w:r>
      <w:r w:rsidR="003D5C89" w:rsidRPr="00113CDF">
        <w:rPr>
          <w:rFonts w:cs="Times New Roman"/>
          <w:color w:val="auto"/>
        </w:rPr>
        <w:t>запроса предложений</w:t>
      </w:r>
      <w:r w:rsidR="00FD6EE0" w:rsidRPr="00113CDF">
        <w:rPr>
          <w:rFonts w:cs="Times New Roman"/>
          <w:color w:val="auto"/>
        </w:rPr>
        <w:t>;</w:t>
      </w:r>
    </w:p>
    <w:p w14:paraId="4388AF83" w14:textId="77777777" w:rsidR="00FD6EE0" w:rsidRPr="00113CDF" w:rsidRDefault="00CF1301" w:rsidP="00FD6EE0">
      <w:pPr>
        <w:ind w:firstLine="709"/>
        <w:jc w:val="both"/>
        <w:rPr>
          <w:rFonts w:cs="Times New Roman"/>
          <w:color w:val="auto"/>
        </w:rPr>
      </w:pPr>
      <w:r w:rsidRPr="00113CDF">
        <w:rPr>
          <w:rFonts w:cs="Times New Roman"/>
          <w:color w:val="auto"/>
        </w:rPr>
        <w:t>9.4</w:t>
      </w:r>
      <w:r w:rsidR="00FD6EE0" w:rsidRPr="00113CDF">
        <w:rPr>
          <w:rFonts w:cs="Times New Roman"/>
          <w:color w:val="auto"/>
        </w:rPr>
        <w:t xml:space="preserve">.4.3. несоответствия заявки на участие в </w:t>
      </w:r>
      <w:r w:rsidR="003D5C89" w:rsidRPr="00113CDF">
        <w:rPr>
          <w:rFonts w:cs="Times New Roman"/>
          <w:color w:val="auto"/>
        </w:rPr>
        <w:t xml:space="preserve">запросе предложений </w:t>
      </w:r>
      <w:r w:rsidR="00FD6EE0" w:rsidRPr="00113CDF">
        <w:rPr>
          <w:rFonts w:cs="Times New Roman"/>
          <w:color w:val="auto"/>
        </w:rPr>
        <w:t>требованиям, установленным документацией</w:t>
      </w:r>
      <w:r w:rsidR="00FD6EE0" w:rsidRPr="00113CDF">
        <w:rPr>
          <w:color w:val="auto"/>
        </w:rPr>
        <w:t xml:space="preserve"> </w:t>
      </w:r>
      <w:r w:rsidR="00FD6EE0" w:rsidRPr="00113CDF">
        <w:rPr>
          <w:rFonts w:cs="Times New Roman"/>
          <w:color w:val="auto"/>
        </w:rPr>
        <w:t xml:space="preserve">о проведении </w:t>
      </w:r>
      <w:r w:rsidR="003D5C89" w:rsidRPr="00113CDF">
        <w:rPr>
          <w:rFonts w:cs="Times New Roman"/>
          <w:color w:val="auto"/>
        </w:rPr>
        <w:t>запросе предложений</w:t>
      </w:r>
      <w:r w:rsidR="00FD6EE0" w:rsidRPr="00113CDF">
        <w:rPr>
          <w:rFonts w:cs="Times New Roman"/>
          <w:color w:val="auto"/>
        </w:rPr>
        <w:t>;</w:t>
      </w:r>
    </w:p>
    <w:p w14:paraId="6DC21758" w14:textId="77777777" w:rsidR="00FD6EE0" w:rsidRPr="00113CDF" w:rsidRDefault="00CF1301" w:rsidP="00FD6EE0">
      <w:pPr>
        <w:ind w:firstLine="709"/>
        <w:jc w:val="both"/>
        <w:rPr>
          <w:rFonts w:cs="Times New Roman"/>
          <w:color w:val="auto"/>
        </w:rPr>
      </w:pPr>
      <w:r w:rsidRPr="00113CDF">
        <w:rPr>
          <w:rFonts w:cs="Times New Roman"/>
          <w:color w:val="auto"/>
        </w:rPr>
        <w:t>9.4</w:t>
      </w:r>
      <w:r w:rsidR="00FD6EE0" w:rsidRPr="00113CDF">
        <w:rPr>
          <w:rFonts w:cs="Times New Roman"/>
          <w:color w:val="auto"/>
        </w:rPr>
        <w:t>.4.4.</w:t>
      </w:r>
      <w:r w:rsidRPr="00113CDF">
        <w:rPr>
          <w:rFonts w:cs="Times New Roman"/>
          <w:color w:val="auto"/>
        </w:rPr>
        <w:t xml:space="preserve"> </w:t>
      </w:r>
      <w:r w:rsidR="00FD6EE0" w:rsidRPr="00113CDF">
        <w:rPr>
          <w:rFonts w:cs="Times New Roman"/>
          <w:color w:val="auto"/>
        </w:rPr>
        <w:t>несоответствия предлагаемых товаров, работ, услуг требованиям документации</w:t>
      </w:r>
      <w:r w:rsidR="00FD6EE0" w:rsidRPr="00113CDF">
        <w:rPr>
          <w:color w:val="auto"/>
        </w:rPr>
        <w:t xml:space="preserve"> </w:t>
      </w:r>
      <w:r w:rsidR="00FD6EE0" w:rsidRPr="00113CDF">
        <w:rPr>
          <w:rFonts w:cs="Times New Roman"/>
          <w:color w:val="auto"/>
        </w:rPr>
        <w:t xml:space="preserve">о проведении </w:t>
      </w:r>
      <w:r w:rsidR="003D5C89" w:rsidRPr="00113CDF">
        <w:rPr>
          <w:rFonts w:cs="Times New Roman"/>
          <w:color w:val="auto"/>
        </w:rPr>
        <w:t>запроса предложений</w:t>
      </w:r>
      <w:r w:rsidR="00FD6EE0" w:rsidRPr="00113CDF">
        <w:rPr>
          <w:rFonts w:cs="Times New Roman"/>
          <w:color w:val="auto"/>
        </w:rPr>
        <w:t>;</w:t>
      </w:r>
    </w:p>
    <w:p w14:paraId="4A06743E" w14:textId="77777777" w:rsidR="00FD6EE0" w:rsidRPr="00113CDF" w:rsidRDefault="00CF1301" w:rsidP="00FD6EE0">
      <w:pPr>
        <w:ind w:firstLine="709"/>
        <w:jc w:val="both"/>
        <w:rPr>
          <w:rFonts w:cs="Times New Roman"/>
          <w:color w:val="auto"/>
        </w:rPr>
      </w:pPr>
      <w:r w:rsidRPr="00113CDF">
        <w:rPr>
          <w:rFonts w:cs="Times New Roman"/>
          <w:color w:val="auto"/>
        </w:rPr>
        <w:t>9.4</w:t>
      </w:r>
      <w:r w:rsidR="00FD6EE0" w:rsidRPr="00113CDF">
        <w:rPr>
          <w:rFonts w:cs="Times New Roman"/>
          <w:color w:val="auto"/>
        </w:rPr>
        <w:t>.4.5. непредставления обеспечения заявки;</w:t>
      </w:r>
    </w:p>
    <w:p w14:paraId="74A6504D" w14:textId="77777777" w:rsidR="00FD6EE0" w:rsidRPr="00113CDF" w:rsidRDefault="00CF1301" w:rsidP="00FD6EE0">
      <w:pPr>
        <w:ind w:firstLine="709"/>
        <w:jc w:val="both"/>
        <w:rPr>
          <w:rFonts w:cs="Times New Roman"/>
          <w:color w:val="auto"/>
        </w:rPr>
      </w:pPr>
      <w:r w:rsidRPr="00113CDF">
        <w:rPr>
          <w:rFonts w:cs="Times New Roman"/>
          <w:color w:val="auto"/>
        </w:rPr>
        <w:t>9.4</w:t>
      </w:r>
      <w:r w:rsidR="00FD6EE0" w:rsidRPr="00113CDF">
        <w:rPr>
          <w:rFonts w:cs="Times New Roman"/>
          <w:color w:val="auto"/>
        </w:rPr>
        <w:t xml:space="preserve">.4.6. предоставления в составе заявки на участие в </w:t>
      </w:r>
      <w:r w:rsidR="00745AA7" w:rsidRPr="00113CDF">
        <w:rPr>
          <w:rFonts w:cs="Times New Roman"/>
          <w:color w:val="auto"/>
        </w:rPr>
        <w:t>запросе предложений</w:t>
      </w:r>
      <w:r w:rsidR="00FD6EE0" w:rsidRPr="00113CDF">
        <w:rPr>
          <w:rFonts w:cs="Times New Roman"/>
          <w:color w:val="auto"/>
        </w:rPr>
        <w:t xml:space="preserve"> заведомо ложных сведений, намеренного искажения информации или документов, входящих в состав заявки.</w:t>
      </w:r>
    </w:p>
    <w:p w14:paraId="2B639BC0" w14:textId="77777777" w:rsidR="00FD6EE0" w:rsidRPr="00113CDF" w:rsidRDefault="00CF1301" w:rsidP="00FD6EE0">
      <w:pPr>
        <w:ind w:firstLine="709"/>
        <w:jc w:val="both"/>
        <w:rPr>
          <w:rFonts w:cs="Times New Roman"/>
          <w:color w:val="auto"/>
        </w:rPr>
      </w:pPr>
      <w:r w:rsidRPr="00113CDF">
        <w:rPr>
          <w:rFonts w:cs="Times New Roman"/>
          <w:color w:val="auto"/>
        </w:rPr>
        <w:t>9.4</w:t>
      </w:r>
      <w:r w:rsidR="00FD6EE0" w:rsidRPr="00113CDF">
        <w:rPr>
          <w:rFonts w:cs="Times New Roman"/>
          <w:color w:val="auto"/>
        </w:rPr>
        <w:t xml:space="preserve">.5. Отклонение заявки участника закупки по иным основаниям, не указанным </w:t>
      </w:r>
      <w:r w:rsidRPr="00113CDF">
        <w:rPr>
          <w:rFonts w:cs="Times New Roman"/>
          <w:color w:val="auto"/>
        </w:rPr>
        <w:t>в пункте 9.4</w:t>
      </w:r>
      <w:r w:rsidR="00FD6EE0" w:rsidRPr="00113CDF">
        <w:rPr>
          <w:rFonts w:cs="Times New Roman"/>
          <w:color w:val="auto"/>
        </w:rPr>
        <w:t>.4. не допускается.</w:t>
      </w:r>
    </w:p>
    <w:p w14:paraId="275ADF4E" w14:textId="77777777" w:rsidR="00FD6EE0" w:rsidRPr="00113CDF" w:rsidRDefault="00CF1301" w:rsidP="003D5C89">
      <w:pPr>
        <w:tabs>
          <w:tab w:val="num" w:pos="360"/>
        </w:tabs>
        <w:jc w:val="both"/>
        <w:rPr>
          <w:rFonts w:cs="Times New Roman"/>
          <w:color w:val="auto"/>
        </w:rPr>
      </w:pPr>
      <w:r w:rsidRPr="00113CDF">
        <w:rPr>
          <w:rFonts w:cs="Times New Roman"/>
          <w:color w:val="auto"/>
        </w:rPr>
        <w:tab/>
        <w:t xml:space="preserve">      9.4</w:t>
      </w:r>
      <w:r w:rsidR="00FD6EE0" w:rsidRPr="00113CDF">
        <w:rPr>
          <w:rFonts w:cs="Times New Roman"/>
          <w:color w:val="auto"/>
        </w:rPr>
        <w:t xml:space="preserve">.6. В случае установления недостоверности сведений, содержащихся в заявке на участие в </w:t>
      </w:r>
      <w:r w:rsidR="000F5CE9" w:rsidRPr="00113CDF">
        <w:rPr>
          <w:rFonts w:cs="Times New Roman"/>
          <w:color w:val="auto"/>
        </w:rPr>
        <w:t>запросе предложений</w:t>
      </w:r>
      <w:r w:rsidR="00FD6EE0" w:rsidRPr="00113CDF">
        <w:rPr>
          <w:rFonts w:cs="Times New Roman"/>
          <w:color w:val="auto"/>
        </w:rPr>
        <w:t xml:space="preserve">,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w:t>
      </w:r>
      <w:r w:rsidR="000F5CE9" w:rsidRPr="00113CDF">
        <w:rPr>
          <w:rFonts w:cs="Times New Roman"/>
          <w:color w:val="auto"/>
        </w:rPr>
        <w:t>запросе предложений</w:t>
      </w:r>
      <w:r w:rsidR="00FD6EE0" w:rsidRPr="00113CDF">
        <w:rPr>
          <w:rFonts w:cs="Times New Roman"/>
          <w:color w:val="auto"/>
        </w:rPr>
        <w:t xml:space="preserve"> на любом этапе его проведения.</w:t>
      </w:r>
    </w:p>
    <w:p w14:paraId="643582E8" w14:textId="2EAE8765" w:rsidR="00FD6EE0" w:rsidRPr="00113CDF" w:rsidRDefault="00CF1301" w:rsidP="00FD6EE0">
      <w:pPr>
        <w:ind w:firstLine="709"/>
        <w:jc w:val="both"/>
        <w:rPr>
          <w:rFonts w:cs="Times New Roman"/>
          <w:color w:val="auto"/>
        </w:rPr>
      </w:pPr>
      <w:r w:rsidRPr="00113CDF">
        <w:rPr>
          <w:rFonts w:cs="Times New Roman"/>
          <w:color w:val="auto"/>
        </w:rPr>
        <w:t>9.4</w:t>
      </w:r>
      <w:r w:rsidR="00FD6EE0" w:rsidRPr="00113CDF">
        <w:rPr>
          <w:rFonts w:cs="Times New Roman"/>
          <w:color w:val="auto"/>
        </w:rPr>
        <w:t>.7. В случае, если при проведении отборочной стадии заявка только одного участника закупки признана соответствующей требованиям документации</w:t>
      </w:r>
      <w:r w:rsidR="00FD6EE0" w:rsidRPr="00113CDF">
        <w:rPr>
          <w:color w:val="auto"/>
        </w:rPr>
        <w:t xml:space="preserve"> </w:t>
      </w:r>
      <w:r w:rsidR="00FD6EE0" w:rsidRPr="00113CDF">
        <w:rPr>
          <w:rFonts w:cs="Times New Roman"/>
          <w:color w:val="auto"/>
        </w:rPr>
        <w:t xml:space="preserve">о проведении </w:t>
      </w:r>
      <w:r w:rsidRPr="00113CDF">
        <w:rPr>
          <w:rFonts w:cs="Times New Roman"/>
          <w:color w:val="auto"/>
        </w:rPr>
        <w:t>запроса предложений</w:t>
      </w:r>
      <w:r w:rsidR="00FD6EE0" w:rsidRPr="00113CDF">
        <w:rPr>
          <w:rFonts w:cs="Times New Roman"/>
          <w:color w:val="auto"/>
        </w:rPr>
        <w:t xml:space="preserve">, такой участник считается единственным участником </w:t>
      </w:r>
      <w:r w:rsidRPr="00113CDF">
        <w:rPr>
          <w:rFonts w:cs="Times New Roman"/>
          <w:color w:val="auto"/>
        </w:rPr>
        <w:t>запроса предложений</w:t>
      </w:r>
      <w:r w:rsidR="00FD6EE0" w:rsidRPr="00113CDF">
        <w:rPr>
          <w:rFonts w:cs="Times New Roman"/>
          <w:color w:val="auto"/>
        </w:rPr>
        <w:t xml:space="preserve">. Заказчик </w:t>
      </w:r>
      <w:r w:rsidR="00635539">
        <w:rPr>
          <w:rFonts w:cs="Times New Roman"/>
          <w:color w:val="auto"/>
        </w:rPr>
        <w:t>заключает</w:t>
      </w:r>
      <w:r w:rsidR="00FD6EE0" w:rsidRPr="00113CDF">
        <w:rPr>
          <w:rFonts w:cs="Times New Roman"/>
          <w:color w:val="auto"/>
        </w:rPr>
        <w:t xml:space="preserve"> договор с участником закупки, подавшим такую заявку на участие в </w:t>
      </w:r>
      <w:r w:rsidRPr="00113CDF">
        <w:rPr>
          <w:rFonts w:cs="Times New Roman"/>
          <w:color w:val="auto"/>
        </w:rPr>
        <w:t>запросе предложений</w:t>
      </w:r>
      <w:r w:rsidR="00FD6EE0" w:rsidRPr="00113CDF">
        <w:rPr>
          <w:rFonts w:cs="Times New Roman"/>
          <w:color w:val="auto"/>
        </w:rPr>
        <w:t xml:space="preserve"> на условиях документации</w:t>
      </w:r>
      <w:r w:rsidR="00FD6EE0" w:rsidRPr="00113CDF">
        <w:rPr>
          <w:color w:val="auto"/>
        </w:rPr>
        <w:t xml:space="preserve"> </w:t>
      </w:r>
      <w:r w:rsidR="00FD6EE0" w:rsidRPr="00113CDF">
        <w:rPr>
          <w:rFonts w:cs="Times New Roman"/>
          <w:color w:val="auto"/>
        </w:rPr>
        <w:t xml:space="preserve">о проведении </w:t>
      </w:r>
      <w:r w:rsidRPr="00113CDF">
        <w:rPr>
          <w:rFonts w:cs="Times New Roman"/>
          <w:color w:val="auto"/>
        </w:rPr>
        <w:t>запроса предложений</w:t>
      </w:r>
      <w:r w:rsidR="00FD6EE0" w:rsidRPr="00113CDF">
        <w:rPr>
          <w:rFonts w:cs="Times New Roman"/>
          <w:color w:val="auto"/>
        </w:rPr>
        <w:t xml:space="preserve">, проекта договора и заявки на участие в </w:t>
      </w:r>
      <w:r w:rsidRPr="00113CDF">
        <w:rPr>
          <w:rFonts w:cs="Times New Roman"/>
          <w:color w:val="auto"/>
        </w:rPr>
        <w:t>запросе предложений</w:t>
      </w:r>
      <w:r w:rsidR="00FD6EE0" w:rsidRPr="00113CDF">
        <w:rPr>
          <w:rFonts w:cs="Times New Roman"/>
          <w:color w:val="auto"/>
        </w:rPr>
        <w:t xml:space="preserve">, поданной участником. </w:t>
      </w:r>
    </w:p>
    <w:p w14:paraId="73EBFABC" w14:textId="494BA8B8" w:rsidR="00FD6EE0" w:rsidRPr="00113CDF" w:rsidRDefault="00CF1301" w:rsidP="00FD6EE0">
      <w:pPr>
        <w:ind w:firstLine="709"/>
        <w:jc w:val="both"/>
        <w:rPr>
          <w:rFonts w:cs="Times New Roman"/>
          <w:color w:val="auto"/>
        </w:rPr>
      </w:pPr>
      <w:r w:rsidRPr="00113CDF">
        <w:rPr>
          <w:rFonts w:cs="Times New Roman"/>
          <w:color w:val="auto"/>
        </w:rPr>
        <w:t>9.4.8</w:t>
      </w:r>
      <w:r w:rsidR="00FD6EE0" w:rsidRPr="00113CDF">
        <w:rPr>
          <w:rFonts w:cs="Times New Roman"/>
          <w:color w:val="auto"/>
        </w:rPr>
        <w:t xml:space="preserve">. В случае, если при проведении отборочной стадии были отклонены все заявки на участие в </w:t>
      </w:r>
      <w:r w:rsidRPr="00113CDF">
        <w:rPr>
          <w:rFonts w:cs="Times New Roman"/>
          <w:color w:val="auto"/>
        </w:rPr>
        <w:t>запросе предложений</w:t>
      </w:r>
      <w:r w:rsidR="00FD6EE0" w:rsidRPr="00113CDF">
        <w:rPr>
          <w:rFonts w:cs="Times New Roman"/>
          <w:color w:val="auto"/>
        </w:rPr>
        <w:t xml:space="preserve">, или заявка только одного участника </w:t>
      </w:r>
      <w:r w:rsidR="003942C6" w:rsidRPr="00113CDF">
        <w:rPr>
          <w:rFonts w:cs="Times New Roman"/>
          <w:color w:val="auto"/>
        </w:rPr>
        <w:t>закупки признана</w:t>
      </w:r>
      <w:r w:rsidR="00FD6EE0" w:rsidRPr="00113CDF">
        <w:rPr>
          <w:rFonts w:cs="Times New Roman"/>
          <w:color w:val="auto"/>
        </w:rPr>
        <w:t xml:space="preserve"> соответствующей требованиям документации</w:t>
      </w:r>
      <w:r w:rsidR="00FD6EE0" w:rsidRPr="00113CDF">
        <w:rPr>
          <w:color w:val="auto"/>
        </w:rPr>
        <w:t xml:space="preserve"> </w:t>
      </w:r>
      <w:r w:rsidR="00FD6EE0" w:rsidRPr="00113CDF">
        <w:rPr>
          <w:rFonts w:cs="Times New Roman"/>
          <w:color w:val="auto"/>
        </w:rPr>
        <w:t xml:space="preserve">о проведении </w:t>
      </w:r>
      <w:r w:rsidRPr="00113CDF">
        <w:rPr>
          <w:rFonts w:cs="Times New Roman"/>
          <w:color w:val="auto"/>
        </w:rPr>
        <w:t>запроса предложений</w:t>
      </w:r>
      <w:r w:rsidR="00FD6EE0" w:rsidRPr="00113CDF">
        <w:rPr>
          <w:rFonts w:cs="Times New Roman"/>
          <w:color w:val="auto"/>
        </w:rPr>
        <w:t xml:space="preserve">, </w:t>
      </w:r>
      <w:r w:rsidRPr="00113CDF">
        <w:rPr>
          <w:rFonts w:cs="Times New Roman"/>
          <w:color w:val="auto"/>
        </w:rPr>
        <w:t xml:space="preserve">запрос предложений </w:t>
      </w:r>
      <w:r w:rsidR="00FD6EE0" w:rsidRPr="00113CDF">
        <w:rPr>
          <w:rFonts w:cs="Times New Roman"/>
          <w:color w:val="auto"/>
        </w:rPr>
        <w:t xml:space="preserve">признается несостоявшимся. </w:t>
      </w:r>
      <w:r w:rsidR="00D40570" w:rsidRPr="00113CDF">
        <w:rPr>
          <w:rFonts w:cs="Times New Roman"/>
          <w:color w:val="auto"/>
        </w:rPr>
        <w:t>По</w:t>
      </w:r>
      <w:r w:rsidR="00480E60">
        <w:rPr>
          <w:rFonts w:cs="Times New Roman"/>
          <w:color w:val="auto"/>
        </w:rPr>
        <w:t xml:space="preserve"> </w:t>
      </w:r>
      <w:r w:rsidR="00D40570" w:rsidRPr="00113CDF">
        <w:rPr>
          <w:rFonts w:cs="Times New Roman"/>
          <w:color w:val="auto"/>
        </w:rPr>
        <w:t>итогам отборочной стадии оформляется протокол рассмотрения заявок на участие в запросе предложений. В нем указываются сведения в соответствии с пунктом 6.4. настоящего Положения о закупке.</w:t>
      </w:r>
    </w:p>
    <w:p w14:paraId="3EFEF32F" w14:textId="77777777" w:rsidR="00FD6EE0" w:rsidRPr="00113CDF" w:rsidRDefault="00322037" w:rsidP="00FD6EE0">
      <w:pPr>
        <w:pStyle w:val="aa"/>
        <w:tabs>
          <w:tab w:val="clear" w:pos="1134"/>
          <w:tab w:val="clear" w:pos="1418"/>
          <w:tab w:val="clear" w:pos="1844"/>
          <w:tab w:val="left" w:pos="0"/>
        </w:tabs>
        <w:spacing w:line="240" w:lineRule="auto"/>
        <w:ind w:left="0" w:firstLine="709"/>
        <w:rPr>
          <w:sz w:val="24"/>
          <w:szCs w:val="24"/>
        </w:rPr>
      </w:pPr>
      <w:r w:rsidRPr="00113CDF">
        <w:rPr>
          <w:sz w:val="24"/>
          <w:szCs w:val="24"/>
        </w:rPr>
        <w:t>9.4</w:t>
      </w:r>
      <w:r w:rsidR="00FD6EE0" w:rsidRPr="00113CDF">
        <w:rPr>
          <w:sz w:val="24"/>
          <w:szCs w:val="24"/>
        </w:rPr>
        <w:t>.</w:t>
      </w:r>
      <w:r w:rsidRPr="00113CDF">
        <w:rPr>
          <w:sz w:val="24"/>
          <w:szCs w:val="24"/>
        </w:rPr>
        <w:t>9.</w:t>
      </w:r>
      <w:r w:rsidR="00FD6EE0" w:rsidRPr="00113CDF">
        <w:rPr>
          <w:i/>
          <w:iCs/>
          <w:sz w:val="24"/>
          <w:szCs w:val="24"/>
        </w:rPr>
        <w:t xml:space="preserve"> </w:t>
      </w:r>
      <w:r w:rsidR="00FD6EE0" w:rsidRPr="00113CDF">
        <w:rPr>
          <w:b/>
          <w:i/>
          <w:iCs/>
          <w:sz w:val="24"/>
          <w:szCs w:val="24"/>
        </w:rPr>
        <w:t>Оценочная стадия.</w:t>
      </w:r>
      <w:r w:rsidR="00FD6EE0" w:rsidRPr="00113CDF">
        <w:rPr>
          <w:sz w:val="24"/>
          <w:szCs w:val="24"/>
        </w:rPr>
        <w:t xml:space="preserve"> В рамках оценочной стадии закупочная комиссия оценивает и сопоставляет заявки на участие в </w:t>
      </w:r>
      <w:r w:rsidR="00241A03" w:rsidRPr="00113CDF">
        <w:rPr>
          <w:sz w:val="24"/>
          <w:szCs w:val="24"/>
        </w:rPr>
        <w:t>запросе предложений</w:t>
      </w:r>
      <w:r w:rsidR="00FD6EE0" w:rsidRPr="00113CDF">
        <w:rPr>
          <w:sz w:val="24"/>
          <w:szCs w:val="24"/>
        </w:rPr>
        <w:t>, которые не были отклонены на отборочной стадии с целью определения победителя</w:t>
      </w:r>
      <w:r w:rsidR="00241A03" w:rsidRPr="00113CDF">
        <w:t xml:space="preserve"> </w:t>
      </w:r>
      <w:r w:rsidR="00241A03" w:rsidRPr="00113CDF">
        <w:rPr>
          <w:sz w:val="24"/>
          <w:szCs w:val="24"/>
        </w:rPr>
        <w:t>запроса предложений</w:t>
      </w:r>
      <w:r w:rsidR="00FD6EE0" w:rsidRPr="00113CDF">
        <w:rPr>
          <w:sz w:val="24"/>
          <w:szCs w:val="24"/>
        </w:rPr>
        <w:t>.</w:t>
      </w:r>
    </w:p>
    <w:p w14:paraId="55C439B3" w14:textId="77777777" w:rsidR="00FD6EE0" w:rsidRPr="00113CDF" w:rsidRDefault="00322037" w:rsidP="00FD6EE0">
      <w:pPr>
        <w:pStyle w:val="aa"/>
        <w:tabs>
          <w:tab w:val="clear" w:pos="1134"/>
          <w:tab w:val="clear" w:pos="1844"/>
          <w:tab w:val="left" w:pos="709"/>
          <w:tab w:val="left" w:pos="1701"/>
          <w:tab w:val="left" w:pos="1843"/>
          <w:tab w:val="left" w:pos="1985"/>
          <w:tab w:val="left" w:pos="2127"/>
        </w:tabs>
        <w:spacing w:line="240" w:lineRule="auto"/>
        <w:ind w:left="0" w:firstLine="0"/>
        <w:rPr>
          <w:sz w:val="24"/>
          <w:szCs w:val="24"/>
        </w:rPr>
      </w:pPr>
      <w:r w:rsidRPr="00113CDF">
        <w:rPr>
          <w:sz w:val="24"/>
          <w:szCs w:val="24"/>
        </w:rPr>
        <w:tab/>
        <w:t>9.4.9</w:t>
      </w:r>
      <w:r w:rsidR="00FD6EE0" w:rsidRPr="00113CDF">
        <w:rPr>
          <w:sz w:val="24"/>
          <w:szCs w:val="24"/>
        </w:rPr>
        <w:t xml:space="preserve">.1. Оценка осуществляется в строгом соответствии с критериями и процедурами, указанными в документации о проведении </w:t>
      </w:r>
      <w:r w:rsidR="00241A03" w:rsidRPr="00113CDF">
        <w:rPr>
          <w:sz w:val="24"/>
          <w:szCs w:val="24"/>
        </w:rPr>
        <w:t>запроса предложений</w:t>
      </w:r>
      <w:r w:rsidR="00FD6EE0" w:rsidRPr="00113CDF">
        <w:rPr>
          <w:sz w:val="24"/>
          <w:szCs w:val="24"/>
        </w:rPr>
        <w:t>.</w:t>
      </w:r>
    </w:p>
    <w:p w14:paraId="63E669E2" w14:textId="77777777" w:rsidR="00FD6EE0" w:rsidRPr="00113CDF" w:rsidRDefault="00322037" w:rsidP="00FD6EE0">
      <w:pPr>
        <w:pStyle w:val="aa"/>
        <w:tabs>
          <w:tab w:val="clear" w:pos="1844"/>
          <w:tab w:val="num" w:pos="660"/>
          <w:tab w:val="num" w:pos="1571"/>
          <w:tab w:val="left" w:pos="1701"/>
          <w:tab w:val="left" w:pos="1843"/>
          <w:tab w:val="left" w:pos="1985"/>
          <w:tab w:val="left" w:pos="2127"/>
        </w:tabs>
        <w:spacing w:line="240" w:lineRule="auto"/>
        <w:ind w:left="0" w:firstLine="709"/>
        <w:rPr>
          <w:sz w:val="24"/>
          <w:szCs w:val="24"/>
        </w:rPr>
      </w:pPr>
      <w:r w:rsidRPr="00113CDF">
        <w:rPr>
          <w:sz w:val="24"/>
          <w:szCs w:val="24"/>
        </w:rPr>
        <w:t>9.4.9</w:t>
      </w:r>
      <w:r w:rsidR="00FD6EE0" w:rsidRPr="00113CDF">
        <w:rPr>
          <w:sz w:val="24"/>
          <w:szCs w:val="24"/>
        </w:rPr>
        <w:t>.2. При оценке заявок закупочная комиссия принимает оценки и рекомендации экспертов (если они привлекались), однако может принимать любые самостоятельные решения.</w:t>
      </w:r>
    </w:p>
    <w:p w14:paraId="1978E57C" w14:textId="296DBE51" w:rsidR="00FD6EE0" w:rsidRPr="00113CDF" w:rsidRDefault="00322037" w:rsidP="00FD6EE0">
      <w:pPr>
        <w:pStyle w:val="aa"/>
        <w:tabs>
          <w:tab w:val="clear" w:pos="1418"/>
          <w:tab w:val="clear" w:pos="1844"/>
          <w:tab w:val="left" w:pos="1843"/>
          <w:tab w:val="left" w:pos="2127"/>
        </w:tabs>
        <w:spacing w:line="240" w:lineRule="auto"/>
        <w:ind w:left="0" w:firstLine="709"/>
        <w:rPr>
          <w:sz w:val="24"/>
          <w:szCs w:val="24"/>
        </w:rPr>
      </w:pPr>
      <w:r w:rsidRPr="00113CDF">
        <w:rPr>
          <w:sz w:val="24"/>
          <w:szCs w:val="24"/>
        </w:rPr>
        <w:lastRenderedPageBreak/>
        <w:t>9.4.9</w:t>
      </w:r>
      <w:r w:rsidR="00FD6EE0" w:rsidRPr="00113CDF">
        <w:rPr>
          <w:sz w:val="24"/>
          <w:szCs w:val="24"/>
        </w:rPr>
        <w:t>.3.</w:t>
      </w:r>
      <w:r w:rsidR="00480E60">
        <w:rPr>
          <w:sz w:val="24"/>
          <w:szCs w:val="24"/>
        </w:rPr>
        <w:t xml:space="preserve"> </w:t>
      </w:r>
      <w:r w:rsidR="00FD6EE0" w:rsidRPr="00113CDF">
        <w:rPr>
          <w:sz w:val="24"/>
          <w:szCs w:val="24"/>
        </w:rPr>
        <w:t xml:space="preserve">В составе документации о проведении </w:t>
      </w:r>
      <w:r w:rsidR="00241A03" w:rsidRPr="00113CDF">
        <w:rPr>
          <w:sz w:val="24"/>
          <w:szCs w:val="24"/>
        </w:rPr>
        <w:t xml:space="preserve">запроса предложений </w:t>
      </w:r>
      <w:r w:rsidR="00FD6EE0" w:rsidRPr="00113CDF">
        <w:rPr>
          <w:sz w:val="24"/>
          <w:szCs w:val="24"/>
        </w:rPr>
        <w:t>должны быть указаны критерии оценки и сопоставления заявок, значимости этих критериев и порядок оценки и сопоставления заявок в соответствии с указанными критериями.</w:t>
      </w:r>
    </w:p>
    <w:p w14:paraId="4E088C7B" w14:textId="77777777" w:rsidR="00FD6EE0" w:rsidRPr="00113CDF" w:rsidRDefault="00322037" w:rsidP="00FD6EE0">
      <w:pPr>
        <w:pStyle w:val="aa"/>
        <w:tabs>
          <w:tab w:val="clear" w:pos="1418"/>
          <w:tab w:val="clear" w:pos="1844"/>
          <w:tab w:val="left" w:pos="1843"/>
          <w:tab w:val="left" w:pos="2127"/>
        </w:tabs>
        <w:spacing w:line="240" w:lineRule="auto"/>
        <w:ind w:left="0" w:firstLine="709"/>
        <w:rPr>
          <w:sz w:val="24"/>
          <w:szCs w:val="24"/>
        </w:rPr>
      </w:pPr>
      <w:r w:rsidRPr="00113CDF">
        <w:rPr>
          <w:sz w:val="24"/>
          <w:szCs w:val="24"/>
        </w:rPr>
        <w:t>9.4.9</w:t>
      </w:r>
      <w:r w:rsidR="00FD6EE0" w:rsidRPr="00113CDF">
        <w:rPr>
          <w:sz w:val="24"/>
          <w:szCs w:val="24"/>
        </w:rPr>
        <w:t>.4. Критерии определяются в соответствии с перечнем критериев, установленным настоящим Положением.</w:t>
      </w:r>
    </w:p>
    <w:p w14:paraId="39021AA2" w14:textId="77777777" w:rsidR="00FD6EE0" w:rsidRPr="00113CDF" w:rsidRDefault="00322037" w:rsidP="00FD6EE0">
      <w:pPr>
        <w:pStyle w:val="aa"/>
        <w:tabs>
          <w:tab w:val="clear" w:pos="1844"/>
          <w:tab w:val="num" w:pos="1571"/>
        </w:tabs>
        <w:spacing w:line="240" w:lineRule="auto"/>
        <w:ind w:left="0" w:firstLine="709"/>
        <w:rPr>
          <w:sz w:val="24"/>
          <w:szCs w:val="24"/>
        </w:rPr>
      </w:pPr>
      <w:r w:rsidRPr="00113CDF">
        <w:rPr>
          <w:sz w:val="24"/>
          <w:szCs w:val="24"/>
        </w:rPr>
        <w:t>9.4.9</w:t>
      </w:r>
      <w:r w:rsidR="00FD6EE0" w:rsidRPr="00113CDF">
        <w:rPr>
          <w:sz w:val="24"/>
          <w:szCs w:val="24"/>
        </w:rPr>
        <w:t xml:space="preserve">.5. Отборочная и оценочная стадии могут совмещаться (проводиться одновременно). </w:t>
      </w:r>
      <w:r w:rsidR="00D40570" w:rsidRPr="00113CDF">
        <w:rPr>
          <w:sz w:val="24"/>
          <w:szCs w:val="24"/>
        </w:rPr>
        <w:t xml:space="preserve">В таком случае оформляется один протокол о результатах запроса предложений (итоговый протокол). </w:t>
      </w:r>
    </w:p>
    <w:p w14:paraId="20C48B6D" w14:textId="77777777" w:rsidR="00FD6EE0" w:rsidRPr="00113CDF" w:rsidRDefault="00322037" w:rsidP="00FD6EE0">
      <w:pPr>
        <w:pStyle w:val="aa"/>
        <w:tabs>
          <w:tab w:val="clear" w:pos="1844"/>
          <w:tab w:val="num" w:pos="1571"/>
        </w:tabs>
        <w:spacing w:line="240" w:lineRule="auto"/>
        <w:ind w:left="0" w:firstLine="709"/>
        <w:rPr>
          <w:sz w:val="24"/>
          <w:szCs w:val="24"/>
        </w:rPr>
      </w:pPr>
      <w:r w:rsidRPr="00113CDF">
        <w:rPr>
          <w:sz w:val="24"/>
          <w:szCs w:val="24"/>
        </w:rPr>
        <w:t>9.4.9</w:t>
      </w:r>
      <w:r w:rsidR="00FD6EE0" w:rsidRPr="00113CDF">
        <w:rPr>
          <w:sz w:val="24"/>
          <w:szCs w:val="24"/>
        </w:rPr>
        <w:t xml:space="preserve">.6. На основании результатов оценки и сопоставления заявок на участие в </w:t>
      </w:r>
      <w:r w:rsidR="00241A03" w:rsidRPr="00113CDF">
        <w:rPr>
          <w:sz w:val="24"/>
          <w:szCs w:val="24"/>
        </w:rPr>
        <w:t>запросе предложений</w:t>
      </w:r>
      <w:r w:rsidR="00FD6EE0" w:rsidRPr="00113CDF">
        <w:rPr>
          <w:sz w:val="24"/>
          <w:szCs w:val="24"/>
        </w:rPr>
        <w:t xml:space="preserve">, закупочная комиссия присваивает  порядковые номера в порядке уменьшения степени выгодности содержащихся в них условий исполнения договора. Заявке на участие в </w:t>
      </w:r>
      <w:r w:rsidR="00D40570" w:rsidRPr="00113CDF">
        <w:rPr>
          <w:sz w:val="24"/>
          <w:szCs w:val="24"/>
        </w:rPr>
        <w:t>запросе</w:t>
      </w:r>
      <w:r w:rsidR="00241A03" w:rsidRPr="00113CDF">
        <w:rPr>
          <w:sz w:val="24"/>
          <w:szCs w:val="24"/>
        </w:rPr>
        <w:t xml:space="preserve"> предложений</w:t>
      </w:r>
      <w:r w:rsidR="00FD6EE0" w:rsidRPr="00113CDF">
        <w:rPr>
          <w:sz w:val="24"/>
          <w:szCs w:val="24"/>
        </w:rPr>
        <w:t xml:space="preserve">,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w:t>
      </w:r>
      <w:r w:rsidR="00D40570" w:rsidRPr="00113CDF">
        <w:rPr>
          <w:sz w:val="24"/>
          <w:szCs w:val="24"/>
        </w:rPr>
        <w:t>запросе предложений</w:t>
      </w:r>
      <w:r w:rsidR="00FD6EE0" w:rsidRPr="00113CDF">
        <w:rPr>
          <w:sz w:val="24"/>
          <w:szCs w:val="24"/>
        </w:rPr>
        <w:t xml:space="preserve">, окончательных предложениях содержатся одинаковые условия исполнения договора, меньший порядковый номер присваивается заявке на участие в </w:t>
      </w:r>
      <w:r w:rsidR="00D40570" w:rsidRPr="00113CDF">
        <w:rPr>
          <w:sz w:val="24"/>
          <w:szCs w:val="24"/>
        </w:rPr>
        <w:t>запросе предложений</w:t>
      </w:r>
      <w:r w:rsidR="00FD6EE0" w:rsidRPr="00113CDF">
        <w:rPr>
          <w:sz w:val="24"/>
          <w:szCs w:val="24"/>
        </w:rPr>
        <w:t xml:space="preserve">, окончательному предложению, которые поступили ранее других заявок на участие в </w:t>
      </w:r>
      <w:r w:rsidR="00D40570" w:rsidRPr="00113CDF">
        <w:rPr>
          <w:sz w:val="24"/>
          <w:szCs w:val="24"/>
        </w:rPr>
        <w:t>запросе предложений</w:t>
      </w:r>
      <w:r w:rsidR="00FD6EE0" w:rsidRPr="00113CDF">
        <w:rPr>
          <w:sz w:val="24"/>
          <w:szCs w:val="24"/>
        </w:rPr>
        <w:t>, окончательных предложений, содержащих такие же условия.</w:t>
      </w:r>
    </w:p>
    <w:p w14:paraId="2F258E85" w14:textId="77777777" w:rsidR="00FD6EE0" w:rsidRPr="00113CDF" w:rsidRDefault="00FD6EE0" w:rsidP="00FD6EE0">
      <w:pPr>
        <w:pStyle w:val="aa"/>
        <w:tabs>
          <w:tab w:val="clear" w:pos="1844"/>
          <w:tab w:val="num" w:pos="1571"/>
        </w:tabs>
        <w:spacing w:line="240" w:lineRule="auto"/>
        <w:ind w:left="0" w:firstLine="709"/>
        <w:rPr>
          <w:sz w:val="24"/>
          <w:szCs w:val="24"/>
        </w:rPr>
      </w:pPr>
      <w:r w:rsidRPr="00113CDF">
        <w:rPr>
          <w:sz w:val="24"/>
          <w:szCs w:val="24"/>
        </w:rPr>
        <w:t xml:space="preserve">По результатам заседания закупочной комиссии, на котором осуществляется оценка и сопоставление заявок на участие в </w:t>
      </w:r>
      <w:r w:rsidR="00D40570" w:rsidRPr="00113CDF">
        <w:rPr>
          <w:sz w:val="24"/>
          <w:szCs w:val="24"/>
        </w:rPr>
        <w:t>запросе предложений</w:t>
      </w:r>
      <w:r w:rsidRPr="00113CDF">
        <w:rPr>
          <w:sz w:val="24"/>
          <w:szCs w:val="24"/>
        </w:rPr>
        <w:t xml:space="preserve">, оформляется протокол о результатах </w:t>
      </w:r>
      <w:r w:rsidR="00D40570" w:rsidRPr="00113CDF">
        <w:rPr>
          <w:sz w:val="24"/>
          <w:szCs w:val="24"/>
        </w:rPr>
        <w:t>запроса предложений</w:t>
      </w:r>
      <w:r w:rsidRPr="00113CDF">
        <w:rPr>
          <w:sz w:val="24"/>
          <w:szCs w:val="24"/>
        </w:rPr>
        <w:t>. В нем указываются сведения в соответствии с пунктом 6.4. настоящего Положения о закупке.</w:t>
      </w:r>
    </w:p>
    <w:p w14:paraId="4ED94774" w14:textId="77777777" w:rsidR="00FD6EE0" w:rsidRPr="00113CDF" w:rsidRDefault="00FD6EE0" w:rsidP="00FD6EE0">
      <w:pPr>
        <w:pStyle w:val="aa"/>
        <w:tabs>
          <w:tab w:val="clear" w:pos="1844"/>
          <w:tab w:val="num" w:pos="1571"/>
        </w:tabs>
        <w:spacing w:line="240" w:lineRule="auto"/>
        <w:ind w:left="0" w:firstLine="709"/>
        <w:rPr>
          <w:sz w:val="24"/>
          <w:szCs w:val="24"/>
        </w:rPr>
      </w:pPr>
      <w:r w:rsidRPr="00113CDF">
        <w:rPr>
          <w:sz w:val="24"/>
          <w:szCs w:val="24"/>
        </w:rPr>
        <w:t>Протокол подписывается членами закупочной комиссии, присутствовавшими на заседании, в течение 3 рабочих дней со дня проведения заседания и  размещается Заказчиком в ЕИС не позднее чем через 3 дня со дня подписания.</w:t>
      </w:r>
    </w:p>
    <w:p w14:paraId="0096FD65" w14:textId="77777777" w:rsidR="00FD6EE0" w:rsidRPr="00113CDF" w:rsidRDefault="00322037" w:rsidP="00322037">
      <w:pPr>
        <w:pStyle w:val="aa"/>
        <w:tabs>
          <w:tab w:val="clear" w:pos="1844"/>
          <w:tab w:val="num" w:pos="1571"/>
        </w:tabs>
        <w:spacing w:line="240" w:lineRule="auto"/>
        <w:ind w:left="0" w:firstLine="0"/>
        <w:rPr>
          <w:bCs/>
          <w:sz w:val="24"/>
          <w:szCs w:val="24"/>
        </w:rPr>
      </w:pPr>
      <w:r w:rsidRPr="00113CDF">
        <w:rPr>
          <w:bCs/>
          <w:sz w:val="24"/>
          <w:szCs w:val="24"/>
        </w:rPr>
        <w:t xml:space="preserve">           9.4.9</w:t>
      </w:r>
      <w:r w:rsidR="00FD6EE0" w:rsidRPr="00113CDF">
        <w:rPr>
          <w:bCs/>
          <w:sz w:val="24"/>
          <w:szCs w:val="24"/>
        </w:rPr>
        <w:t xml:space="preserve">.7. Срок оценки и сопоставления заявок на участие в </w:t>
      </w:r>
      <w:r w:rsidRPr="00113CDF">
        <w:rPr>
          <w:bCs/>
          <w:sz w:val="24"/>
          <w:szCs w:val="24"/>
        </w:rPr>
        <w:t xml:space="preserve">запросе предложений </w:t>
      </w:r>
      <w:r w:rsidR="00FD6EE0" w:rsidRPr="00113CDF">
        <w:rPr>
          <w:bCs/>
          <w:sz w:val="24"/>
          <w:szCs w:val="24"/>
        </w:rPr>
        <w:t xml:space="preserve">не может превышать десяти дней со дня </w:t>
      </w:r>
      <w:r w:rsidRPr="00113CDF">
        <w:rPr>
          <w:bCs/>
          <w:sz w:val="24"/>
          <w:szCs w:val="24"/>
        </w:rPr>
        <w:t xml:space="preserve">окончания срока подачи заявок на участие в закупке. </w:t>
      </w:r>
    </w:p>
    <w:p w14:paraId="3B83AD69" w14:textId="77777777" w:rsidR="00FD6EE0" w:rsidRPr="00113CDF" w:rsidRDefault="00FD6EE0" w:rsidP="00FD6EE0">
      <w:pPr>
        <w:pStyle w:val="aa"/>
        <w:tabs>
          <w:tab w:val="clear" w:pos="1844"/>
          <w:tab w:val="num" w:pos="1571"/>
        </w:tabs>
        <w:spacing w:line="240" w:lineRule="auto"/>
        <w:ind w:left="0" w:firstLine="567"/>
        <w:rPr>
          <w:sz w:val="24"/>
          <w:szCs w:val="24"/>
        </w:rPr>
      </w:pPr>
      <w:r w:rsidRPr="00113CDF">
        <w:rPr>
          <w:b/>
          <w:bCs/>
          <w:sz w:val="24"/>
          <w:szCs w:val="24"/>
        </w:rPr>
        <w:t xml:space="preserve"> </w:t>
      </w:r>
      <w:r w:rsidR="00322037" w:rsidRPr="00113CDF">
        <w:rPr>
          <w:bCs/>
          <w:sz w:val="24"/>
          <w:szCs w:val="24"/>
        </w:rPr>
        <w:t>9.4.9</w:t>
      </w:r>
      <w:r w:rsidRPr="00113CDF">
        <w:rPr>
          <w:bCs/>
          <w:sz w:val="24"/>
          <w:szCs w:val="24"/>
        </w:rPr>
        <w:t>.8.</w:t>
      </w:r>
      <w:r w:rsidRPr="00113CDF">
        <w:rPr>
          <w:sz w:val="24"/>
          <w:szCs w:val="24"/>
        </w:rPr>
        <w:t xml:space="preserve"> По треб</w:t>
      </w:r>
      <w:r w:rsidR="00322037" w:rsidRPr="00113CDF">
        <w:rPr>
          <w:sz w:val="24"/>
          <w:szCs w:val="24"/>
        </w:rPr>
        <w:t>ованию любого участника запроса предложений</w:t>
      </w:r>
      <w:r w:rsidRPr="00113CDF">
        <w:rPr>
          <w:sz w:val="24"/>
          <w:szCs w:val="24"/>
        </w:rPr>
        <w:t xml:space="preserve"> Заказчик в течение 3 рабочих дней со дня получения запроса от участника </w:t>
      </w:r>
      <w:r w:rsidR="00322037" w:rsidRPr="00113CDF">
        <w:rPr>
          <w:sz w:val="24"/>
          <w:szCs w:val="24"/>
        </w:rPr>
        <w:t>запроса предложений</w:t>
      </w:r>
      <w:r w:rsidRPr="00113CDF">
        <w:rPr>
          <w:sz w:val="24"/>
          <w:szCs w:val="24"/>
        </w:rPr>
        <w:t>, заявка которого была отклонена, предоставляет ему информацию о причинах отклонения его заявки.</w:t>
      </w:r>
    </w:p>
    <w:p w14:paraId="45A064F2" w14:textId="0AFB30B9" w:rsidR="00FD6EE0" w:rsidRPr="00113CDF" w:rsidRDefault="00322037" w:rsidP="00FD6EE0">
      <w:pPr>
        <w:pStyle w:val="aa"/>
        <w:tabs>
          <w:tab w:val="clear" w:pos="1844"/>
          <w:tab w:val="num" w:pos="1571"/>
        </w:tabs>
        <w:spacing w:line="240" w:lineRule="auto"/>
        <w:ind w:left="0" w:firstLine="567"/>
        <w:rPr>
          <w:b/>
          <w:bCs/>
          <w:sz w:val="24"/>
          <w:szCs w:val="24"/>
        </w:rPr>
      </w:pPr>
      <w:r w:rsidRPr="00113CDF">
        <w:rPr>
          <w:sz w:val="24"/>
          <w:szCs w:val="24"/>
        </w:rPr>
        <w:t xml:space="preserve"> 9.4.9</w:t>
      </w:r>
      <w:r w:rsidR="00FD6EE0" w:rsidRPr="00113CDF">
        <w:rPr>
          <w:sz w:val="24"/>
          <w:szCs w:val="24"/>
        </w:rPr>
        <w:t xml:space="preserve">.9. Победитель </w:t>
      </w:r>
      <w:r w:rsidR="003D5C89" w:rsidRPr="00113CDF">
        <w:rPr>
          <w:sz w:val="24"/>
          <w:szCs w:val="24"/>
        </w:rPr>
        <w:t>запроса предложений</w:t>
      </w:r>
      <w:r w:rsidR="00FD6EE0" w:rsidRPr="00113CDF">
        <w:rPr>
          <w:sz w:val="24"/>
          <w:szCs w:val="24"/>
        </w:rPr>
        <w:t xml:space="preserve"> не вправе отказаться от заключения договора с Заказчиком. В случае уклонения победителя </w:t>
      </w:r>
      <w:r w:rsidR="003D5C89" w:rsidRPr="00113CDF">
        <w:rPr>
          <w:sz w:val="24"/>
          <w:szCs w:val="24"/>
        </w:rPr>
        <w:t xml:space="preserve">запроса предложений </w:t>
      </w:r>
      <w:r w:rsidR="00FD6EE0" w:rsidRPr="00113CDF">
        <w:rPr>
          <w:sz w:val="24"/>
          <w:szCs w:val="24"/>
        </w:rPr>
        <w:t xml:space="preserve">от заключения договора Заказчик вправе заключить договор с участником </w:t>
      </w:r>
      <w:r w:rsidR="003D5C89" w:rsidRPr="00113CDF">
        <w:rPr>
          <w:sz w:val="24"/>
          <w:szCs w:val="24"/>
        </w:rPr>
        <w:t>запроса предложений</w:t>
      </w:r>
      <w:r w:rsidR="00FD6EE0" w:rsidRPr="00113CDF">
        <w:rPr>
          <w:sz w:val="24"/>
          <w:szCs w:val="24"/>
        </w:rPr>
        <w:t xml:space="preserve">, заявке на участие в </w:t>
      </w:r>
      <w:r w:rsidR="003D5C89" w:rsidRPr="00113CDF">
        <w:rPr>
          <w:sz w:val="24"/>
          <w:szCs w:val="24"/>
        </w:rPr>
        <w:t xml:space="preserve">запросе </w:t>
      </w:r>
      <w:r w:rsidR="003942C6" w:rsidRPr="00113CDF">
        <w:rPr>
          <w:sz w:val="24"/>
          <w:szCs w:val="24"/>
        </w:rPr>
        <w:t>предложений которого</w:t>
      </w:r>
      <w:r w:rsidR="00FD6EE0" w:rsidRPr="00113CDF">
        <w:rPr>
          <w:sz w:val="24"/>
          <w:szCs w:val="24"/>
        </w:rPr>
        <w:t xml:space="preserve"> присвоен второй номер или провести закупку у единственного поставщика (подрядчика, исполнителя) в порядке, предусмотренном настоящим Положением.  </w:t>
      </w:r>
    </w:p>
    <w:p w14:paraId="354D6803" w14:textId="77777777" w:rsidR="00A6173C" w:rsidRPr="00113CDF" w:rsidRDefault="00A6173C" w:rsidP="00CF1301">
      <w:pPr>
        <w:rPr>
          <w:b/>
          <w:bCs/>
          <w:color w:val="auto"/>
        </w:rPr>
      </w:pPr>
    </w:p>
    <w:p w14:paraId="759C1B98" w14:textId="364A76C0" w:rsidR="00484360" w:rsidRPr="00113CDF" w:rsidRDefault="000F5CE9" w:rsidP="000F5CE9">
      <w:pPr>
        <w:ind w:firstLine="567"/>
        <w:rPr>
          <w:b/>
          <w:bCs/>
          <w:color w:val="auto"/>
        </w:rPr>
      </w:pPr>
      <w:r w:rsidRPr="00113CDF">
        <w:rPr>
          <w:b/>
          <w:bCs/>
          <w:color w:val="auto"/>
        </w:rPr>
        <w:t xml:space="preserve"> </w:t>
      </w:r>
      <w:r w:rsidR="00480E60">
        <w:rPr>
          <w:b/>
          <w:bCs/>
          <w:color w:val="auto"/>
        </w:rPr>
        <w:t xml:space="preserve"> </w:t>
      </w:r>
      <w:r w:rsidRPr="00113CDF">
        <w:rPr>
          <w:b/>
          <w:bCs/>
          <w:color w:val="auto"/>
        </w:rPr>
        <w:t>9.5</w:t>
      </w:r>
      <w:r w:rsidR="00484360" w:rsidRPr="00113CDF">
        <w:rPr>
          <w:b/>
          <w:bCs/>
          <w:color w:val="auto"/>
        </w:rPr>
        <w:t>.</w:t>
      </w:r>
      <w:r w:rsidR="00484360" w:rsidRPr="00113CDF">
        <w:rPr>
          <w:color w:val="auto"/>
        </w:rPr>
        <w:t xml:space="preserve"> </w:t>
      </w:r>
      <w:r w:rsidR="00484360" w:rsidRPr="00113CDF">
        <w:rPr>
          <w:b/>
          <w:bCs/>
          <w:color w:val="auto"/>
        </w:rPr>
        <w:t>Последствия признания запроса предложений несостоявшимся</w:t>
      </w:r>
    </w:p>
    <w:p w14:paraId="00DB94A1" w14:textId="77777777" w:rsidR="00484360" w:rsidRPr="00113CDF" w:rsidRDefault="000F5CE9" w:rsidP="000F5CE9">
      <w:pPr>
        <w:pStyle w:val="aa"/>
        <w:tabs>
          <w:tab w:val="clear" w:pos="1844"/>
        </w:tabs>
        <w:spacing w:line="240" w:lineRule="auto"/>
        <w:ind w:left="0" w:firstLine="0"/>
        <w:rPr>
          <w:sz w:val="24"/>
          <w:szCs w:val="24"/>
        </w:rPr>
      </w:pPr>
      <w:r w:rsidRPr="00113CDF">
        <w:rPr>
          <w:sz w:val="24"/>
          <w:szCs w:val="24"/>
        </w:rPr>
        <w:t xml:space="preserve">           9.5.1.</w:t>
      </w:r>
      <w:r w:rsidR="003D5C89" w:rsidRPr="00113CDF">
        <w:rPr>
          <w:sz w:val="24"/>
          <w:szCs w:val="24"/>
        </w:rPr>
        <w:t xml:space="preserve"> В случае, если запрос предложений признан несостоявшимся и (или) договор не заключен с участником закупки, подавшим единственную заявку на участие в запросе предложений, или признанным единственным участником запроса предложений, Заказчик вправе по своему усмотрению провести повторную закупку либо провести закупку у  единственного поставщика (подрядчика, исполнителя) в порядке, предусмотренном настоящим Положением.</w:t>
      </w:r>
    </w:p>
    <w:bookmarkEnd w:id="21"/>
    <w:p w14:paraId="02E18217" w14:textId="77777777" w:rsidR="00A6173C" w:rsidRPr="00113CDF" w:rsidRDefault="00A6173C" w:rsidP="004F6012">
      <w:pPr>
        <w:pStyle w:val="aa"/>
        <w:tabs>
          <w:tab w:val="clear" w:pos="1844"/>
        </w:tabs>
        <w:spacing w:line="240" w:lineRule="auto"/>
        <w:ind w:left="0" w:firstLine="0"/>
        <w:rPr>
          <w:sz w:val="24"/>
          <w:szCs w:val="24"/>
        </w:rPr>
      </w:pPr>
    </w:p>
    <w:p w14:paraId="2048562B" w14:textId="1BD61F07" w:rsidR="005E4E82" w:rsidRPr="00113CDF" w:rsidRDefault="000F5CE9" w:rsidP="0076627E">
      <w:pPr>
        <w:tabs>
          <w:tab w:val="left" w:pos="0"/>
        </w:tabs>
        <w:ind w:right="-242" w:firstLine="709"/>
        <w:rPr>
          <w:rFonts w:cs="Times New Roman"/>
          <w:b/>
          <w:bCs/>
          <w:color w:val="auto"/>
        </w:rPr>
      </w:pPr>
      <w:bookmarkStart w:id="27" w:name="_Hlk24100789"/>
      <w:bookmarkStart w:id="28" w:name="_Hlk25841994"/>
      <w:r w:rsidRPr="00113CDF">
        <w:rPr>
          <w:rFonts w:cs="Times New Roman"/>
          <w:b/>
          <w:bCs/>
          <w:color w:val="auto"/>
        </w:rPr>
        <w:t>10</w:t>
      </w:r>
      <w:r w:rsidR="00484360" w:rsidRPr="00113CDF">
        <w:rPr>
          <w:rFonts w:cs="Times New Roman"/>
          <w:b/>
          <w:bCs/>
          <w:color w:val="auto"/>
        </w:rPr>
        <w:t xml:space="preserve">. </w:t>
      </w:r>
      <w:r w:rsidR="005E4E82" w:rsidRPr="00113CDF">
        <w:rPr>
          <w:rFonts w:cs="Times New Roman"/>
          <w:b/>
          <w:bCs/>
          <w:color w:val="auto"/>
        </w:rPr>
        <w:t>Общий порядок проведения запроса котировок</w:t>
      </w:r>
      <w:r w:rsidR="00226EA3">
        <w:rPr>
          <w:rFonts w:cs="Times New Roman"/>
          <w:b/>
          <w:bCs/>
          <w:color w:val="auto"/>
        </w:rPr>
        <w:t xml:space="preserve"> в электронной форме</w:t>
      </w:r>
    </w:p>
    <w:p w14:paraId="121E7C3C" w14:textId="40DFD1BE" w:rsidR="005E4E82" w:rsidRPr="00113CDF" w:rsidRDefault="000F5CE9" w:rsidP="005E4E82">
      <w:pPr>
        <w:tabs>
          <w:tab w:val="left" w:pos="0"/>
        </w:tabs>
        <w:autoSpaceDE/>
        <w:ind w:firstLine="709"/>
        <w:jc w:val="both"/>
        <w:rPr>
          <w:rFonts w:cs="Times New Roman"/>
          <w:color w:val="auto"/>
        </w:rPr>
      </w:pPr>
      <w:r w:rsidRPr="00113CDF">
        <w:rPr>
          <w:rFonts w:cs="Times New Roman"/>
          <w:color w:val="auto"/>
        </w:rPr>
        <w:t>10</w:t>
      </w:r>
      <w:r w:rsidR="005E4E82" w:rsidRPr="00113CDF">
        <w:rPr>
          <w:rFonts w:cs="Times New Roman"/>
          <w:color w:val="auto"/>
        </w:rPr>
        <w:t>.1.1. В целях закупки товаров, работ, услуг путем проведения запроса котировок</w:t>
      </w:r>
      <w:r w:rsidR="00226EA3">
        <w:rPr>
          <w:rFonts w:cs="Times New Roman"/>
          <w:color w:val="auto"/>
        </w:rPr>
        <w:t xml:space="preserve"> в электронной форме (далее – запрос котировок)</w:t>
      </w:r>
      <w:r w:rsidR="005E4E82" w:rsidRPr="00113CDF">
        <w:rPr>
          <w:rFonts w:cs="Times New Roman"/>
          <w:color w:val="auto"/>
        </w:rPr>
        <w:t xml:space="preserve"> необходимо:</w:t>
      </w:r>
    </w:p>
    <w:p w14:paraId="3690D55D" w14:textId="77777777" w:rsidR="005E4E82" w:rsidRPr="00113CDF" w:rsidRDefault="000F5CE9" w:rsidP="005E4E82">
      <w:pPr>
        <w:tabs>
          <w:tab w:val="left" w:pos="0"/>
        </w:tabs>
        <w:ind w:firstLine="709"/>
        <w:jc w:val="both"/>
        <w:rPr>
          <w:rFonts w:cs="Times New Roman"/>
          <w:color w:val="auto"/>
        </w:rPr>
      </w:pPr>
      <w:r w:rsidRPr="00113CDF">
        <w:rPr>
          <w:rFonts w:cs="Times New Roman"/>
          <w:color w:val="auto"/>
        </w:rPr>
        <w:t>10</w:t>
      </w:r>
      <w:r w:rsidR="005E4E82" w:rsidRPr="00113CDF">
        <w:rPr>
          <w:rFonts w:cs="Times New Roman"/>
          <w:color w:val="auto"/>
        </w:rPr>
        <w:t>.1.1.1. разработать и разместить в ЕИС извещение о проведении запроса котировок, проект договора</w:t>
      </w:r>
      <w:r w:rsidR="00CA62F8" w:rsidRPr="00113CDF">
        <w:rPr>
          <w:rFonts w:cs="Times New Roman"/>
          <w:color w:val="auto"/>
        </w:rPr>
        <w:t>, техническое задание</w:t>
      </w:r>
      <w:r w:rsidR="005E4E82" w:rsidRPr="00113CDF">
        <w:rPr>
          <w:rFonts w:cs="Times New Roman"/>
          <w:color w:val="auto"/>
        </w:rPr>
        <w:t>;</w:t>
      </w:r>
    </w:p>
    <w:p w14:paraId="6D561E85" w14:textId="77777777" w:rsidR="005E4E82" w:rsidRPr="00113CDF" w:rsidRDefault="000F5CE9" w:rsidP="005E4E82">
      <w:pPr>
        <w:tabs>
          <w:tab w:val="left" w:pos="0"/>
        </w:tabs>
        <w:ind w:firstLine="709"/>
        <w:jc w:val="both"/>
        <w:rPr>
          <w:rFonts w:cs="Times New Roman"/>
          <w:color w:val="auto"/>
        </w:rPr>
      </w:pPr>
      <w:r w:rsidRPr="00113CDF">
        <w:rPr>
          <w:rFonts w:cs="Times New Roman"/>
          <w:color w:val="auto"/>
        </w:rPr>
        <w:t>10</w:t>
      </w:r>
      <w:r w:rsidR="005E4E82" w:rsidRPr="00113CDF">
        <w:rPr>
          <w:rFonts w:cs="Times New Roman"/>
          <w:color w:val="auto"/>
        </w:rPr>
        <w:t xml:space="preserve">.1.1.2. в случае получения от участника </w:t>
      </w:r>
      <w:r w:rsidR="00AC0B46" w:rsidRPr="00113CDF">
        <w:rPr>
          <w:rFonts w:cs="Times New Roman"/>
          <w:color w:val="auto"/>
        </w:rPr>
        <w:t xml:space="preserve">закупки </w:t>
      </w:r>
      <w:r w:rsidR="005E4E82" w:rsidRPr="00113CDF">
        <w:rPr>
          <w:rFonts w:cs="Times New Roman"/>
          <w:color w:val="auto"/>
        </w:rPr>
        <w:t>запроса на разъяснение положений извещении о проведении запроса котировок, предоставлять необходимые разъяснения</w:t>
      </w:r>
      <w:r w:rsidR="00AC0B46" w:rsidRPr="00113CDF">
        <w:rPr>
          <w:color w:val="auto"/>
        </w:rPr>
        <w:t xml:space="preserve"> </w:t>
      </w:r>
      <w:r w:rsidR="00AC0B46" w:rsidRPr="00113CDF">
        <w:rPr>
          <w:rFonts w:cs="Times New Roman"/>
          <w:color w:val="auto"/>
        </w:rPr>
        <w:t>в соответствии с настоящим Положением</w:t>
      </w:r>
      <w:r w:rsidR="005E4E82" w:rsidRPr="00113CDF">
        <w:rPr>
          <w:rFonts w:cs="Times New Roman"/>
          <w:color w:val="auto"/>
        </w:rPr>
        <w:t>;</w:t>
      </w:r>
    </w:p>
    <w:p w14:paraId="1BDDD2A6" w14:textId="77777777" w:rsidR="005E4E82" w:rsidRPr="00113CDF" w:rsidRDefault="000F5CE9" w:rsidP="005E4E82">
      <w:pPr>
        <w:tabs>
          <w:tab w:val="left" w:pos="0"/>
        </w:tabs>
        <w:ind w:firstLine="709"/>
        <w:jc w:val="both"/>
        <w:rPr>
          <w:rFonts w:cs="Times New Roman"/>
          <w:color w:val="auto"/>
        </w:rPr>
      </w:pPr>
      <w:r w:rsidRPr="00113CDF">
        <w:rPr>
          <w:rFonts w:cs="Times New Roman"/>
          <w:color w:val="auto"/>
        </w:rPr>
        <w:t>10</w:t>
      </w:r>
      <w:r w:rsidR="005E4E82" w:rsidRPr="00113CDF">
        <w:rPr>
          <w:rFonts w:cs="Times New Roman"/>
          <w:color w:val="auto"/>
        </w:rPr>
        <w:t>.1.1.3. при необходимости вносить изменения в извещение о проведении запроса котировок</w:t>
      </w:r>
      <w:r w:rsidRPr="00113CDF">
        <w:rPr>
          <w:rFonts w:cs="Times New Roman"/>
          <w:color w:val="auto"/>
        </w:rPr>
        <w:t>, проект договора,</w:t>
      </w:r>
      <w:r w:rsidR="00AC0B46" w:rsidRPr="00113CDF">
        <w:rPr>
          <w:rFonts w:cs="Times New Roman"/>
          <w:color w:val="auto"/>
        </w:rPr>
        <w:t xml:space="preserve"> техническое задание</w:t>
      </w:r>
      <w:r w:rsidR="005E4E82" w:rsidRPr="00113CDF">
        <w:rPr>
          <w:rFonts w:cs="Times New Roman"/>
          <w:color w:val="auto"/>
        </w:rPr>
        <w:t>;</w:t>
      </w:r>
    </w:p>
    <w:p w14:paraId="27E6E75F" w14:textId="77777777" w:rsidR="005E4E82" w:rsidRPr="00113CDF" w:rsidRDefault="000F5CE9" w:rsidP="005E4E82">
      <w:pPr>
        <w:tabs>
          <w:tab w:val="left" w:pos="0"/>
        </w:tabs>
        <w:ind w:firstLine="709"/>
        <w:jc w:val="both"/>
        <w:rPr>
          <w:rFonts w:cs="Times New Roman"/>
          <w:color w:val="auto"/>
        </w:rPr>
      </w:pPr>
      <w:r w:rsidRPr="00113CDF">
        <w:rPr>
          <w:rFonts w:cs="Times New Roman"/>
          <w:color w:val="auto"/>
        </w:rPr>
        <w:lastRenderedPageBreak/>
        <w:t>10</w:t>
      </w:r>
      <w:r w:rsidR="005E4E82" w:rsidRPr="00113CDF">
        <w:rPr>
          <w:rFonts w:cs="Times New Roman"/>
          <w:color w:val="auto"/>
        </w:rPr>
        <w:t>.1.1.4. принимать все заявки</w:t>
      </w:r>
      <w:r w:rsidR="007A757F" w:rsidRPr="00113CDF">
        <w:rPr>
          <w:rFonts w:cs="Times New Roman"/>
          <w:color w:val="auto"/>
        </w:rPr>
        <w:t xml:space="preserve"> </w:t>
      </w:r>
      <w:r w:rsidR="00D20B1C" w:rsidRPr="00113CDF">
        <w:rPr>
          <w:rFonts w:cs="Times New Roman"/>
          <w:color w:val="auto"/>
        </w:rPr>
        <w:t>на участие в запросе котировок</w:t>
      </w:r>
      <w:r w:rsidR="00133C73" w:rsidRPr="00113CDF">
        <w:rPr>
          <w:rFonts w:cs="Times New Roman"/>
          <w:color w:val="auto"/>
        </w:rPr>
        <w:t xml:space="preserve">, </w:t>
      </w:r>
      <w:r w:rsidR="005E4E82" w:rsidRPr="00113CDF">
        <w:rPr>
          <w:rFonts w:cs="Times New Roman"/>
          <w:color w:val="auto"/>
        </w:rPr>
        <w:t>поданные в срок и в порядке, установленные извещением о проведении запроса котировок;</w:t>
      </w:r>
    </w:p>
    <w:p w14:paraId="604702C6" w14:textId="4C33F767" w:rsidR="005E4E82" w:rsidRPr="00113CDF" w:rsidRDefault="000F5CE9" w:rsidP="005E4E82">
      <w:pPr>
        <w:tabs>
          <w:tab w:val="left" w:pos="0"/>
        </w:tabs>
        <w:ind w:firstLine="709"/>
        <w:jc w:val="both"/>
        <w:rPr>
          <w:rFonts w:cs="Times New Roman"/>
          <w:color w:val="auto"/>
        </w:rPr>
      </w:pPr>
      <w:r w:rsidRPr="00113CDF">
        <w:rPr>
          <w:rFonts w:cs="Times New Roman"/>
          <w:color w:val="auto"/>
        </w:rPr>
        <w:t>10</w:t>
      </w:r>
      <w:r w:rsidR="007875B5" w:rsidRPr="00113CDF">
        <w:rPr>
          <w:rFonts w:cs="Times New Roman"/>
          <w:color w:val="auto"/>
        </w:rPr>
        <w:t xml:space="preserve">.1.1.5. </w:t>
      </w:r>
      <w:r w:rsidR="00226EA3" w:rsidRPr="00113CDF">
        <w:rPr>
          <w:rFonts w:cs="Times New Roman"/>
          <w:color w:val="auto"/>
        </w:rPr>
        <w:t>рассмотреть заявки</w:t>
      </w:r>
      <w:r w:rsidR="00D20B1C" w:rsidRPr="00113CDF">
        <w:rPr>
          <w:rFonts w:cs="Times New Roman"/>
          <w:color w:val="auto"/>
        </w:rPr>
        <w:t xml:space="preserve"> на участие в запросе котировок</w:t>
      </w:r>
      <w:r w:rsidR="00226EA3">
        <w:rPr>
          <w:rFonts w:cs="Times New Roman"/>
          <w:color w:val="auto"/>
        </w:rPr>
        <w:t>;</w:t>
      </w:r>
      <w:r w:rsidR="00D20B1C" w:rsidRPr="00113CDF" w:rsidDel="00D20B1C">
        <w:rPr>
          <w:rFonts w:cs="Times New Roman"/>
          <w:color w:val="auto"/>
        </w:rPr>
        <w:t xml:space="preserve"> </w:t>
      </w:r>
    </w:p>
    <w:p w14:paraId="1F4248EA" w14:textId="24454ADB" w:rsidR="005E4E82" w:rsidRPr="00113CDF" w:rsidRDefault="000F5CE9" w:rsidP="005E4E82">
      <w:pPr>
        <w:tabs>
          <w:tab w:val="left" w:pos="0"/>
        </w:tabs>
        <w:ind w:firstLine="709"/>
        <w:jc w:val="both"/>
        <w:rPr>
          <w:rFonts w:cs="Times New Roman"/>
          <w:color w:val="auto"/>
        </w:rPr>
      </w:pPr>
      <w:r w:rsidRPr="00113CDF">
        <w:rPr>
          <w:rFonts w:cs="Times New Roman"/>
          <w:color w:val="auto"/>
        </w:rPr>
        <w:t>10</w:t>
      </w:r>
      <w:r w:rsidR="005E4E82" w:rsidRPr="00113CDF">
        <w:rPr>
          <w:rFonts w:cs="Times New Roman"/>
          <w:color w:val="auto"/>
        </w:rPr>
        <w:t>.1.1.6. разместить в ЕИС протоколы, составленные по результатам проведения запроса котировок</w:t>
      </w:r>
      <w:r w:rsidR="00226EA3">
        <w:rPr>
          <w:rFonts w:cs="Times New Roman"/>
          <w:color w:val="auto"/>
        </w:rPr>
        <w:t>;</w:t>
      </w:r>
    </w:p>
    <w:p w14:paraId="4CF3EA76" w14:textId="77777777" w:rsidR="005E4E82" w:rsidRPr="00113CDF" w:rsidRDefault="000F5CE9" w:rsidP="005E4E82">
      <w:pPr>
        <w:tabs>
          <w:tab w:val="left" w:pos="0"/>
        </w:tabs>
        <w:ind w:firstLine="709"/>
        <w:jc w:val="both"/>
        <w:rPr>
          <w:rFonts w:cs="Times New Roman"/>
          <w:color w:val="auto"/>
        </w:rPr>
      </w:pPr>
      <w:r w:rsidRPr="00113CDF">
        <w:rPr>
          <w:rFonts w:cs="Times New Roman"/>
          <w:color w:val="auto"/>
        </w:rPr>
        <w:t>10</w:t>
      </w:r>
      <w:r w:rsidR="005E4E82" w:rsidRPr="00113CDF">
        <w:rPr>
          <w:rFonts w:cs="Times New Roman"/>
          <w:color w:val="auto"/>
        </w:rPr>
        <w:t>.1.1.7. заключить договор по результатам закупки.</w:t>
      </w:r>
    </w:p>
    <w:p w14:paraId="44768636" w14:textId="77777777" w:rsidR="005E4E82" w:rsidRPr="00113CDF" w:rsidRDefault="005E4E82" w:rsidP="005E4E82">
      <w:pPr>
        <w:tabs>
          <w:tab w:val="left" w:pos="0"/>
        </w:tabs>
        <w:jc w:val="both"/>
        <w:rPr>
          <w:rFonts w:cs="Times New Roman"/>
          <w:b/>
          <w:bCs/>
          <w:color w:val="auto"/>
        </w:rPr>
      </w:pPr>
    </w:p>
    <w:p w14:paraId="12079B30" w14:textId="77777777" w:rsidR="005E4E82" w:rsidRPr="00113CDF" w:rsidRDefault="0076627E" w:rsidP="005E4E82">
      <w:pPr>
        <w:tabs>
          <w:tab w:val="left" w:pos="0"/>
        </w:tabs>
        <w:ind w:firstLine="709"/>
        <w:jc w:val="both"/>
        <w:rPr>
          <w:rFonts w:cs="Times New Roman"/>
          <w:color w:val="auto"/>
        </w:rPr>
      </w:pPr>
      <w:r w:rsidRPr="00113CDF">
        <w:rPr>
          <w:rFonts w:cs="Times New Roman"/>
          <w:b/>
          <w:bCs/>
          <w:color w:val="auto"/>
        </w:rPr>
        <w:t>10</w:t>
      </w:r>
      <w:r w:rsidR="005E4E82" w:rsidRPr="00113CDF">
        <w:rPr>
          <w:rFonts w:cs="Times New Roman"/>
          <w:b/>
          <w:bCs/>
          <w:color w:val="auto"/>
        </w:rPr>
        <w:t xml:space="preserve">.2. Извещение о проведении запроса котировок </w:t>
      </w:r>
    </w:p>
    <w:p w14:paraId="48D9448C"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w:t>
      </w:r>
      <w:r w:rsidR="005E4E82" w:rsidRPr="00113CDF">
        <w:rPr>
          <w:rFonts w:cs="Times New Roman"/>
          <w:color w:val="auto"/>
        </w:rPr>
        <w:t xml:space="preserve">.2.1. При проведении запроса котировок извещение о проведении запроса котировок размещается в единой информационной системе не менее чем за пять рабочих дней до дня истечения срока подачи заявок на участие в запросе котировок. </w:t>
      </w:r>
    </w:p>
    <w:p w14:paraId="52278CF8" w14:textId="77777777" w:rsidR="005E4E82" w:rsidRPr="00113CDF" w:rsidRDefault="00C61D7F" w:rsidP="005E4E82">
      <w:pPr>
        <w:tabs>
          <w:tab w:val="left" w:pos="0"/>
        </w:tabs>
        <w:ind w:firstLine="709"/>
        <w:jc w:val="both"/>
        <w:rPr>
          <w:rFonts w:cs="Times New Roman"/>
          <w:color w:val="auto"/>
        </w:rPr>
      </w:pPr>
      <w:r>
        <w:rPr>
          <w:rFonts w:cs="Times New Roman"/>
          <w:color w:val="auto"/>
        </w:rPr>
        <w:t>10</w:t>
      </w:r>
      <w:r w:rsidR="005E4E82" w:rsidRPr="00113CDF">
        <w:rPr>
          <w:rFonts w:cs="Times New Roman"/>
          <w:color w:val="auto"/>
        </w:rPr>
        <w:t xml:space="preserve">.2.2. В извещении о проведении запроса котировок должны быть указаны сведения в соответствии с пунктом 6.3. настоящего Положения, а также: </w:t>
      </w:r>
    </w:p>
    <w:p w14:paraId="23466163" w14:textId="11000F29" w:rsidR="008967A1" w:rsidRPr="008967A1"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.1. сведения о валюте, используемой для формирования цены договора и расчетов с поставщиками (исполнителями, подрядчиками);</w:t>
      </w:r>
    </w:p>
    <w:p w14:paraId="5E12E456" w14:textId="181D6EDE" w:rsidR="008967A1" w:rsidRPr="008967A1"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.2. порядок применения официального курса иностранной валюты к рублю РФ, установленного ЦБ РФ и используемого при оплате заключенного договора (при необходимости);</w:t>
      </w:r>
    </w:p>
    <w:p w14:paraId="15CEB221" w14:textId="099E0B06" w:rsidR="008967A1" w:rsidRPr="008967A1"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.3. сведения о возможности Заказчика увеличить количество поставляемого товара при заключении договора (при необходимости);</w:t>
      </w:r>
    </w:p>
    <w:p w14:paraId="35944B45" w14:textId="64A8EF33" w:rsidR="008967A1" w:rsidRPr="008967A1"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.4. сведения о возможности Заказчика изменить предусмотренные договором количество товаров, объем работ, услуг и процент такого изменения (при необходимости);</w:t>
      </w:r>
    </w:p>
    <w:p w14:paraId="15186126" w14:textId="7AB8DA60" w:rsidR="008967A1" w:rsidRPr="008967A1"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w:t>
      </w:r>
      <w:r>
        <w:rPr>
          <w:color w:val="auto"/>
        </w:rPr>
        <w:t>5</w:t>
      </w:r>
      <w:r w:rsidRPr="008967A1">
        <w:rPr>
          <w:color w:val="auto"/>
        </w:rPr>
        <w:t xml:space="preserve">. размер обеспечения исполнения договора, срок и порядок его предоставления в соответствии с настоящим Положением (при необходимости);  </w:t>
      </w:r>
    </w:p>
    <w:p w14:paraId="6353A26E" w14:textId="7B857791" w:rsidR="008967A1" w:rsidRPr="008967A1"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w:t>
      </w:r>
      <w:r>
        <w:rPr>
          <w:color w:val="auto"/>
        </w:rPr>
        <w:t>6</w:t>
      </w:r>
      <w:r w:rsidRPr="008967A1">
        <w:rPr>
          <w:color w:val="auto"/>
        </w:rPr>
        <w:t>. размер обеспечения заявки на участие в закупке в соответствии с настоящим Положением (при необходимости);</w:t>
      </w:r>
    </w:p>
    <w:p w14:paraId="1A8B3592" w14:textId="6D7A9A22" w:rsidR="008967A1" w:rsidRPr="008967A1"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w:t>
      </w:r>
      <w:r>
        <w:rPr>
          <w:color w:val="auto"/>
        </w:rPr>
        <w:t>7</w:t>
      </w:r>
      <w:r w:rsidRPr="008967A1">
        <w:rPr>
          <w:color w:val="auto"/>
        </w:rPr>
        <w:t>. указание на возможность проведения переторжки (при необходимости);</w:t>
      </w:r>
    </w:p>
    <w:p w14:paraId="08A41172" w14:textId="7D8D6EAC" w:rsidR="005E4E82" w:rsidRDefault="008967A1" w:rsidP="008967A1">
      <w:pPr>
        <w:tabs>
          <w:tab w:val="left" w:pos="0"/>
        </w:tabs>
        <w:ind w:firstLine="709"/>
        <w:jc w:val="both"/>
        <w:rPr>
          <w:color w:val="auto"/>
        </w:rPr>
      </w:pPr>
      <w:r>
        <w:rPr>
          <w:color w:val="auto"/>
        </w:rPr>
        <w:t>10</w:t>
      </w:r>
      <w:r w:rsidRPr="008967A1">
        <w:rPr>
          <w:color w:val="auto"/>
        </w:rPr>
        <w:t>.2.</w:t>
      </w:r>
      <w:r>
        <w:rPr>
          <w:color w:val="auto"/>
        </w:rPr>
        <w:t>2</w:t>
      </w:r>
      <w:r w:rsidRPr="008967A1">
        <w:rPr>
          <w:color w:val="auto"/>
        </w:rPr>
        <w:t>.</w:t>
      </w:r>
      <w:r>
        <w:rPr>
          <w:color w:val="auto"/>
        </w:rPr>
        <w:t>8</w:t>
      </w:r>
      <w:r w:rsidRPr="008967A1">
        <w:rPr>
          <w:color w:val="auto"/>
        </w:rPr>
        <w:t>. иные сведения и требования, в том числе, в зависимости от предмета закупки (при необходимости).</w:t>
      </w:r>
    </w:p>
    <w:p w14:paraId="48D1B723" w14:textId="77777777" w:rsidR="008967A1" w:rsidRPr="00113CDF" w:rsidRDefault="008967A1" w:rsidP="008967A1">
      <w:pPr>
        <w:tabs>
          <w:tab w:val="left" w:pos="0"/>
        </w:tabs>
        <w:ind w:firstLine="709"/>
        <w:jc w:val="both"/>
        <w:rPr>
          <w:color w:val="auto"/>
        </w:rPr>
      </w:pPr>
    </w:p>
    <w:p w14:paraId="193DEF43" w14:textId="77777777" w:rsidR="005E4E82" w:rsidRPr="00113CDF" w:rsidRDefault="0076627E" w:rsidP="005E4E82">
      <w:pPr>
        <w:tabs>
          <w:tab w:val="left" w:pos="0"/>
        </w:tabs>
        <w:ind w:firstLine="709"/>
        <w:jc w:val="both"/>
        <w:rPr>
          <w:rFonts w:cs="Times New Roman"/>
          <w:b/>
          <w:bCs/>
          <w:color w:val="auto"/>
        </w:rPr>
      </w:pPr>
      <w:r w:rsidRPr="00113CDF">
        <w:rPr>
          <w:rFonts w:cs="Times New Roman"/>
          <w:b/>
          <w:bCs/>
          <w:color w:val="auto"/>
        </w:rPr>
        <w:t>10</w:t>
      </w:r>
      <w:r w:rsidR="005E4E82" w:rsidRPr="00113CDF">
        <w:rPr>
          <w:rFonts w:cs="Times New Roman"/>
          <w:b/>
          <w:bCs/>
          <w:color w:val="auto"/>
        </w:rPr>
        <w:t>.</w:t>
      </w:r>
      <w:r w:rsidR="00F32E58" w:rsidRPr="00113CDF">
        <w:rPr>
          <w:rFonts w:cs="Times New Roman"/>
          <w:b/>
          <w:bCs/>
          <w:color w:val="auto"/>
        </w:rPr>
        <w:t>3</w:t>
      </w:r>
      <w:r w:rsidR="005E4E82" w:rsidRPr="00113CDF">
        <w:rPr>
          <w:rFonts w:cs="Times New Roman"/>
          <w:b/>
          <w:bCs/>
          <w:color w:val="auto"/>
        </w:rPr>
        <w:t xml:space="preserve">. </w:t>
      </w:r>
      <w:r w:rsidRPr="00113CDF">
        <w:rPr>
          <w:rFonts w:cs="Times New Roman"/>
          <w:b/>
          <w:bCs/>
          <w:color w:val="auto"/>
        </w:rPr>
        <w:t xml:space="preserve">Порядок приема заявок на участие в запросе котировок </w:t>
      </w:r>
    </w:p>
    <w:p w14:paraId="781098F1" w14:textId="6AAC6668" w:rsidR="005E4E82" w:rsidRPr="00113CDF" w:rsidRDefault="0076627E" w:rsidP="005E4E82">
      <w:pPr>
        <w:suppressAutoHyphens w:val="0"/>
        <w:autoSpaceDN w:val="0"/>
        <w:adjustRightInd w:val="0"/>
        <w:ind w:firstLine="540"/>
        <w:jc w:val="both"/>
        <w:rPr>
          <w:rFonts w:eastAsia="Calibri" w:cs="Times New Roman"/>
          <w:color w:val="auto"/>
          <w:lang w:eastAsia="ru-RU"/>
        </w:rPr>
      </w:pPr>
      <w:r w:rsidRPr="00113CDF">
        <w:rPr>
          <w:color w:val="auto"/>
        </w:rPr>
        <w:t xml:space="preserve">   10.3.1. </w:t>
      </w:r>
      <w:r w:rsidR="005E4E82" w:rsidRPr="00113CDF">
        <w:rPr>
          <w:rFonts w:eastAsia="Calibri" w:cs="Times New Roman"/>
          <w:color w:val="auto"/>
          <w:lang w:eastAsia="ru-RU"/>
        </w:rPr>
        <w:t xml:space="preserve">Участник закупки вправе подать только одну заявку на участие в запросе котировок в отношении каждого предмета закупки (лота) в любое время с момента размещения извещения о ее проведении до даты и времени окончания срока подачи заявок на участие в такой закупке. </w:t>
      </w:r>
      <w:r w:rsidR="00295567" w:rsidRPr="00113CDF">
        <w:rPr>
          <w:rFonts w:eastAsia="Calibri" w:cs="Times New Roman"/>
          <w:color w:val="auto"/>
          <w:lang w:eastAsia="ru-RU"/>
        </w:rPr>
        <w:t xml:space="preserve">Заявка на участие в </w:t>
      </w:r>
      <w:r w:rsidRPr="00113CDF">
        <w:rPr>
          <w:rFonts w:eastAsia="Calibri" w:cs="Times New Roman"/>
          <w:color w:val="auto"/>
          <w:lang w:eastAsia="ru-RU"/>
        </w:rPr>
        <w:t xml:space="preserve">запросе котировок </w:t>
      </w:r>
      <w:r w:rsidR="00295567" w:rsidRPr="00113CDF">
        <w:rPr>
          <w:rFonts w:eastAsia="Calibri" w:cs="Times New Roman"/>
          <w:color w:val="auto"/>
          <w:lang w:eastAsia="ru-RU"/>
        </w:rPr>
        <w:t>подается в соответствии с настоящ</w:t>
      </w:r>
      <w:r w:rsidR="001B32FE">
        <w:rPr>
          <w:rFonts w:eastAsia="Calibri" w:cs="Times New Roman"/>
          <w:color w:val="auto"/>
          <w:lang w:eastAsia="ru-RU"/>
        </w:rPr>
        <w:t>им</w:t>
      </w:r>
      <w:r w:rsidR="00295567" w:rsidRPr="00113CDF">
        <w:rPr>
          <w:rFonts w:eastAsia="Calibri" w:cs="Times New Roman"/>
          <w:color w:val="auto"/>
          <w:lang w:eastAsia="ru-RU"/>
        </w:rPr>
        <w:t xml:space="preserve"> Положени</w:t>
      </w:r>
      <w:r w:rsidR="001B32FE">
        <w:rPr>
          <w:rFonts w:eastAsia="Calibri" w:cs="Times New Roman"/>
          <w:color w:val="auto"/>
          <w:lang w:eastAsia="ru-RU"/>
        </w:rPr>
        <w:t>ем</w:t>
      </w:r>
      <w:r w:rsidR="00295567" w:rsidRPr="00113CDF">
        <w:rPr>
          <w:rFonts w:eastAsia="Calibri" w:cs="Times New Roman"/>
          <w:color w:val="auto"/>
          <w:lang w:eastAsia="ru-RU"/>
        </w:rPr>
        <w:t xml:space="preserve"> и извещением о проведении </w:t>
      </w:r>
      <w:r w:rsidR="001B32FE">
        <w:rPr>
          <w:rFonts w:eastAsia="Calibri" w:cs="Times New Roman"/>
          <w:color w:val="auto"/>
          <w:lang w:eastAsia="ru-RU"/>
        </w:rPr>
        <w:t>запроса котировок</w:t>
      </w:r>
      <w:r w:rsidR="00295567" w:rsidRPr="00113CDF">
        <w:rPr>
          <w:rFonts w:eastAsia="Calibri" w:cs="Times New Roman"/>
          <w:color w:val="auto"/>
          <w:lang w:eastAsia="ru-RU"/>
        </w:rPr>
        <w:t xml:space="preserve">. </w:t>
      </w:r>
      <w:bookmarkStart w:id="29" w:name="_Hlk25827573"/>
      <w:r w:rsidR="00295567" w:rsidRPr="00113CDF">
        <w:rPr>
          <w:rFonts w:eastAsia="Calibri" w:cs="Times New Roman"/>
          <w:color w:val="auto"/>
          <w:lang w:eastAsia="ru-RU"/>
        </w:rPr>
        <w:t>Форма заявки на участие в запросе котировок устанавливается в извещении о проведении запроса котировок в соответствии с Положением о закупке заказчика.</w:t>
      </w:r>
      <w:bookmarkEnd w:id="29"/>
    </w:p>
    <w:p w14:paraId="756BD9BF" w14:textId="12C42AE4" w:rsidR="00EA64D4" w:rsidRDefault="005E4E82" w:rsidP="00EA64D4">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   </w:t>
      </w:r>
      <w:r w:rsidR="0076627E" w:rsidRPr="00113CDF">
        <w:rPr>
          <w:rFonts w:eastAsia="Calibri" w:cs="Times New Roman"/>
          <w:color w:val="auto"/>
          <w:lang w:eastAsia="ru-RU"/>
        </w:rPr>
        <w:t xml:space="preserve">10.3.2. </w:t>
      </w:r>
      <w:r w:rsidR="004E6568" w:rsidRPr="00113CDF">
        <w:rPr>
          <w:rFonts w:eastAsia="Calibri" w:cs="Times New Roman"/>
          <w:color w:val="auto"/>
          <w:lang w:eastAsia="ru-RU"/>
        </w:rPr>
        <w:t>Ограничений в отношении количества внесения изменений в поданную заявку нет. Изменение или отзыв заявки после окончания срока подачи заявок не допускается. Внесение изменений и отзыв заявки осуществляется посредством использования функционала электронной торговой площадки, на которой проводится закупка, в соответствии с регламентом электронной площадки.</w:t>
      </w:r>
      <w:r w:rsidR="00EA64D4" w:rsidRPr="00EA64D4">
        <w:t xml:space="preserve"> </w:t>
      </w:r>
      <w:r w:rsidR="00EA64D4" w:rsidRPr="00EA64D4">
        <w:rPr>
          <w:rFonts w:eastAsia="Calibri" w:cs="Times New Roman"/>
          <w:color w:val="auto"/>
          <w:lang w:eastAsia="ru-RU"/>
        </w:rPr>
        <w:t xml:space="preserve">Заказчик обеспечивает конфиденциальность сведений, содержащихся в поданных заявках на участие в запросе предложений. </w:t>
      </w:r>
      <w:r w:rsidR="00EA64D4" w:rsidRPr="00EA64D4">
        <w:t xml:space="preserve"> </w:t>
      </w:r>
      <w:r w:rsidR="00EA64D4" w:rsidRPr="00EA64D4">
        <w:rPr>
          <w:rFonts w:eastAsia="Calibri" w:cs="Times New Roman"/>
          <w:color w:val="auto"/>
          <w:lang w:eastAsia="ru-RU"/>
        </w:rPr>
        <w:t>Если Заказчик продлевает срок окончания приема заявок на участие в запросе предложений, то участник, уже подавший заявку, вправе принять любое из следующих решений:</w:t>
      </w:r>
      <w:r w:rsidR="00EA64D4">
        <w:rPr>
          <w:rFonts w:eastAsia="Calibri" w:cs="Times New Roman"/>
          <w:color w:val="auto"/>
          <w:lang w:eastAsia="ru-RU"/>
        </w:rPr>
        <w:t xml:space="preserve"> </w:t>
      </w:r>
    </w:p>
    <w:p w14:paraId="7AB3729A" w14:textId="1F80D273" w:rsidR="00EA64D4" w:rsidRPr="00EA64D4" w:rsidRDefault="00EA64D4" w:rsidP="00EA64D4">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 </w:t>
      </w:r>
      <w:r w:rsidRPr="00EA64D4">
        <w:rPr>
          <w:rFonts w:eastAsia="Calibri" w:cs="Times New Roman"/>
          <w:color w:val="auto"/>
          <w:lang w:eastAsia="ru-RU"/>
        </w:rPr>
        <w:t>отозвать и (или) изменить поданную заявку;</w:t>
      </w:r>
    </w:p>
    <w:p w14:paraId="2FC85591" w14:textId="5A5BD292" w:rsidR="005E4E82" w:rsidRPr="00113CDF" w:rsidRDefault="00EA64D4" w:rsidP="00EA64D4">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 </w:t>
      </w:r>
      <w:r w:rsidRPr="00EA64D4">
        <w:rPr>
          <w:rFonts w:eastAsia="Calibri" w:cs="Times New Roman"/>
          <w:color w:val="auto"/>
          <w:lang w:eastAsia="ru-RU"/>
        </w:rPr>
        <w:t>не отзывать поданную заявку.</w:t>
      </w:r>
    </w:p>
    <w:p w14:paraId="33876F39" w14:textId="094A025F" w:rsidR="005E4E82" w:rsidRPr="00113CDF" w:rsidRDefault="0076627E" w:rsidP="005E4E82">
      <w:pPr>
        <w:tabs>
          <w:tab w:val="left" w:pos="0"/>
        </w:tabs>
        <w:suppressAutoHyphens w:val="0"/>
        <w:autoSpaceDE/>
        <w:ind w:firstLine="709"/>
        <w:jc w:val="both"/>
        <w:rPr>
          <w:rFonts w:cs="Times New Roman"/>
          <w:color w:val="auto"/>
          <w:lang w:eastAsia="ru-RU"/>
        </w:rPr>
      </w:pPr>
      <w:r w:rsidRPr="00113CDF">
        <w:rPr>
          <w:rFonts w:cs="Times New Roman"/>
          <w:color w:val="auto"/>
          <w:lang w:eastAsia="ru-RU"/>
        </w:rPr>
        <w:t>10.3</w:t>
      </w:r>
      <w:r w:rsidR="005E4E82" w:rsidRPr="00113CDF">
        <w:rPr>
          <w:rFonts w:cs="Times New Roman"/>
          <w:color w:val="auto"/>
          <w:lang w:eastAsia="ru-RU"/>
        </w:rPr>
        <w:t>.</w:t>
      </w:r>
      <w:r w:rsidR="00D878E7" w:rsidRPr="00113CDF">
        <w:rPr>
          <w:rFonts w:cs="Times New Roman"/>
          <w:color w:val="auto"/>
          <w:lang w:eastAsia="ru-RU"/>
        </w:rPr>
        <w:t>3</w:t>
      </w:r>
      <w:r w:rsidR="005E4E82" w:rsidRPr="00113CDF">
        <w:rPr>
          <w:rFonts w:cs="Times New Roman"/>
          <w:color w:val="auto"/>
          <w:lang w:eastAsia="ru-RU"/>
        </w:rPr>
        <w:t xml:space="preserve">. Если по окончании срока подачи </w:t>
      </w:r>
      <w:r w:rsidR="00D20B1C" w:rsidRPr="00113CDF">
        <w:rPr>
          <w:rFonts w:cs="Times New Roman"/>
          <w:color w:val="auto"/>
          <w:lang w:eastAsia="ru-RU"/>
        </w:rPr>
        <w:t>заявок на участие в запросе котировок</w:t>
      </w:r>
      <w:r w:rsidR="00022934" w:rsidRPr="00113CDF">
        <w:rPr>
          <w:rFonts w:cs="Times New Roman"/>
          <w:color w:val="auto"/>
          <w:lang w:eastAsia="ru-RU"/>
        </w:rPr>
        <w:t xml:space="preserve">, установленного извещением, </w:t>
      </w:r>
      <w:r w:rsidR="005E4E82" w:rsidRPr="00113CDF">
        <w:rPr>
          <w:rFonts w:cs="Times New Roman"/>
          <w:color w:val="auto"/>
          <w:lang w:eastAsia="ru-RU"/>
        </w:rPr>
        <w:t xml:space="preserve">будет получена только одна </w:t>
      </w:r>
      <w:r w:rsidR="00D20B1C" w:rsidRPr="00113CDF">
        <w:rPr>
          <w:rFonts w:cs="Times New Roman"/>
          <w:color w:val="auto"/>
          <w:lang w:eastAsia="ru-RU"/>
        </w:rPr>
        <w:t>заявка на участие в запросе котировок</w:t>
      </w:r>
      <w:r w:rsidR="00D20B1C" w:rsidRPr="00113CDF" w:rsidDel="00D20B1C">
        <w:rPr>
          <w:rFonts w:cs="Times New Roman"/>
          <w:color w:val="auto"/>
          <w:lang w:eastAsia="ru-RU"/>
        </w:rPr>
        <w:t xml:space="preserve"> </w:t>
      </w:r>
      <w:r w:rsidR="005E4E82" w:rsidRPr="00113CDF">
        <w:rPr>
          <w:rFonts w:cs="Times New Roman"/>
          <w:color w:val="auto"/>
          <w:lang w:eastAsia="ru-RU"/>
        </w:rPr>
        <w:t xml:space="preserve">или не будет получено ни одной заявки, запрос котировок будет признан несостоявшимся. </w:t>
      </w:r>
      <w:r w:rsidR="00FD53F7" w:rsidRPr="00FD53F7">
        <w:rPr>
          <w:rFonts w:cs="Times New Roman"/>
          <w:color w:val="auto"/>
          <w:lang w:eastAsia="ru-RU"/>
        </w:rPr>
        <w:t xml:space="preserve">В случае, если </w:t>
      </w:r>
      <w:r w:rsidR="00FD53F7">
        <w:rPr>
          <w:rFonts w:cs="Times New Roman"/>
          <w:color w:val="auto"/>
          <w:lang w:eastAsia="ru-RU"/>
        </w:rPr>
        <w:t>извещением</w:t>
      </w:r>
      <w:r w:rsidR="00FD53F7" w:rsidRPr="00FD53F7">
        <w:rPr>
          <w:rFonts w:cs="Times New Roman"/>
          <w:color w:val="auto"/>
          <w:lang w:eastAsia="ru-RU"/>
        </w:rPr>
        <w:t xml:space="preserve"> о проведении запроса </w:t>
      </w:r>
      <w:r w:rsidR="00FD53F7">
        <w:rPr>
          <w:rFonts w:cs="Times New Roman"/>
          <w:color w:val="auto"/>
          <w:lang w:eastAsia="ru-RU"/>
        </w:rPr>
        <w:t>котировок</w:t>
      </w:r>
      <w:r w:rsidR="00FD53F7" w:rsidRPr="00FD53F7">
        <w:rPr>
          <w:rFonts w:cs="Times New Roman"/>
          <w:color w:val="auto"/>
          <w:lang w:eastAsia="ru-RU"/>
        </w:rPr>
        <w:t xml:space="preserve"> предусмотрено два и более лота, </w:t>
      </w:r>
      <w:r w:rsidR="00FD53F7" w:rsidRPr="00FD53F7">
        <w:rPr>
          <w:rFonts w:cs="Times New Roman"/>
          <w:color w:val="auto"/>
          <w:lang w:eastAsia="ru-RU"/>
        </w:rPr>
        <w:lastRenderedPageBreak/>
        <w:t xml:space="preserve">запрос </w:t>
      </w:r>
      <w:r w:rsidR="00FD53F7">
        <w:rPr>
          <w:rFonts w:cs="Times New Roman"/>
          <w:color w:val="auto"/>
          <w:lang w:eastAsia="ru-RU"/>
        </w:rPr>
        <w:t>котировок</w:t>
      </w:r>
      <w:r w:rsidR="00FD53F7" w:rsidRPr="00FD53F7">
        <w:rPr>
          <w:rFonts w:cs="Times New Roman"/>
          <w:color w:val="auto"/>
          <w:lang w:eastAsia="ru-RU"/>
        </w:rPr>
        <w:t xml:space="preserve"> признается несостоявшимся только в отношении тех лотов, в отношении которых подана только одна заявка или не подана ни одна заявка.</w:t>
      </w:r>
    </w:p>
    <w:p w14:paraId="6DC2A57C" w14:textId="7273597E" w:rsidR="005E4E82" w:rsidRPr="00113CDF" w:rsidRDefault="0076627E" w:rsidP="005E4E82">
      <w:pPr>
        <w:tabs>
          <w:tab w:val="left" w:pos="0"/>
        </w:tabs>
        <w:ind w:firstLine="709"/>
        <w:jc w:val="both"/>
        <w:rPr>
          <w:rFonts w:cs="Times New Roman"/>
          <w:color w:val="auto"/>
        </w:rPr>
      </w:pPr>
      <w:r w:rsidRPr="00113CDF">
        <w:rPr>
          <w:rFonts w:cs="Times New Roman"/>
          <w:color w:val="auto"/>
        </w:rPr>
        <w:t>10.3</w:t>
      </w:r>
      <w:r w:rsidR="005E4E82" w:rsidRPr="00113CDF">
        <w:rPr>
          <w:rFonts w:cs="Times New Roman"/>
          <w:color w:val="auto"/>
        </w:rPr>
        <w:t>.</w:t>
      </w:r>
      <w:r w:rsidR="00D878E7" w:rsidRPr="00113CDF">
        <w:rPr>
          <w:rFonts w:cs="Times New Roman"/>
          <w:color w:val="auto"/>
        </w:rPr>
        <w:t>4</w:t>
      </w:r>
      <w:r w:rsidR="005E4E82" w:rsidRPr="00113CDF">
        <w:rPr>
          <w:rFonts w:cs="Times New Roman"/>
          <w:color w:val="auto"/>
        </w:rPr>
        <w:t xml:space="preserve">. Если по окончании срока подачи </w:t>
      </w:r>
      <w:r w:rsidR="00D20B1C" w:rsidRPr="00113CDF">
        <w:rPr>
          <w:rFonts w:cs="Times New Roman"/>
          <w:color w:val="auto"/>
        </w:rPr>
        <w:t>заявок на участие в запросе котировок</w:t>
      </w:r>
      <w:r w:rsidR="00022934" w:rsidRPr="00113CDF">
        <w:rPr>
          <w:rFonts w:cs="Times New Roman"/>
          <w:color w:val="auto"/>
        </w:rPr>
        <w:t xml:space="preserve">, установленного извещением, </w:t>
      </w:r>
      <w:r w:rsidR="005E4E82" w:rsidRPr="00113CDF">
        <w:rPr>
          <w:rFonts w:cs="Times New Roman"/>
          <w:color w:val="auto"/>
        </w:rPr>
        <w:t xml:space="preserve">Заказчиком будет получена только одна </w:t>
      </w:r>
      <w:r w:rsidR="00D20B1C" w:rsidRPr="00113CDF">
        <w:rPr>
          <w:rFonts w:cs="Times New Roman"/>
          <w:color w:val="auto"/>
        </w:rPr>
        <w:t>заявка на участие в запросе котировок</w:t>
      </w:r>
      <w:r w:rsidR="005E4E82" w:rsidRPr="00113CDF">
        <w:rPr>
          <w:rFonts w:cs="Times New Roman"/>
          <w:color w:val="auto"/>
        </w:rPr>
        <w:t xml:space="preserve">, несмотря на то, что запрос котировок признается несостоявшимся, закупочная комиссия рассмотрит ее в порядке, установленном </w:t>
      </w:r>
      <w:r w:rsidR="007A757F" w:rsidRPr="00113CDF">
        <w:rPr>
          <w:rFonts w:cs="Times New Roman"/>
          <w:color w:val="auto"/>
        </w:rPr>
        <w:t>извещением о проведении запроса котировок</w:t>
      </w:r>
      <w:r w:rsidR="005E4E82" w:rsidRPr="00113CDF">
        <w:rPr>
          <w:rFonts w:cs="Times New Roman"/>
          <w:color w:val="auto"/>
        </w:rPr>
        <w:t xml:space="preserve">. Если рассматриваемая </w:t>
      </w:r>
      <w:r w:rsidR="00D20B1C" w:rsidRPr="00113CDF">
        <w:rPr>
          <w:rFonts w:cs="Times New Roman"/>
          <w:color w:val="auto"/>
        </w:rPr>
        <w:t>заявка на участие в запросе котировок</w:t>
      </w:r>
      <w:r w:rsidR="00D20B1C" w:rsidRPr="00113CDF" w:rsidDel="00D20B1C">
        <w:rPr>
          <w:rFonts w:cs="Times New Roman"/>
          <w:color w:val="auto"/>
        </w:rPr>
        <w:t xml:space="preserve"> </w:t>
      </w:r>
      <w:r w:rsidR="005E4E82" w:rsidRPr="00113CDF">
        <w:rPr>
          <w:rFonts w:cs="Times New Roman"/>
          <w:color w:val="auto"/>
        </w:rPr>
        <w:t xml:space="preserve">и подавший такую заявку участник закупки соответствуют требованиям и условиям, предусмотренным извещением о проведении запроса котировок, Заказчик </w:t>
      </w:r>
      <w:r w:rsidR="00635539">
        <w:rPr>
          <w:rFonts w:cs="Times New Roman"/>
          <w:color w:val="auto"/>
        </w:rPr>
        <w:t>заключает</w:t>
      </w:r>
      <w:r w:rsidR="005E4E82" w:rsidRPr="00113CDF">
        <w:rPr>
          <w:rFonts w:cs="Times New Roman"/>
          <w:color w:val="auto"/>
        </w:rPr>
        <w:t xml:space="preserve"> договор с участником закупки, подавшим такую заявку на условиях извещения о проведении запроса котировок, проекта договора и заявки, поданной участником. </w:t>
      </w:r>
      <w:r w:rsidR="00F34AFD">
        <w:rPr>
          <w:rFonts w:cs="Times New Roman"/>
          <w:color w:val="auto"/>
        </w:rPr>
        <w:t>В свою очередь, т</w:t>
      </w:r>
      <w:r w:rsidR="005E4E82" w:rsidRPr="00113CDF">
        <w:rPr>
          <w:rFonts w:cs="Times New Roman"/>
          <w:color w:val="auto"/>
        </w:rPr>
        <w:t>акой участник не вправе отказаться от заключения договора с Заказчиком.</w:t>
      </w:r>
    </w:p>
    <w:p w14:paraId="5F5386B2" w14:textId="77777777" w:rsidR="005E4E82" w:rsidRPr="00113CDF" w:rsidRDefault="005E4E82" w:rsidP="005E4E82">
      <w:pPr>
        <w:tabs>
          <w:tab w:val="left" w:pos="0"/>
        </w:tabs>
        <w:suppressAutoHyphens w:val="0"/>
        <w:autoSpaceDE/>
        <w:ind w:firstLine="709"/>
        <w:jc w:val="both"/>
        <w:rPr>
          <w:rFonts w:cs="Times New Roman"/>
          <w:b/>
          <w:bCs/>
          <w:color w:val="auto"/>
          <w:lang w:eastAsia="ru-RU"/>
        </w:rPr>
      </w:pPr>
    </w:p>
    <w:p w14:paraId="22635639" w14:textId="77777777" w:rsidR="005E4E82" w:rsidRPr="00113CDF" w:rsidRDefault="0076627E" w:rsidP="005E4E82">
      <w:pPr>
        <w:tabs>
          <w:tab w:val="left" w:pos="0"/>
        </w:tabs>
        <w:suppressAutoHyphens w:val="0"/>
        <w:autoSpaceDE/>
        <w:ind w:firstLine="709"/>
        <w:jc w:val="both"/>
        <w:rPr>
          <w:rFonts w:cs="Times New Roman"/>
          <w:color w:val="auto"/>
          <w:lang w:eastAsia="ru-RU"/>
        </w:rPr>
      </w:pPr>
      <w:r w:rsidRPr="00113CDF">
        <w:rPr>
          <w:rFonts w:cs="Times New Roman"/>
          <w:b/>
          <w:bCs/>
          <w:color w:val="auto"/>
          <w:lang w:eastAsia="ru-RU"/>
        </w:rPr>
        <w:t>10.4</w:t>
      </w:r>
      <w:r w:rsidR="005E4E82" w:rsidRPr="00113CDF">
        <w:rPr>
          <w:rFonts w:cs="Times New Roman"/>
          <w:b/>
          <w:bCs/>
          <w:color w:val="auto"/>
          <w:lang w:eastAsia="ru-RU"/>
        </w:rPr>
        <w:t xml:space="preserve">. </w:t>
      </w:r>
      <w:r w:rsidR="00D878E7" w:rsidRPr="00113CDF">
        <w:rPr>
          <w:rFonts w:cs="Times New Roman"/>
          <w:b/>
          <w:bCs/>
          <w:color w:val="auto"/>
          <w:lang w:eastAsia="ru-RU"/>
        </w:rPr>
        <w:t xml:space="preserve">Рассмотрение и </w:t>
      </w:r>
      <w:r w:rsidR="008B7CC9" w:rsidRPr="00113CDF">
        <w:rPr>
          <w:rFonts w:cs="Times New Roman"/>
          <w:b/>
          <w:bCs/>
          <w:color w:val="auto"/>
          <w:lang w:eastAsia="ru-RU"/>
        </w:rPr>
        <w:t>оценка</w:t>
      </w:r>
      <w:r w:rsidR="005E4E82" w:rsidRPr="00113CDF">
        <w:rPr>
          <w:rFonts w:cs="Times New Roman"/>
          <w:b/>
          <w:bCs/>
          <w:color w:val="auto"/>
          <w:lang w:eastAsia="ru-RU"/>
        </w:rPr>
        <w:t xml:space="preserve"> заявок</w:t>
      </w:r>
      <w:r w:rsidR="00D20B1C" w:rsidRPr="00113CDF">
        <w:rPr>
          <w:color w:val="auto"/>
        </w:rPr>
        <w:t xml:space="preserve"> </w:t>
      </w:r>
      <w:r w:rsidR="00D20B1C" w:rsidRPr="00113CDF">
        <w:rPr>
          <w:rFonts w:cs="Times New Roman"/>
          <w:b/>
          <w:bCs/>
          <w:color w:val="auto"/>
          <w:lang w:eastAsia="ru-RU"/>
        </w:rPr>
        <w:t>на участие в запросе котировок</w:t>
      </w:r>
      <w:r w:rsidR="00457CB7" w:rsidRPr="00113CDF">
        <w:rPr>
          <w:rFonts w:cs="Times New Roman"/>
          <w:b/>
          <w:bCs/>
          <w:color w:val="auto"/>
          <w:lang w:eastAsia="ru-RU"/>
        </w:rPr>
        <w:t xml:space="preserve"> (1 этап</w:t>
      </w:r>
      <w:r w:rsidR="001F0C25" w:rsidRPr="00113CDF">
        <w:rPr>
          <w:rFonts w:cs="Times New Roman"/>
          <w:b/>
          <w:bCs/>
          <w:color w:val="auto"/>
          <w:lang w:eastAsia="ru-RU"/>
        </w:rPr>
        <w:t>, подведение итогов</w:t>
      </w:r>
      <w:r w:rsidR="00D20B1C" w:rsidRPr="00113CDF">
        <w:rPr>
          <w:rFonts w:cs="Times New Roman"/>
          <w:b/>
          <w:bCs/>
          <w:color w:val="auto"/>
          <w:lang w:eastAsia="ru-RU"/>
        </w:rPr>
        <w:t xml:space="preserve"> запроса котировок</w:t>
      </w:r>
      <w:r w:rsidR="00457CB7" w:rsidRPr="00113CDF">
        <w:rPr>
          <w:rFonts w:cs="Times New Roman"/>
          <w:b/>
          <w:bCs/>
          <w:color w:val="auto"/>
          <w:lang w:eastAsia="ru-RU"/>
        </w:rPr>
        <w:t xml:space="preserve"> (2 этап)</w:t>
      </w:r>
      <w:r w:rsidR="00D878E7" w:rsidRPr="00113CDF">
        <w:rPr>
          <w:rFonts w:cs="Times New Roman"/>
          <w:b/>
          <w:bCs/>
          <w:color w:val="auto"/>
          <w:lang w:eastAsia="ru-RU"/>
        </w:rPr>
        <w:t>.</w:t>
      </w:r>
    </w:p>
    <w:p w14:paraId="57EF9056" w14:textId="2764761A"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 xml:space="preserve">.1. Закупочная комиссия в срок, не превышающий пять рабочих дней со дня окончания срока подачи </w:t>
      </w:r>
      <w:r w:rsidR="00D20B1C" w:rsidRPr="00113CDF">
        <w:rPr>
          <w:rFonts w:cs="Times New Roman"/>
          <w:color w:val="auto"/>
        </w:rPr>
        <w:t>заявок на участие в запросе котировок</w:t>
      </w:r>
      <w:r w:rsidR="005E4E82" w:rsidRPr="00113CDF">
        <w:rPr>
          <w:rFonts w:cs="Times New Roman"/>
          <w:color w:val="auto"/>
        </w:rPr>
        <w:t xml:space="preserve">, рассматривает </w:t>
      </w:r>
      <w:r w:rsidR="00D20B1C" w:rsidRPr="00113CDF">
        <w:rPr>
          <w:rFonts w:cs="Times New Roman"/>
          <w:color w:val="auto"/>
        </w:rPr>
        <w:t>заявки на участие в запросе котировок</w:t>
      </w:r>
      <w:r w:rsidR="00D20B1C" w:rsidRPr="00113CDF" w:rsidDel="00D20B1C">
        <w:rPr>
          <w:rFonts w:cs="Times New Roman"/>
          <w:color w:val="auto"/>
        </w:rPr>
        <w:t xml:space="preserve"> </w:t>
      </w:r>
      <w:r w:rsidR="005E4E82" w:rsidRPr="00113CDF">
        <w:rPr>
          <w:rFonts w:cs="Times New Roman"/>
          <w:color w:val="auto"/>
        </w:rPr>
        <w:t>на соответствие их требованиям, установленным в извещении о проведении запроса котировок, а также с целью определения соответствия каждого участника закупки требованиям, установленным извещением о проведении запроса котировок</w:t>
      </w:r>
      <w:r w:rsidR="005A1163" w:rsidRPr="00113CDF">
        <w:rPr>
          <w:rFonts w:cs="Times New Roman"/>
          <w:color w:val="auto"/>
        </w:rPr>
        <w:t>, а также подводит итоги закупки.</w:t>
      </w:r>
      <w:r w:rsidR="008B7CC9" w:rsidRPr="00113CDF">
        <w:rPr>
          <w:color w:val="auto"/>
        </w:rPr>
        <w:t xml:space="preserve"> </w:t>
      </w:r>
      <w:r w:rsidR="008B7CC9" w:rsidRPr="00113CDF">
        <w:rPr>
          <w:rFonts w:cs="Times New Roman"/>
          <w:color w:val="auto"/>
        </w:rPr>
        <w:t xml:space="preserve"> По усмотрен</w:t>
      </w:r>
      <w:r w:rsidR="00D878E7" w:rsidRPr="00113CDF">
        <w:rPr>
          <w:rFonts w:cs="Times New Roman"/>
          <w:color w:val="auto"/>
        </w:rPr>
        <w:t xml:space="preserve">ию заказчика </w:t>
      </w:r>
      <w:r w:rsidR="003942C6" w:rsidRPr="00113CDF">
        <w:rPr>
          <w:rFonts w:cs="Times New Roman"/>
          <w:color w:val="auto"/>
        </w:rPr>
        <w:t>рассмотрение заявок на</w:t>
      </w:r>
      <w:r w:rsidR="008B7CC9" w:rsidRPr="00113CDF">
        <w:rPr>
          <w:rFonts w:cs="Times New Roman"/>
          <w:color w:val="auto"/>
        </w:rPr>
        <w:t xml:space="preserve"> участие в запросе котировок </w:t>
      </w:r>
      <w:r w:rsidR="00D878E7" w:rsidRPr="00113CDF">
        <w:rPr>
          <w:rFonts w:cs="Times New Roman"/>
          <w:color w:val="auto"/>
        </w:rPr>
        <w:t xml:space="preserve">и подведение итогов </w:t>
      </w:r>
      <w:r w:rsidR="00D20B1C" w:rsidRPr="00113CDF">
        <w:rPr>
          <w:rFonts w:cs="Times New Roman"/>
          <w:color w:val="auto"/>
        </w:rPr>
        <w:t xml:space="preserve">запроса котировок </w:t>
      </w:r>
      <w:r w:rsidR="008B7CC9" w:rsidRPr="00113CDF">
        <w:rPr>
          <w:rFonts w:cs="Times New Roman"/>
          <w:color w:val="auto"/>
        </w:rPr>
        <w:t>могут быть совмещены (объединены) в один этап. В этом случае в ходе проведения закупки вместо двух протоколов</w:t>
      </w:r>
      <w:r w:rsidR="00584D62" w:rsidRPr="00113CDF">
        <w:rPr>
          <w:rFonts w:cs="Times New Roman"/>
          <w:color w:val="auto"/>
        </w:rPr>
        <w:t xml:space="preserve"> будет составлен один протокол </w:t>
      </w:r>
      <w:r w:rsidR="00F7472B" w:rsidRPr="00113CDF">
        <w:rPr>
          <w:rFonts w:cs="Times New Roman"/>
          <w:color w:val="auto"/>
        </w:rPr>
        <w:t>о результатах запроса котировок</w:t>
      </w:r>
      <w:r w:rsidR="008B7CC9" w:rsidRPr="00113CDF">
        <w:rPr>
          <w:rFonts w:cs="Times New Roman"/>
          <w:color w:val="auto"/>
        </w:rPr>
        <w:t xml:space="preserve">, именно такой протокол будет являться итоговым. </w:t>
      </w:r>
    </w:p>
    <w:p w14:paraId="1C8125F6"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 xml:space="preserve">.2. </w:t>
      </w:r>
      <w:r w:rsidR="00AD18DA" w:rsidRPr="00113CDF">
        <w:rPr>
          <w:rFonts w:cs="Times New Roman"/>
          <w:color w:val="auto"/>
        </w:rPr>
        <w:t>З</w:t>
      </w:r>
      <w:r w:rsidR="005E4E82" w:rsidRPr="00113CDF">
        <w:rPr>
          <w:rFonts w:cs="Times New Roman"/>
          <w:color w:val="auto"/>
        </w:rPr>
        <w:t xml:space="preserve">аявка </w:t>
      </w:r>
      <w:r w:rsidR="00AD18DA" w:rsidRPr="00113CDF">
        <w:rPr>
          <w:rFonts w:cs="Times New Roman"/>
          <w:color w:val="auto"/>
        </w:rPr>
        <w:t xml:space="preserve">участника закупки </w:t>
      </w:r>
      <w:r w:rsidR="005E4E82" w:rsidRPr="00113CDF">
        <w:rPr>
          <w:rFonts w:cs="Times New Roman"/>
          <w:color w:val="auto"/>
        </w:rPr>
        <w:t>будет отклонена в случаях:</w:t>
      </w:r>
    </w:p>
    <w:p w14:paraId="219A055E"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.2.1. непредставления документов, а также иных сведений,</w:t>
      </w:r>
      <w:r w:rsidR="00C6504F">
        <w:rPr>
          <w:rFonts w:cs="Times New Roman"/>
          <w:color w:val="auto"/>
        </w:rPr>
        <w:t xml:space="preserve"> в том числе неполных,</w:t>
      </w:r>
      <w:r w:rsidR="005E4E82" w:rsidRPr="00113CDF">
        <w:rPr>
          <w:rFonts w:cs="Times New Roman"/>
          <w:color w:val="auto"/>
        </w:rPr>
        <w:t xml:space="preserve"> требование о наличии которых установлено извещением о проведении запроса котировок;</w:t>
      </w:r>
    </w:p>
    <w:p w14:paraId="2CCCA710"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.2.2. несоответствия участника закупки требованиям к участникам закупки, установленным извещением о проведении запроса котировок;</w:t>
      </w:r>
    </w:p>
    <w:p w14:paraId="4231E854"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 xml:space="preserve">.2.3. несоответствия </w:t>
      </w:r>
      <w:r w:rsidR="00D20B1C" w:rsidRPr="00113CDF">
        <w:rPr>
          <w:rFonts w:cs="Times New Roman"/>
          <w:color w:val="auto"/>
        </w:rPr>
        <w:t>заявки на участие в запросе котировок</w:t>
      </w:r>
      <w:r w:rsidR="00D20B1C" w:rsidRPr="00113CDF" w:rsidDel="00D20B1C">
        <w:rPr>
          <w:rFonts w:cs="Times New Roman"/>
          <w:color w:val="auto"/>
        </w:rPr>
        <w:t xml:space="preserve"> </w:t>
      </w:r>
      <w:r w:rsidR="005E4E82" w:rsidRPr="00113CDF">
        <w:rPr>
          <w:rFonts w:cs="Times New Roman"/>
          <w:color w:val="auto"/>
        </w:rPr>
        <w:t>требованиям, установленным извещением о проведении запроса котировок;</w:t>
      </w:r>
    </w:p>
    <w:p w14:paraId="0FAABE5A"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.2.4. несоответствия предлагаемых товаров, работ, услуг требованиям извещения о проведении запроса котировок;</w:t>
      </w:r>
    </w:p>
    <w:p w14:paraId="24554263"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 xml:space="preserve">.2.5. предоставления в составе </w:t>
      </w:r>
      <w:r w:rsidR="00D20B1C" w:rsidRPr="00113CDF">
        <w:rPr>
          <w:rFonts w:cs="Times New Roman"/>
          <w:color w:val="auto"/>
        </w:rPr>
        <w:t>заявки на участие в запросе котировок</w:t>
      </w:r>
      <w:r w:rsidR="00D20B1C" w:rsidRPr="00113CDF" w:rsidDel="00D20B1C">
        <w:rPr>
          <w:rFonts w:cs="Times New Roman"/>
          <w:color w:val="auto"/>
        </w:rPr>
        <w:t xml:space="preserve"> </w:t>
      </w:r>
      <w:r w:rsidR="005E4E82" w:rsidRPr="00113CDF">
        <w:rPr>
          <w:rFonts w:cs="Times New Roman"/>
          <w:color w:val="auto"/>
        </w:rPr>
        <w:t>заведомо ложных сведений, намеренного искажения информации или документов, входящих в состав заявки.</w:t>
      </w:r>
    </w:p>
    <w:p w14:paraId="75E09293" w14:textId="48EECBB9" w:rsidR="005E4E82" w:rsidRPr="00113CDF" w:rsidRDefault="0076627E"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 xml:space="preserve">.3. Отклонение заявки по иным основаниям, </w:t>
      </w:r>
      <w:r w:rsidRPr="00113CDF">
        <w:rPr>
          <w:rFonts w:cs="Times New Roman"/>
          <w:color w:val="auto"/>
        </w:rPr>
        <w:t>кроме предусмотренных пунктом 10.4</w:t>
      </w:r>
      <w:r w:rsidR="005E4E82" w:rsidRPr="00113CDF">
        <w:rPr>
          <w:rFonts w:cs="Times New Roman"/>
          <w:color w:val="auto"/>
        </w:rPr>
        <w:t>.2 настоящего Положения случаев, не допускается.</w:t>
      </w:r>
      <w:r w:rsidR="002A3103" w:rsidRPr="002A3103">
        <w:t xml:space="preserve"> </w:t>
      </w:r>
      <w:r w:rsidR="002A3103" w:rsidRPr="002A3103">
        <w:rPr>
          <w:rFonts w:cs="Times New Roman"/>
          <w:color w:val="auto"/>
        </w:rPr>
        <w:t xml:space="preserve">В случае установления недостоверности сведений, содержащихся в заявке на участие в запросе </w:t>
      </w:r>
      <w:r w:rsidR="00903C3D">
        <w:rPr>
          <w:rFonts w:cs="Times New Roman"/>
          <w:color w:val="auto"/>
        </w:rPr>
        <w:t>котировок</w:t>
      </w:r>
      <w:r w:rsidR="002A3103" w:rsidRPr="002A3103">
        <w:rPr>
          <w:rFonts w:cs="Times New Roman"/>
          <w:color w:val="auto"/>
        </w:rPr>
        <w:t xml:space="preserve">, установления факта проведения ликвидации участника закупки или принятия арбитражным судом решения о признании участника закупки банкротом и об открытии конкурсного производства, факта приостановления деятельности участника закупки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такой участник закупки отстраняется от участия в запросе </w:t>
      </w:r>
      <w:r w:rsidR="00903C3D">
        <w:rPr>
          <w:rFonts w:cs="Times New Roman"/>
          <w:color w:val="auto"/>
        </w:rPr>
        <w:t>котировок</w:t>
      </w:r>
      <w:r w:rsidR="002A3103" w:rsidRPr="002A3103">
        <w:rPr>
          <w:rFonts w:cs="Times New Roman"/>
          <w:color w:val="auto"/>
        </w:rPr>
        <w:t xml:space="preserve"> на любом этапе его проведения.</w:t>
      </w:r>
    </w:p>
    <w:p w14:paraId="4363FD99" w14:textId="6127571C" w:rsidR="005E4E82" w:rsidRPr="00113CDF" w:rsidRDefault="00584D62" w:rsidP="005E4E82">
      <w:pPr>
        <w:tabs>
          <w:tab w:val="left" w:pos="0"/>
        </w:tabs>
        <w:ind w:firstLine="709"/>
        <w:jc w:val="both"/>
        <w:rPr>
          <w:rFonts w:cs="Times New Roman"/>
          <w:color w:val="auto"/>
        </w:rPr>
      </w:pPr>
      <w:r w:rsidRPr="00113CDF">
        <w:rPr>
          <w:rFonts w:cs="Times New Roman"/>
          <w:color w:val="auto"/>
        </w:rPr>
        <w:t>10.4</w:t>
      </w:r>
      <w:r w:rsidR="005E4E82" w:rsidRPr="00113CDF">
        <w:rPr>
          <w:rFonts w:cs="Times New Roman"/>
          <w:color w:val="auto"/>
        </w:rPr>
        <w:t xml:space="preserve">.4. В случае, если при проведении </w:t>
      </w:r>
      <w:r w:rsidR="00457CB7" w:rsidRPr="00113CDF">
        <w:rPr>
          <w:rFonts w:cs="Times New Roman"/>
          <w:color w:val="auto"/>
        </w:rPr>
        <w:t>рассмотрении</w:t>
      </w:r>
      <w:r w:rsidR="008B7CC9" w:rsidRPr="00113CDF">
        <w:rPr>
          <w:rFonts w:cs="Times New Roman"/>
          <w:color w:val="auto"/>
        </w:rPr>
        <w:t xml:space="preserve"> </w:t>
      </w:r>
      <w:r w:rsidR="00457CB7" w:rsidRPr="00113CDF">
        <w:rPr>
          <w:rFonts w:cs="Times New Roman"/>
          <w:color w:val="auto"/>
        </w:rPr>
        <w:t>заявок</w:t>
      </w:r>
      <w:r w:rsidR="00D20B1C" w:rsidRPr="00113CDF">
        <w:rPr>
          <w:rFonts w:cs="Times New Roman"/>
          <w:color w:val="auto"/>
        </w:rPr>
        <w:t xml:space="preserve"> на участие в запросе котировок</w:t>
      </w:r>
      <w:r w:rsidR="00D20B1C" w:rsidRPr="00113CDF" w:rsidDel="00D20B1C">
        <w:rPr>
          <w:rFonts w:cs="Times New Roman"/>
          <w:color w:val="auto"/>
        </w:rPr>
        <w:t xml:space="preserve"> </w:t>
      </w:r>
      <w:r w:rsidR="00457CB7" w:rsidRPr="00113CDF">
        <w:rPr>
          <w:rFonts w:cs="Times New Roman"/>
          <w:color w:val="auto"/>
        </w:rPr>
        <w:t xml:space="preserve">заявка </w:t>
      </w:r>
      <w:r w:rsidR="005E4E82" w:rsidRPr="00113CDF">
        <w:rPr>
          <w:rFonts w:cs="Times New Roman"/>
          <w:color w:val="auto"/>
        </w:rPr>
        <w:t xml:space="preserve">только одного участника признана соответствующей требованиям извещения о проведении запроса котировок, такой участник считается единственным участником запроса котировок. Заказчик </w:t>
      </w:r>
      <w:r w:rsidR="00F34AFD">
        <w:rPr>
          <w:rFonts w:cs="Times New Roman"/>
          <w:color w:val="auto"/>
        </w:rPr>
        <w:t>заключ</w:t>
      </w:r>
      <w:r w:rsidR="007277C6">
        <w:rPr>
          <w:rFonts w:cs="Times New Roman"/>
          <w:color w:val="auto"/>
        </w:rPr>
        <w:t>ает</w:t>
      </w:r>
      <w:r w:rsidR="005E4E82" w:rsidRPr="00113CDF">
        <w:rPr>
          <w:rFonts w:cs="Times New Roman"/>
          <w:color w:val="auto"/>
        </w:rPr>
        <w:t xml:space="preserve"> договор с участником закупки, подавшим такую заявку на условиях извещения о проведении запроса котировок, проекта договора и заявки, поданной участником. </w:t>
      </w:r>
      <w:r w:rsidR="00F34AFD">
        <w:rPr>
          <w:rFonts w:cs="Times New Roman"/>
          <w:color w:val="auto"/>
        </w:rPr>
        <w:t>В свою очередь, т</w:t>
      </w:r>
      <w:r w:rsidR="00131908" w:rsidRPr="00113CDF">
        <w:rPr>
          <w:rFonts w:cs="Times New Roman"/>
          <w:color w:val="auto"/>
        </w:rPr>
        <w:t>акой участник не вправе отказаться от заключения договора с Заказчиком.</w:t>
      </w:r>
    </w:p>
    <w:p w14:paraId="6E04BB82" w14:textId="7FEE399C" w:rsidR="005E4E82" w:rsidRPr="00113CDF" w:rsidRDefault="0076627E" w:rsidP="005E4E82">
      <w:pPr>
        <w:tabs>
          <w:tab w:val="left" w:pos="0"/>
        </w:tabs>
        <w:ind w:firstLine="709"/>
        <w:jc w:val="both"/>
        <w:rPr>
          <w:rFonts w:cs="Times New Roman"/>
          <w:color w:val="auto"/>
        </w:rPr>
      </w:pPr>
      <w:r w:rsidRPr="00113CDF">
        <w:rPr>
          <w:rFonts w:cs="Times New Roman"/>
          <w:color w:val="auto"/>
        </w:rPr>
        <w:lastRenderedPageBreak/>
        <w:t>10</w:t>
      </w:r>
      <w:r w:rsidR="005E4E82" w:rsidRPr="00113CDF">
        <w:rPr>
          <w:rFonts w:cs="Times New Roman"/>
          <w:color w:val="auto"/>
        </w:rPr>
        <w:t>.</w:t>
      </w:r>
      <w:r w:rsidR="00584D62" w:rsidRPr="00113CDF">
        <w:rPr>
          <w:rFonts w:cs="Times New Roman"/>
          <w:color w:val="auto"/>
        </w:rPr>
        <w:t>4.5.</w:t>
      </w:r>
      <w:r w:rsidR="005E4E82" w:rsidRPr="00113CDF">
        <w:rPr>
          <w:color w:val="auto"/>
        </w:rPr>
        <w:t xml:space="preserve"> </w:t>
      </w:r>
      <w:r w:rsidR="00584D62" w:rsidRPr="00113CDF">
        <w:rPr>
          <w:rFonts w:cs="Times New Roman"/>
          <w:color w:val="auto"/>
        </w:rPr>
        <w:t>В случае, если при рассмотрении</w:t>
      </w:r>
      <w:r w:rsidR="005E4E82" w:rsidRPr="00113CDF">
        <w:rPr>
          <w:rFonts w:cs="Times New Roman"/>
          <w:color w:val="auto"/>
        </w:rPr>
        <w:t xml:space="preserve"> </w:t>
      </w:r>
      <w:r w:rsidR="00584D62" w:rsidRPr="00113CDF">
        <w:rPr>
          <w:rFonts w:cs="Times New Roman"/>
          <w:color w:val="auto"/>
        </w:rPr>
        <w:t>заявок</w:t>
      </w:r>
      <w:r w:rsidR="00D20B1C" w:rsidRPr="00113CDF">
        <w:rPr>
          <w:rFonts w:cs="Times New Roman"/>
          <w:color w:val="auto"/>
        </w:rPr>
        <w:t xml:space="preserve"> на участие в запросе котировок</w:t>
      </w:r>
      <w:r w:rsidR="005E4E82" w:rsidRPr="00113CDF">
        <w:rPr>
          <w:rFonts w:cs="Times New Roman"/>
          <w:color w:val="auto"/>
        </w:rPr>
        <w:t xml:space="preserve"> признаны несоответствующими извещению</w:t>
      </w:r>
      <w:r w:rsidR="00F7472B" w:rsidRPr="00113CDF">
        <w:rPr>
          <w:rFonts w:cs="Times New Roman"/>
          <w:color w:val="auto"/>
        </w:rPr>
        <w:t xml:space="preserve"> о проведении запроса котировок</w:t>
      </w:r>
      <w:r w:rsidR="005E4E82" w:rsidRPr="00113CDF">
        <w:rPr>
          <w:rFonts w:cs="Times New Roman"/>
          <w:color w:val="auto"/>
        </w:rPr>
        <w:t xml:space="preserve"> </w:t>
      </w:r>
      <w:r w:rsidR="00F34AFD">
        <w:rPr>
          <w:rFonts w:cs="Times New Roman"/>
          <w:color w:val="auto"/>
        </w:rPr>
        <w:t xml:space="preserve">все заявки </w:t>
      </w:r>
      <w:r w:rsidR="005E4E82" w:rsidRPr="00113CDF">
        <w:rPr>
          <w:rFonts w:cs="Times New Roman"/>
          <w:color w:val="auto"/>
        </w:rPr>
        <w:t xml:space="preserve">или </w:t>
      </w:r>
      <w:r w:rsidR="00D20B1C" w:rsidRPr="00113CDF">
        <w:rPr>
          <w:rFonts w:cs="Times New Roman"/>
          <w:color w:val="auto"/>
        </w:rPr>
        <w:t>заявка на участие в запросе котировок</w:t>
      </w:r>
      <w:r w:rsidR="00D20B1C" w:rsidRPr="00113CDF" w:rsidDel="00D20B1C">
        <w:rPr>
          <w:rFonts w:cs="Times New Roman"/>
          <w:color w:val="auto"/>
        </w:rPr>
        <w:t xml:space="preserve"> </w:t>
      </w:r>
      <w:r w:rsidR="005E4E82" w:rsidRPr="00113CDF">
        <w:rPr>
          <w:rFonts w:cs="Times New Roman"/>
          <w:color w:val="auto"/>
        </w:rPr>
        <w:t xml:space="preserve">только одного участника </w:t>
      </w:r>
      <w:r w:rsidR="00F7472B" w:rsidRPr="00113CDF">
        <w:rPr>
          <w:rFonts w:cs="Times New Roman"/>
          <w:color w:val="auto"/>
        </w:rPr>
        <w:t xml:space="preserve">закупки </w:t>
      </w:r>
      <w:r w:rsidR="005E4E82" w:rsidRPr="00113CDF">
        <w:rPr>
          <w:rFonts w:cs="Times New Roman"/>
          <w:color w:val="auto"/>
        </w:rPr>
        <w:t>признана соответствующей требованиям извещения</w:t>
      </w:r>
      <w:r w:rsidR="00131908" w:rsidRPr="00113CDF">
        <w:rPr>
          <w:rFonts w:cs="Times New Roman"/>
          <w:color w:val="auto"/>
        </w:rPr>
        <w:t xml:space="preserve"> </w:t>
      </w:r>
      <w:r w:rsidR="005E4E82" w:rsidRPr="00113CDF">
        <w:rPr>
          <w:rFonts w:cs="Times New Roman"/>
          <w:color w:val="auto"/>
        </w:rPr>
        <w:t xml:space="preserve">запрос котировок признается несостоявшимся. </w:t>
      </w:r>
      <w:r w:rsidR="00584D62" w:rsidRPr="00113CDF">
        <w:rPr>
          <w:rFonts w:cs="Times New Roman"/>
          <w:color w:val="auto"/>
        </w:rPr>
        <w:t xml:space="preserve">По результатам заседаний закупочной комиссии, на которых осуществляется рассмотрение заявок на участие в запросе котировок, оформляется протокол рассмотрения заявок, за исключением случая, указанного </w:t>
      </w:r>
      <w:r w:rsidR="00F34AFD" w:rsidRPr="00113CDF">
        <w:rPr>
          <w:rFonts w:cs="Times New Roman"/>
          <w:color w:val="auto"/>
        </w:rPr>
        <w:t>в пункте</w:t>
      </w:r>
      <w:r w:rsidR="00584D62" w:rsidRPr="00113CDF">
        <w:rPr>
          <w:rFonts w:cs="Times New Roman"/>
          <w:color w:val="auto"/>
        </w:rPr>
        <w:t xml:space="preserve"> 10.</w:t>
      </w:r>
      <w:r w:rsidR="00F34AFD">
        <w:rPr>
          <w:rFonts w:cs="Times New Roman"/>
          <w:color w:val="auto"/>
        </w:rPr>
        <w:t>4</w:t>
      </w:r>
      <w:r w:rsidR="00584D62" w:rsidRPr="00113CDF">
        <w:rPr>
          <w:rFonts w:cs="Times New Roman"/>
          <w:color w:val="auto"/>
        </w:rPr>
        <w:t>.1. настоящего Положения. В протокол</w:t>
      </w:r>
      <w:r w:rsidR="00457CB7" w:rsidRPr="00113CDF">
        <w:rPr>
          <w:rFonts w:cs="Times New Roman"/>
          <w:color w:val="auto"/>
        </w:rPr>
        <w:t>е</w:t>
      </w:r>
      <w:r w:rsidR="00584D62" w:rsidRPr="00113CDF">
        <w:rPr>
          <w:rFonts w:cs="Times New Roman"/>
          <w:color w:val="auto"/>
        </w:rPr>
        <w:t xml:space="preserve"> указываются сведения в соответствии с пунктом 6.4. настоящего Положения о закупке.</w:t>
      </w:r>
    </w:p>
    <w:p w14:paraId="469A5DC4"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w:t>
      </w:r>
      <w:r w:rsidR="00584D62" w:rsidRPr="00113CDF">
        <w:rPr>
          <w:rFonts w:cs="Times New Roman"/>
          <w:color w:val="auto"/>
        </w:rPr>
        <w:t>.4.6</w:t>
      </w:r>
      <w:r w:rsidR="005E4E82" w:rsidRPr="00113CDF">
        <w:rPr>
          <w:rFonts w:cs="Times New Roman"/>
          <w:color w:val="auto"/>
        </w:rPr>
        <w:t>.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004D2A8A" w:rsidRPr="00113CDF">
        <w:rPr>
          <w:rFonts w:cs="Times New Roman"/>
          <w:color w:val="auto"/>
        </w:rPr>
        <w:t>.</w:t>
      </w:r>
    </w:p>
    <w:p w14:paraId="2B0C05A4"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w:t>
      </w:r>
      <w:r w:rsidR="00584D62" w:rsidRPr="00113CDF">
        <w:rPr>
          <w:rFonts w:cs="Times New Roman"/>
          <w:color w:val="auto"/>
        </w:rPr>
        <w:t>.4</w:t>
      </w:r>
      <w:r w:rsidR="005E4E82" w:rsidRPr="00113CDF">
        <w:rPr>
          <w:rFonts w:cs="Times New Roman"/>
          <w:color w:val="auto"/>
        </w:rPr>
        <w:t>.</w:t>
      </w:r>
      <w:r w:rsidR="00584D62" w:rsidRPr="00113CDF">
        <w:rPr>
          <w:rFonts w:cs="Times New Roman"/>
          <w:color w:val="auto"/>
        </w:rPr>
        <w:t>7.</w:t>
      </w:r>
      <w:r w:rsidR="005E4E82" w:rsidRPr="00113CDF">
        <w:rPr>
          <w:rFonts w:cs="Times New Roman"/>
          <w:color w:val="auto"/>
        </w:rPr>
        <w:t xml:space="preserve"> При предложении одинаковой наиболее низкой цены товаров, работ, услуг несколькими участниками закупки победителем в проведении запроса котировок признается участник</w:t>
      </w:r>
      <w:r w:rsidR="00457CB7" w:rsidRPr="00113CDF">
        <w:rPr>
          <w:rFonts w:cs="Times New Roman"/>
          <w:color w:val="auto"/>
        </w:rPr>
        <w:t xml:space="preserve"> закупки</w:t>
      </w:r>
      <w:r w:rsidR="005E4E82" w:rsidRPr="00113CDF">
        <w:rPr>
          <w:rFonts w:cs="Times New Roman"/>
          <w:color w:val="auto"/>
        </w:rPr>
        <w:t xml:space="preserve">, </w:t>
      </w:r>
      <w:r w:rsidR="00D20B1C" w:rsidRPr="00113CDF">
        <w:rPr>
          <w:rFonts w:cs="Times New Roman"/>
          <w:color w:val="auto"/>
        </w:rPr>
        <w:t xml:space="preserve">заявка </w:t>
      </w:r>
      <w:r w:rsidR="005E4E82" w:rsidRPr="00113CDF">
        <w:rPr>
          <w:rFonts w:cs="Times New Roman"/>
          <w:color w:val="auto"/>
        </w:rPr>
        <w:t xml:space="preserve">которого поступила ранее </w:t>
      </w:r>
      <w:r w:rsidR="00F7472B" w:rsidRPr="00113CDF">
        <w:rPr>
          <w:rFonts w:cs="Times New Roman"/>
          <w:color w:val="auto"/>
        </w:rPr>
        <w:t>заявок</w:t>
      </w:r>
      <w:r w:rsidR="00D20B1C" w:rsidRPr="00113CDF">
        <w:rPr>
          <w:rFonts w:cs="Times New Roman"/>
          <w:color w:val="auto"/>
        </w:rPr>
        <w:t xml:space="preserve"> на участие в запросе котировок</w:t>
      </w:r>
      <w:r w:rsidR="00D20B1C" w:rsidRPr="00113CDF" w:rsidDel="00D20B1C">
        <w:rPr>
          <w:rFonts w:cs="Times New Roman"/>
          <w:color w:val="auto"/>
        </w:rPr>
        <w:t xml:space="preserve"> </w:t>
      </w:r>
      <w:r w:rsidR="005E4E82" w:rsidRPr="00113CDF">
        <w:rPr>
          <w:rFonts w:cs="Times New Roman"/>
          <w:color w:val="auto"/>
        </w:rPr>
        <w:t>других участников</w:t>
      </w:r>
      <w:r w:rsidR="00F7472B" w:rsidRPr="00113CDF">
        <w:rPr>
          <w:rFonts w:cs="Times New Roman"/>
          <w:color w:val="auto"/>
        </w:rPr>
        <w:t xml:space="preserve"> закупки</w:t>
      </w:r>
      <w:r w:rsidR="005E4E82" w:rsidRPr="00113CDF">
        <w:rPr>
          <w:rFonts w:cs="Times New Roman"/>
          <w:color w:val="auto"/>
        </w:rPr>
        <w:t>.</w:t>
      </w:r>
    </w:p>
    <w:p w14:paraId="07412B77"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w:t>
      </w:r>
      <w:r w:rsidR="00584D62" w:rsidRPr="00113CDF">
        <w:rPr>
          <w:rFonts w:cs="Times New Roman"/>
          <w:color w:val="auto"/>
        </w:rPr>
        <w:t>.4.8</w:t>
      </w:r>
      <w:r w:rsidR="005E4E82" w:rsidRPr="00113CDF">
        <w:rPr>
          <w:rFonts w:cs="Times New Roman"/>
          <w:color w:val="auto"/>
        </w:rPr>
        <w:t>. По результатам заседани</w:t>
      </w:r>
      <w:r w:rsidR="008B7CC9" w:rsidRPr="00113CDF">
        <w:rPr>
          <w:rFonts w:cs="Times New Roman"/>
          <w:color w:val="auto"/>
        </w:rPr>
        <w:t>й</w:t>
      </w:r>
      <w:r w:rsidR="005E4E82" w:rsidRPr="00113CDF">
        <w:rPr>
          <w:rFonts w:cs="Times New Roman"/>
          <w:color w:val="auto"/>
        </w:rPr>
        <w:t xml:space="preserve"> </w:t>
      </w:r>
      <w:r w:rsidR="008B7CC9" w:rsidRPr="00113CDF">
        <w:rPr>
          <w:rFonts w:cs="Times New Roman"/>
          <w:color w:val="auto"/>
        </w:rPr>
        <w:t>закупочной комиссии</w:t>
      </w:r>
      <w:r w:rsidR="005E4E82" w:rsidRPr="00113CDF">
        <w:rPr>
          <w:rFonts w:cs="Times New Roman"/>
          <w:color w:val="auto"/>
        </w:rPr>
        <w:t>, на котор</w:t>
      </w:r>
      <w:r w:rsidR="00F7472B" w:rsidRPr="00113CDF">
        <w:rPr>
          <w:rFonts w:cs="Times New Roman"/>
          <w:color w:val="auto"/>
        </w:rPr>
        <w:t>ых</w:t>
      </w:r>
      <w:r w:rsidR="005E4E82" w:rsidRPr="00113CDF">
        <w:rPr>
          <w:rFonts w:cs="Times New Roman"/>
          <w:color w:val="auto"/>
        </w:rPr>
        <w:t xml:space="preserve"> осуществляется </w:t>
      </w:r>
      <w:r w:rsidR="00457CB7" w:rsidRPr="00113CDF">
        <w:rPr>
          <w:rFonts w:cs="Times New Roman"/>
          <w:color w:val="auto"/>
        </w:rPr>
        <w:t xml:space="preserve">подведение итогов </w:t>
      </w:r>
      <w:r w:rsidR="005E4E82" w:rsidRPr="00113CDF">
        <w:rPr>
          <w:rFonts w:cs="Times New Roman"/>
          <w:color w:val="auto"/>
        </w:rPr>
        <w:t>зап</w:t>
      </w:r>
      <w:r w:rsidR="00457CB7" w:rsidRPr="00113CDF">
        <w:rPr>
          <w:rFonts w:cs="Times New Roman"/>
          <w:color w:val="auto"/>
        </w:rPr>
        <w:t>роса</w:t>
      </w:r>
      <w:r w:rsidR="005E4E82" w:rsidRPr="00113CDF">
        <w:rPr>
          <w:rFonts w:cs="Times New Roman"/>
          <w:color w:val="auto"/>
        </w:rPr>
        <w:t xml:space="preserve"> котировок, оформля</w:t>
      </w:r>
      <w:r w:rsidR="00457CB7" w:rsidRPr="00113CDF">
        <w:rPr>
          <w:rFonts w:cs="Times New Roman"/>
          <w:color w:val="auto"/>
        </w:rPr>
        <w:t>е</w:t>
      </w:r>
      <w:r w:rsidR="005E4E82" w:rsidRPr="00113CDF">
        <w:rPr>
          <w:rFonts w:cs="Times New Roman"/>
          <w:color w:val="auto"/>
        </w:rPr>
        <w:t xml:space="preserve">тся </w:t>
      </w:r>
      <w:r w:rsidR="00457CB7" w:rsidRPr="00113CDF">
        <w:rPr>
          <w:rFonts w:cs="Times New Roman"/>
          <w:color w:val="auto"/>
        </w:rPr>
        <w:t>протокол о результатах запроса котировок</w:t>
      </w:r>
      <w:r w:rsidR="00F7472B" w:rsidRPr="00113CDF">
        <w:rPr>
          <w:rFonts w:cs="Times New Roman"/>
          <w:color w:val="auto"/>
        </w:rPr>
        <w:t xml:space="preserve">, за исключением случая, </w:t>
      </w:r>
      <w:r w:rsidR="00457CB7" w:rsidRPr="00113CDF">
        <w:rPr>
          <w:rFonts w:cs="Times New Roman"/>
          <w:color w:val="auto"/>
        </w:rPr>
        <w:t>указанного в  пункте 10</w:t>
      </w:r>
      <w:r w:rsidR="002A3103">
        <w:rPr>
          <w:rFonts w:cs="Times New Roman"/>
          <w:color w:val="auto"/>
        </w:rPr>
        <w:t>.4</w:t>
      </w:r>
      <w:r w:rsidR="00F7472B" w:rsidRPr="00113CDF">
        <w:rPr>
          <w:rFonts w:cs="Times New Roman"/>
          <w:color w:val="auto"/>
        </w:rPr>
        <w:t>.1. настоящего Положения.</w:t>
      </w:r>
      <w:r w:rsidR="005E4E82" w:rsidRPr="00113CDF">
        <w:rPr>
          <w:rFonts w:cs="Times New Roman"/>
          <w:color w:val="auto"/>
        </w:rPr>
        <w:t xml:space="preserve"> В </w:t>
      </w:r>
      <w:r w:rsidR="00F7472B" w:rsidRPr="00113CDF">
        <w:rPr>
          <w:rFonts w:cs="Times New Roman"/>
          <w:color w:val="auto"/>
        </w:rPr>
        <w:t>протокол</w:t>
      </w:r>
      <w:r w:rsidR="00457CB7" w:rsidRPr="00113CDF">
        <w:rPr>
          <w:rFonts w:cs="Times New Roman"/>
          <w:color w:val="auto"/>
        </w:rPr>
        <w:t>е</w:t>
      </w:r>
      <w:r w:rsidR="005E4E82" w:rsidRPr="00113CDF">
        <w:rPr>
          <w:rFonts w:cs="Times New Roman"/>
          <w:color w:val="auto"/>
        </w:rPr>
        <w:t xml:space="preserve"> указываются сведения в соответствии с пунктом 6.4. настоящего Положения о закупке.</w:t>
      </w:r>
    </w:p>
    <w:p w14:paraId="6A2D2143"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w:t>
      </w:r>
      <w:r w:rsidR="00457CB7" w:rsidRPr="00113CDF">
        <w:rPr>
          <w:rFonts w:cs="Times New Roman"/>
          <w:color w:val="auto"/>
        </w:rPr>
        <w:t>.4.9</w:t>
      </w:r>
      <w:r w:rsidR="005E4E82" w:rsidRPr="00113CDF">
        <w:rPr>
          <w:rFonts w:cs="Times New Roman"/>
          <w:color w:val="auto"/>
        </w:rPr>
        <w:t>. Протокол</w:t>
      </w:r>
      <w:r w:rsidR="00F7472B" w:rsidRPr="00113CDF">
        <w:rPr>
          <w:rFonts w:cs="Times New Roman"/>
          <w:color w:val="auto"/>
        </w:rPr>
        <w:t>ы подписываю</w:t>
      </w:r>
      <w:r w:rsidR="005E4E82" w:rsidRPr="00113CDF">
        <w:rPr>
          <w:rFonts w:cs="Times New Roman"/>
          <w:color w:val="auto"/>
        </w:rPr>
        <w:t xml:space="preserve">тся членами </w:t>
      </w:r>
      <w:r w:rsidR="00F7472B" w:rsidRPr="00113CDF">
        <w:rPr>
          <w:rFonts w:cs="Times New Roman"/>
          <w:color w:val="auto"/>
        </w:rPr>
        <w:t xml:space="preserve">закупочной </w:t>
      </w:r>
      <w:r w:rsidR="005E4E82" w:rsidRPr="00113CDF">
        <w:rPr>
          <w:rFonts w:cs="Times New Roman"/>
          <w:color w:val="auto"/>
        </w:rPr>
        <w:t xml:space="preserve">комиссии, присутствовавшими на заседании, в течение 3 рабочих дней со дня проведения заседания комиссии. </w:t>
      </w:r>
      <w:r w:rsidR="00122F76" w:rsidRPr="00113CDF">
        <w:rPr>
          <w:rFonts w:cs="Times New Roman"/>
          <w:color w:val="auto"/>
        </w:rPr>
        <w:t>Протоколы  размещаю</w:t>
      </w:r>
      <w:r w:rsidR="005E4E82" w:rsidRPr="00113CDF">
        <w:rPr>
          <w:rFonts w:cs="Times New Roman"/>
          <w:color w:val="auto"/>
        </w:rPr>
        <w:t>тся Заказчиком в ЕИС не позднее чем через 3 дня со дня подписания.</w:t>
      </w:r>
    </w:p>
    <w:p w14:paraId="6061E78C"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w:t>
      </w:r>
      <w:r w:rsidR="00457CB7" w:rsidRPr="00113CDF">
        <w:rPr>
          <w:rFonts w:cs="Times New Roman"/>
          <w:color w:val="auto"/>
        </w:rPr>
        <w:t>.4.10</w:t>
      </w:r>
      <w:r w:rsidR="005E4E82" w:rsidRPr="00113CDF">
        <w:rPr>
          <w:rFonts w:cs="Times New Roman"/>
          <w:color w:val="auto"/>
        </w:rPr>
        <w:t>. По требованию любого проигравшего участн</w:t>
      </w:r>
      <w:r w:rsidR="00122F76" w:rsidRPr="00113CDF">
        <w:rPr>
          <w:rFonts w:cs="Times New Roman"/>
          <w:color w:val="auto"/>
        </w:rPr>
        <w:t>ика закупки Заказчик в течение 3 рабочих</w:t>
      </w:r>
      <w:r w:rsidR="005E4E82" w:rsidRPr="00113CDF">
        <w:rPr>
          <w:rFonts w:cs="Times New Roman"/>
          <w:color w:val="auto"/>
        </w:rPr>
        <w:t xml:space="preserve"> дней со дня получения соответствующего запроса предоставляет ему информацию о причинах отклонения его заявки.</w:t>
      </w:r>
    </w:p>
    <w:p w14:paraId="26FCC864" w14:textId="77777777" w:rsidR="005E4E82" w:rsidRPr="00113CDF" w:rsidRDefault="0076627E" w:rsidP="005E4E82">
      <w:pPr>
        <w:tabs>
          <w:tab w:val="left" w:pos="0"/>
        </w:tabs>
        <w:ind w:firstLine="709"/>
        <w:jc w:val="both"/>
        <w:rPr>
          <w:rFonts w:cs="Times New Roman"/>
          <w:color w:val="auto"/>
        </w:rPr>
      </w:pPr>
      <w:r w:rsidRPr="00113CDF">
        <w:rPr>
          <w:rFonts w:cs="Times New Roman"/>
          <w:color w:val="auto"/>
        </w:rPr>
        <w:t>10</w:t>
      </w:r>
      <w:r w:rsidR="00457CB7" w:rsidRPr="00113CDF">
        <w:rPr>
          <w:rFonts w:cs="Times New Roman"/>
          <w:color w:val="auto"/>
        </w:rPr>
        <w:t>.4.11</w:t>
      </w:r>
      <w:r w:rsidR="005E4E82" w:rsidRPr="00113CDF">
        <w:rPr>
          <w:rFonts w:cs="Times New Roman"/>
          <w:color w:val="auto"/>
        </w:rPr>
        <w:t xml:space="preserve">. </w:t>
      </w:r>
      <w:r w:rsidR="001634F2" w:rsidRPr="00113CDF">
        <w:rPr>
          <w:rFonts w:cs="Times New Roman"/>
          <w:color w:val="auto"/>
        </w:rPr>
        <w:t xml:space="preserve">Победитель запроса котировок не вправе отказаться от заключения договора с Заказчиком. </w:t>
      </w:r>
      <w:r w:rsidR="005E4E82" w:rsidRPr="00113CDF">
        <w:rPr>
          <w:rFonts w:cs="Times New Roman"/>
          <w:color w:val="auto"/>
        </w:rPr>
        <w:t xml:space="preserve">В случае уклонения победителя запроса котировок от заключения договора Заказчик вправе заключить  договор с участником, заявке на участие которого присвоен второй номер или провести закупку у единственного поставщика (подрядчика, исполнителя) в порядке, предусмотренном настоящим Положением. </w:t>
      </w:r>
    </w:p>
    <w:p w14:paraId="4AA078B2" w14:textId="77777777" w:rsidR="00805F40" w:rsidRPr="00113CDF" w:rsidRDefault="0076627E" w:rsidP="005E4E82">
      <w:pPr>
        <w:tabs>
          <w:tab w:val="left" w:pos="0"/>
        </w:tabs>
        <w:ind w:firstLine="709"/>
        <w:jc w:val="both"/>
        <w:rPr>
          <w:rFonts w:cs="Times New Roman"/>
          <w:color w:val="auto"/>
        </w:rPr>
      </w:pPr>
      <w:r w:rsidRPr="00113CDF">
        <w:rPr>
          <w:rFonts w:cs="Times New Roman"/>
          <w:color w:val="auto"/>
        </w:rPr>
        <w:t>10</w:t>
      </w:r>
      <w:r w:rsidR="00457CB7" w:rsidRPr="00113CDF">
        <w:rPr>
          <w:rFonts w:cs="Times New Roman"/>
          <w:color w:val="auto"/>
        </w:rPr>
        <w:t>.4.12</w:t>
      </w:r>
      <w:r w:rsidR="00805F40" w:rsidRPr="00113CDF">
        <w:rPr>
          <w:rFonts w:cs="Times New Roman"/>
          <w:color w:val="auto"/>
        </w:rPr>
        <w:t>. Условия порядка проведения запроса котировок могут быть изменены</w:t>
      </w:r>
      <w:r w:rsidR="00F7472B" w:rsidRPr="00113CDF">
        <w:rPr>
          <w:rFonts w:cs="Times New Roman"/>
          <w:color w:val="auto"/>
        </w:rPr>
        <w:t xml:space="preserve">  в извещении о проведении запроса котировок, в том числе,</w:t>
      </w:r>
      <w:r w:rsidR="00805F40" w:rsidRPr="00113CDF">
        <w:rPr>
          <w:rFonts w:cs="Times New Roman"/>
          <w:color w:val="auto"/>
        </w:rPr>
        <w:t xml:space="preserve">  в</w:t>
      </w:r>
      <w:r w:rsidR="00F7472B" w:rsidRPr="00113CDF">
        <w:rPr>
          <w:rFonts w:cs="Times New Roman"/>
          <w:color w:val="auto"/>
        </w:rPr>
        <w:t xml:space="preserve"> зависимости</w:t>
      </w:r>
      <w:r w:rsidR="00805F40" w:rsidRPr="00113CDF">
        <w:rPr>
          <w:rFonts w:cs="Times New Roman"/>
          <w:color w:val="auto"/>
        </w:rPr>
        <w:t xml:space="preserve"> </w:t>
      </w:r>
      <w:r w:rsidR="00F7472B" w:rsidRPr="00113CDF">
        <w:rPr>
          <w:rFonts w:cs="Times New Roman"/>
          <w:color w:val="auto"/>
        </w:rPr>
        <w:t>от правил, действующих на электронной площадке</w:t>
      </w:r>
      <w:r w:rsidR="00B50B73" w:rsidRPr="00113CDF">
        <w:rPr>
          <w:rFonts w:cs="Times New Roman"/>
          <w:color w:val="auto"/>
        </w:rPr>
        <w:t>,</w:t>
      </w:r>
      <w:r w:rsidR="00B50B73" w:rsidRPr="00113CDF">
        <w:rPr>
          <w:color w:val="auto"/>
        </w:rPr>
        <w:t xml:space="preserve"> </w:t>
      </w:r>
      <w:r w:rsidR="00B50B73" w:rsidRPr="00113CDF">
        <w:rPr>
          <w:rFonts w:cs="Times New Roman"/>
          <w:color w:val="auto"/>
        </w:rPr>
        <w:t>а также при изменении законодательства.</w:t>
      </w:r>
    </w:p>
    <w:p w14:paraId="094332BD" w14:textId="77777777" w:rsidR="005E4E82" w:rsidRPr="00113CDF" w:rsidRDefault="005E4E82" w:rsidP="005E4E82">
      <w:pPr>
        <w:tabs>
          <w:tab w:val="left" w:pos="0"/>
        </w:tabs>
        <w:suppressAutoHyphens w:val="0"/>
        <w:autoSpaceDE/>
        <w:ind w:firstLine="709"/>
        <w:jc w:val="both"/>
        <w:rPr>
          <w:rFonts w:cs="Times New Roman"/>
          <w:b/>
          <w:bCs/>
          <w:color w:val="auto"/>
          <w:lang w:eastAsia="ru-RU"/>
        </w:rPr>
      </w:pPr>
    </w:p>
    <w:p w14:paraId="71FE299D" w14:textId="77777777" w:rsidR="005E4E82" w:rsidRPr="00113CDF" w:rsidRDefault="0076627E" w:rsidP="005E4E82">
      <w:pPr>
        <w:tabs>
          <w:tab w:val="left" w:pos="0"/>
        </w:tabs>
        <w:suppressAutoHyphens w:val="0"/>
        <w:autoSpaceDE/>
        <w:ind w:firstLine="709"/>
        <w:jc w:val="both"/>
        <w:rPr>
          <w:rFonts w:cs="Times New Roman"/>
          <w:b/>
          <w:bCs/>
          <w:color w:val="auto"/>
          <w:lang w:eastAsia="ru-RU"/>
        </w:rPr>
      </w:pPr>
      <w:r w:rsidRPr="00113CDF">
        <w:rPr>
          <w:rFonts w:cs="Times New Roman"/>
          <w:b/>
          <w:bCs/>
          <w:color w:val="auto"/>
          <w:lang w:eastAsia="ru-RU"/>
        </w:rPr>
        <w:t>10</w:t>
      </w:r>
      <w:r w:rsidR="00457CB7" w:rsidRPr="00113CDF">
        <w:rPr>
          <w:rFonts w:cs="Times New Roman"/>
          <w:b/>
          <w:bCs/>
          <w:color w:val="auto"/>
          <w:lang w:eastAsia="ru-RU"/>
        </w:rPr>
        <w:t>.5</w:t>
      </w:r>
      <w:r w:rsidR="005E4E82" w:rsidRPr="00113CDF">
        <w:rPr>
          <w:rFonts w:cs="Times New Roman"/>
          <w:b/>
          <w:bCs/>
          <w:color w:val="auto"/>
          <w:lang w:eastAsia="ru-RU"/>
        </w:rPr>
        <w:t>.</w:t>
      </w:r>
      <w:r w:rsidR="005E4E82" w:rsidRPr="00113CDF">
        <w:rPr>
          <w:rFonts w:cs="Times New Roman"/>
          <w:color w:val="auto"/>
          <w:lang w:eastAsia="ru-RU"/>
        </w:rPr>
        <w:t xml:space="preserve"> </w:t>
      </w:r>
      <w:r w:rsidR="005E4E82" w:rsidRPr="00113CDF">
        <w:rPr>
          <w:rFonts w:cs="Times New Roman"/>
          <w:b/>
          <w:bCs/>
          <w:color w:val="auto"/>
          <w:lang w:eastAsia="ru-RU"/>
        </w:rPr>
        <w:t>Последствия признания запроса котировок несостоявшимся</w:t>
      </w:r>
    </w:p>
    <w:p w14:paraId="3E8F6BA3" w14:textId="77777777" w:rsidR="005E4E82" w:rsidRPr="00113CDF" w:rsidRDefault="00457CB7" w:rsidP="005E4E82">
      <w:pPr>
        <w:tabs>
          <w:tab w:val="left" w:pos="0"/>
          <w:tab w:val="left" w:pos="1134"/>
          <w:tab w:val="left" w:pos="1418"/>
        </w:tabs>
        <w:suppressAutoHyphens w:val="0"/>
        <w:autoSpaceDE/>
        <w:ind w:firstLine="709"/>
        <w:jc w:val="both"/>
        <w:rPr>
          <w:rFonts w:cs="Times New Roman"/>
          <w:color w:val="auto"/>
          <w:lang w:eastAsia="ru-RU"/>
        </w:rPr>
      </w:pPr>
      <w:r w:rsidRPr="00113CDF">
        <w:rPr>
          <w:rFonts w:cs="Times New Roman"/>
          <w:color w:val="auto"/>
          <w:lang w:eastAsia="ru-RU"/>
        </w:rPr>
        <w:t>10.5</w:t>
      </w:r>
      <w:r w:rsidR="005E4E82" w:rsidRPr="00113CDF">
        <w:rPr>
          <w:rFonts w:cs="Times New Roman"/>
          <w:color w:val="auto"/>
          <w:lang w:eastAsia="ru-RU"/>
        </w:rPr>
        <w:t>.1. В случае, если запрос котировок признан несостоявшимся и (или) договор не заключен с участником закупки, подавшим единственную заявку на участие в запросе котировок, или признанным единственным участником запроса котировок, Заказчик вправе по своему усмотрению провести повторную закупку либо провести закупку у единственного поставщика (подрядчика, исполнителя) в порядке, предусмотренном настоящим Положением.</w:t>
      </w:r>
    </w:p>
    <w:bookmarkEnd w:id="27"/>
    <w:p w14:paraId="1F2132F2" w14:textId="77777777" w:rsidR="005C6F03" w:rsidRPr="00113CDF" w:rsidRDefault="005C6F03" w:rsidP="005F33A2">
      <w:pPr>
        <w:pStyle w:val="aa"/>
        <w:tabs>
          <w:tab w:val="clear" w:pos="1844"/>
          <w:tab w:val="left" w:pos="0"/>
        </w:tabs>
        <w:spacing w:line="240" w:lineRule="auto"/>
        <w:ind w:left="0" w:firstLine="0"/>
        <w:rPr>
          <w:sz w:val="24"/>
          <w:szCs w:val="24"/>
        </w:rPr>
      </w:pPr>
    </w:p>
    <w:bookmarkEnd w:id="28"/>
    <w:p w14:paraId="57AC2283" w14:textId="77777777" w:rsidR="002C0003" w:rsidRPr="00113CDF" w:rsidRDefault="0093086A" w:rsidP="002C0003">
      <w:pPr>
        <w:suppressAutoHyphens w:val="0"/>
        <w:autoSpaceDN w:val="0"/>
        <w:adjustRightInd w:val="0"/>
        <w:jc w:val="both"/>
        <w:outlineLvl w:val="0"/>
        <w:rPr>
          <w:rFonts w:eastAsia="Calibri" w:cs="Times New Roman"/>
          <w:b/>
          <w:bCs/>
          <w:color w:val="auto"/>
          <w:lang w:eastAsia="ru-RU"/>
        </w:rPr>
      </w:pPr>
      <w:r w:rsidRPr="00113CDF">
        <w:rPr>
          <w:rFonts w:cs="Times New Roman"/>
          <w:b/>
          <w:bCs/>
          <w:color w:val="auto"/>
        </w:rPr>
        <w:t xml:space="preserve">         </w:t>
      </w:r>
      <w:r w:rsidR="00457CB7" w:rsidRPr="00113CDF">
        <w:rPr>
          <w:rFonts w:cs="Times New Roman"/>
          <w:b/>
          <w:bCs/>
          <w:color w:val="auto"/>
        </w:rPr>
        <w:t xml:space="preserve">    11</w:t>
      </w:r>
      <w:r w:rsidR="00484360" w:rsidRPr="00113CDF">
        <w:rPr>
          <w:rFonts w:cs="Times New Roman"/>
          <w:b/>
          <w:bCs/>
          <w:color w:val="auto"/>
        </w:rPr>
        <w:t xml:space="preserve">. </w:t>
      </w:r>
      <w:r w:rsidR="002C0003" w:rsidRPr="00113CDF">
        <w:rPr>
          <w:rFonts w:eastAsia="Calibri" w:cs="Times New Roman"/>
          <w:b/>
          <w:bCs/>
          <w:color w:val="auto"/>
          <w:lang w:eastAsia="ru-RU"/>
        </w:rPr>
        <w:t>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w:t>
      </w:r>
    </w:p>
    <w:p w14:paraId="01B4E910" w14:textId="52D1394B" w:rsidR="002C0003" w:rsidRPr="00113CDF" w:rsidRDefault="0079309E" w:rsidP="0079309E">
      <w:pPr>
        <w:suppressAutoHyphens w:val="0"/>
        <w:autoSpaceDN w:val="0"/>
        <w:adjustRightInd w:val="0"/>
        <w:jc w:val="both"/>
        <w:rPr>
          <w:rFonts w:eastAsia="Calibri" w:cs="Times New Roman"/>
          <w:color w:val="auto"/>
          <w:lang w:eastAsia="ru-RU"/>
        </w:rPr>
      </w:pPr>
      <w:r w:rsidRPr="00113CDF">
        <w:rPr>
          <w:rFonts w:eastAsia="Calibri" w:cs="Times New Roman"/>
          <w:color w:val="auto"/>
          <w:lang w:eastAsia="ru-RU"/>
        </w:rPr>
        <w:t xml:space="preserve">         </w:t>
      </w:r>
      <w:r w:rsidR="00457CB7" w:rsidRPr="00113CDF">
        <w:rPr>
          <w:rFonts w:eastAsia="Calibri" w:cs="Times New Roman"/>
          <w:color w:val="auto"/>
          <w:lang w:eastAsia="ru-RU"/>
        </w:rPr>
        <w:t xml:space="preserve">    </w:t>
      </w:r>
      <w:r w:rsidR="002C0003" w:rsidRPr="00113CDF">
        <w:rPr>
          <w:rFonts w:eastAsia="Calibri" w:cs="Times New Roman"/>
          <w:color w:val="auto"/>
          <w:lang w:eastAsia="ru-RU"/>
        </w:rPr>
        <w:t xml:space="preserve">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w:t>
      </w:r>
      <w:hyperlink r:id="rId20" w:history="1">
        <w:r w:rsidR="002C0003" w:rsidRPr="00113CDF">
          <w:rPr>
            <w:rFonts w:eastAsia="Calibri" w:cs="Times New Roman"/>
            <w:color w:val="auto"/>
            <w:lang w:eastAsia="ru-RU"/>
          </w:rPr>
          <w:t>пунктом 2 части 8 статьи 3</w:t>
        </w:r>
      </w:hyperlink>
      <w:r w:rsidR="002C0003" w:rsidRPr="00113CDF">
        <w:rPr>
          <w:rFonts w:eastAsia="Calibri" w:cs="Times New Roman"/>
          <w:color w:val="auto"/>
          <w:lang w:eastAsia="ru-RU"/>
        </w:rPr>
        <w:t xml:space="preserve"> Федерального закона № 223-ФЗ, могут быть только субъекты малого и среднего предпринимательства (далее также </w:t>
      </w:r>
      <w:r w:rsidR="00F129A9">
        <w:rPr>
          <w:rFonts w:eastAsia="Calibri" w:cs="Times New Roman"/>
          <w:color w:val="auto"/>
          <w:lang w:eastAsia="ru-RU"/>
        </w:rPr>
        <w:t>–</w:t>
      </w:r>
      <w:r w:rsidR="002C0003" w:rsidRPr="00113CDF">
        <w:rPr>
          <w:rFonts w:eastAsia="Calibri" w:cs="Times New Roman"/>
          <w:color w:val="auto"/>
          <w:lang w:eastAsia="ru-RU"/>
        </w:rPr>
        <w:t xml:space="preserve"> конкурентная закупка с участием субъектов малого и среднего предпринимательства), осуществляется в соответствии со </w:t>
      </w:r>
      <w:hyperlink r:id="rId21" w:history="1">
        <w:r w:rsidR="002C0003" w:rsidRPr="00113CDF">
          <w:rPr>
            <w:rFonts w:eastAsia="Calibri" w:cs="Times New Roman"/>
            <w:color w:val="auto"/>
            <w:lang w:eastAsia="ru-RU"/>
          </w:rPr>
          <w:t>статьями 3.2</w:t>
        </w:r>
      </w:hyperlink>
      <w:r w:rsidR="002C0003" w:rsidRPr="00113CDF">
        <w:rPr>
          <w:rFonts w:eastAsia="Calibri" w:cs="Times New Roman"/>
          <w:color w:val="auto"/>
          <w:lang w:eastAsia="ru-RU"/>
        </w:rPr>
        <w:t xml:space="preserve"> и </w:t>
      </w:r>
      <w:hyperlink r:id="rId22" w:history="1">
        <w:r w:rsidR="002C0003" w:rsidRPr="00113CDF">
          <w:rPr>
            <w:rFonts w:eastAsia="Calibri" w:cs="Times New Roman"/>
            <w:color w:val="auto"/>
            <w:lang w:eastAsia="ru-RU"/>
          </w:rPr>
          <w:t>3.3</w:t>
        </w:r>
      </w:hyperlink>
      <w:r w:rsidR="002C0003" w:rsidRPr="00113CDF">
        <w:rPr>
          <w:rFonts w:eastAsia="Calibri" w:cs="Times New Roman"/>
          <w:color w:val="auto"/>
          <w:lang w:eastAsia="ru-RU"/>
        </w:rPr>
        <w:t xml:space="preserve"> Федерального закона </w:t>
      </w:r>
      <w:r w:rsidR="00DA5F27" w:rsidRPr="00113CDF">
        <w:rPr>
          <w:rFonts w:eastAsia="Calibri" w:cs="Times New Roman"/>
          <w:color w:val="auto"/>
          <w:lang w:eastAsia="ru-RU"/>
        </w:rPr>
        <w:t xml:space="preserve">№ 223-ФЗ </w:t>
      </w:r>
      <w:r w:rsidR="002C0003" w:rsidRPr="00113CDF">
        <w:rPr>
          <w:rFonts w:eastAsia="Calibri" w:cs="Times New Roman"/>
          <w:color w:val="auto"/>
          <w:lang w:eastAsia="ru-RU"/>
        </w:rPr>
        <w:t>и с учетом требований, предусмотренных статьей</w:t>
      </w:r>
      <w:r w:rsidR="0021504E" w:rsidRPr="00113CDF">
        <w:rPr>
          <w:rFonts w:eastAsia="Calibri" w:cs="Times New Roman"/>
          <w:color w:val="auto"/>
          <w:lang w:eastAsia="ru-RU"/>
        </w:rPr>
        <w:t xml:space="preserve"> 3.4 Федерального закона № 223-ФЗ</w:t>
      </w:r>
      <w:r w:rsidR="000C24EE">
        <w:rPr>
          <w:rFonts w:eastAsia="Calibri" w:cs="Times New Roman"/>
          <w:color w:val="auto"/>
          <w:lang w:eastAsia="ru-RU"/>
        </w:rPr>
        <w:t>, а также настоящим Положением о закупке.</w:t>
      </w:r>
    </w:p>
    <w:p w14:paraId="145DCCC1" w14:textId="77777777" w:rsidR="002C0003" w:rsidRPr="00113CDF" w:rsidRDefault="00457CB7"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lastRenderedPageBreak/>
        <w:t xml:space="preserve">   </w:t>
      </w:r>
      <w:r w:rsidR="002C0003" w:rsidRPr="00113CDF">
        <w:rPr>
          <w:rFonts w:eastAsia="Calibri" w:cs="Times New Roman"/>
          <w:color w:val="auto"/>
          <w:lang w:eastAsia="ru-RU"/>
        </w:rPr>
        <w:t>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6D84B598" w14:textId="77777777" w:rsidR="002C0003" w:rsidRPr="00113CDF" w:rsidRDefault="00BC405A" w:rsidP="0079309E">
      <w:pPr>
        <w:suppressAutoHyphens w:val="0"/>
        <w:autoSpaceDN w:val="0"/>
        <w:adjustRightInd w:val="0"/>
        <w:ind w:firstLine="540"/>
        <w:jc w:val="both"/>
        <w:rPr>
          <w:rFonts w:eastAsia="Calibri" w:cs="Times New Roman"/>
          <w:color w:val="auto"/>
          <w:lang w:eastAsia="ru-RU"/>
        </w:rPr>
      </w:pPr>
      <w:bookmarkStart w:id="30" w:name="Par5"/>
      <w:bookmarkEnd w:id="30"/>
      <w:r w:rsidRPr="00113CDF">
        <w:rPr>
          <w:rFonts w:eastAsia="Calibri" w:cs="Times New Roman"/>
          <w:color w:val="auto"/>
          <w:lang w:eastAsia="ru-RU"/>
        </w:rPr>
        <w:t xml:space="preserve">  </w:t>
      </w:r>
      <w:r w:rsidR="002C0003" w:rsidRPr="00113CDF">
        <w:rPr>
          <w:rFonts w:eastAsia="Calibri" w:cs="Times New Roman"/>
          <w:color w:val="auto"/>
          <w:lang w:eastAsia="ru-RU"/>
        </w:rPr>
        <w:t>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14:paraId="173782E1"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1) конкурса в электронной форме в следующие сроки:</w:t>
      </w:r>
    </w:p>
    <w:p w14:paraId="47A4B28D"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1462A9A3"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28128099"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2) аукциона в электронной форме в следующие сроки:</w:t>
      </w:r>
    </w:p>
    <w:p w14:paraId="68DC31C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626E1148"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3399D245"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2F24761D"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14:paraId="24D3F03B" w14:textId="0D07DD79"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1" w:name="Par14"/>
      <w:bookmarkEnd w:id="31"/>
      <w:r w:rsidRPr="00113CDF">
        <w:rPr>
          <w:rFonts w:eastAsia="Calibri" w:cs="Times New Roman"/>
          <w:color w:val="auto"/>
          <w:lang w:eastAsia="ru-RU"/>
        </w:rPr>
        <w:t xml:space="preserve">Конкурс в электронной форме, участниками которого могут быть только субъекты малого и среднего предпринимательства (далее в целях настоящей статьи </w:t>
      </w:r>
      <w:r w:rsidR="00F129A9">
        <w:rPr>
          <w:rFonts w:eastAsia="Calibri" w:cs="Times New Roman"/>
          <w:color w:val="auto"/>
          <w:lang w:eastAsia="ru-RU"/>
        </w:rPr>
        <w:t>–</w:t>
      </w:r>
      <w:r w:rsidRPr="00113CDF">
        <w:rPr>
          <w:rFonts w:eastAsia="Calibri" w:cs="Times New Roman"/>
          <w:color w:val="auto"/>
          <w:lang w:eastAsia="ru-RU"/>
        </w:rPr>
        <w:t xml:space="preserve"> конкурс в электронной форме), может включать следующие этапы:</w:t>
      </w:r>
    </w:p>
    <w:p w14:paraId="71B3DC06"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2" w:name="Par15"/>
      <w:bookmarkEnd w:id="32"/>
      <w:r w:rsidRPr="00113CDF">
        <w:rPr>
          <w:rFonts w:eastAsia="Calibri" w:cs="Times New Roman"/>
          <w:color w:val="auto"/>
          <w:lang w:eastAsia="ru-RU"/>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1C0CD528"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3" w:name="Par16"/>
      <w:bookmarkEnd w:id="33"/>
      <w:r w:rsidRPr="00113CDF">
        <w:rPr>
          <w:rFonts w:eastAsia="Calibri" w:cs="Times New Roman"/>
          <w:color w:val="auto"/>
          <w:lang w:eastAsia="ru-RU"/>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335A267D"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3) рассмотрение и оценка заказчиком поданных участниками конкурса в электронной форме заявок на участие в таком конкурсе, содержащих окончательные предложения о функциональных характеристиках (потребительских свойствах) товаров, качестве работ, услуг и об иных условиях исполнения договора;</w:t>
      </w:r>
    </w:p>
    <w:p w14:paraId="248363C7"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4" w:name="Par18"/>
      <w:bookmarkEnd w:id="34"/>
      <w:r w:rsidRPr="00113CDF">
        <w:rPr>
          <w:rFonts w:eastAsia="Calibri" w:cs="Times New Roman"/>
          <w:color w:val="auto"/>
          <w:lang w:eastAsia="ru-RU"/>
        </w:rPr>
        <w:t>4) проведение квалификационного отбора участников конкурса в электронной форме;</w:t>
      </w:r>
    </w:p>
    <w:p w14:paraId="5F977F0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5" w:name="Par19"/>
      <w:bookmarkEnd w:id="35"/>
      <w:r w:rsidRPr="00113CDF">
        <w:rPr>
          <w:rFonts w:eastAsia="Calibri" w:cs="Times New Roman"/>
          <w:color w:val="auto"/>
          <w:lang w:eastAsia="ru-RU"/>
        </w:rPr>
        <w:t>5)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14:paraId="51F09F5C"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При включении в конкурс в электронной форме этапов, указанных в </w:t>
      </w:r>
      <w:hyperlink w:anchor="Par14" w:history="1">
        <w:r w:rsidRPr="00113CDF">
          <w:rPr>
            <w:rFonts w:eastAsia="Calibri" w:cs="Times New Roman"/>
            <w:color w:val="auto"/>
            <w:lang w:eastAsia="ru-RU"/>
          </w:rPr>
          <w:t>части 4</w:t>
        </w:r>
      </w:hyperlink>
      <w:r w:rsidRPr="00113CDF">
        <w:rPr>
          <w:rFonts w:eastAsia="Calibri" w:cs="Times New Roman"/>
          <w:color w:val="auto"/>
          <w:lang w:eastAsia="ru-RU"/>
        </w:rPr>
        <w:t xml:space="preserve"> настоящей статьи, должны соблюдаться следующие правила:</w:t>
      </w:r>
    </w:p>
    <w:p w14:paraId="171E5D46"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lastRenderedPageBreak/>
        <w:t xml:space="preserve">1) последовательность проведения этапов такого конкурса должна соответствовать очередности их перечисления в </w:t>
      </w:r>
      <w:hyperlink w:anchor="Par14" w:history="1">
        <w:r w:rsidRPr="00113CDF">
          <w:rPr>
            <w:rFonts w:eastAsia="Calibri" w:cs="Times New Roman"/>
            <w:color w:val="auto"/>
            <w:lang w:eastAsia="ru-RU"/>
          </w:rPr>
          <w:t>части 4</w:t>
        </w:r>
      </w:hyperlink>
      <w:r w:rsidRPr="00113CDF">
        <w:rPr>
          <w:rFonts w:eastAsia="Calibri" w:cs="Times New Roman"/>
          <w:color w:val="auto"/>
          <w:lang w:eastAsia="ru-RU"/>
        </w:rPr>
        <w:t xml:space="preserve"> статьи 3.4 Федерального закона № 223-ФЗ. Каждый этап конкурса в электронной форме может быть включен в него однократно;</w:t>
      </w:r>
    </w:p>
    <w:p w14:paraId="02ECF989"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2) не допускается одновременное включение в конкурс в электронной форме этапов, предусмотренных </w:t>
      </w:r>
      <w:hyperlink w:anchor="Par15" w:history="1">
        <w:r w:rsidRPr="00113CDF">
          <w:rPr>
            <w:rFonts w:eastAsia="Calibri" w:cs="Times New Roman"/>
            <w:color w:val="auto"/>
            <w:lang w:eastAsia="ru-RU"/>
          </w:rPr>
          <w:t>пунктами 1</w:t>
        </w:r>
      </w:hyperlink>
      <w:r w:rsidRPr="00113CDF">
        <w:rPr>
          <w:rFonts w:eastAsia="Calibri" w:cs="Times New Roman"/>
          <w:color w:val="auto"/>
          <w:lang w:eastAsia="ru-RU"/>
        </w:rPr>
        <w:t xml:space="preserve"> и </w:t>
      </w:r>
      <w:hyperlink w:anchor="Par16" w:history="1">
        <w:r w:rsidRPr="00113CDF">
          <w:rPr>
            <w:rFonts w:eastAsia="Calibri" w:cs="Times New Roman"/>
            <w:color w:val="auto"/>
            <w:lang w:eastAsia="ru-RU"/>
          </w:rPr>
          <w:t>2 части 4</w:t>
        </w:r>
      </w:hyperlink>
      <w:r w:rsidRPr="00113CDF">
        <w:rPr>
          <w:rFonts w:eastAsia="Calibri" w:cs="Times New Roman"/>
          <w:color w:val="auto"/>
          <w:lang w:eastAsia="ru-RU"/>
        </w:rPr>
        <w:t xml:space="preserve"> статьи</w:t>
      </w:r>
      <w:r w:rsidRPr="00113CDF">
        <w:rPr>
          <w:color w:val="auto"/>
        </w:rPr>
        <w:t xml:space="preserve"> </w:t>
      </w:r>
      <w:r w:rsidRPr="00113CDF">
        <w:rPr>
          <w:rFonts w:eastAsia="Calibri" w:cs="Times New Roman"/>
          <w:color w:val="auto"/>
          <w:lang w:eastAsia="ru-RU"/>
        </w:rPr>
        <w:t>Федерального закона № 223-ФЗ;</w:t>
      </w:r>
    </w:p>
    <w:p w14:paraId="582DAB99"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3) в извещении о проведении конкурса в электронной форме должны быть установлены сроки проведения каждого этапа такого конкурса;</w:t>
      </w:r>
    </w:p>
    <w:p w14:paraId="6B1CFA9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51C5E31F"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5) если конкурс в электронной форме включает в себя этапы, предусмотренные </w:t>
      </w:r>
      <w:hyperlink w:anchor="Par15" w:history="1">
        <w:r w:rsidRPr="00113CDF">
          <w:rPr>
            <w:rFonts w:eastAsia="Calibri" w:cs="Times New Roman"/>
            <w:color w:val="auto"/>
            <w:lang w:eastAsia="ru-RU"/>
          </w:rPr>
          <w:t>пунктом 1</w:t>
        </w:r>
      </w:hyperlink>
      <w:r w:rsidRPr="00113CDF">
        <w:rPr>
          <w:rFonts w:eastAsia="Calibri" w:cs="Times New Roman"/>
          <w:color w:val="auto"/>
          <w:lang w:eastAsia="ru-RU"/>
        </w:rPr>
        <w:t xml:space="preserve"> или </w:t>
      </w:r>
      <w:hyperlink w:anchor="Par16" w:history="1">
        <w:r w:rsidRPr="00113CDF">
          <w:rPr>
            <w:rFonts w:eastAsia="Calibri" w:cs="Times New Roman"/>
            <w:color w:val="auto"/>
            <w:lang w:eastAsia="ru-RU"/>
          </w:rPr>
          <w:t>2 части 4</w:t>
        </w:r>
      </w:hyperlink>
      <w:r w:rsidRPr="00113CDF">
        <w:rPr>
          <w:rFonts w:eastAsia="Calibri" w:cs="Times New Roman"/>
          <w:color w:val="auto"/>
          <w:lang w:eastAsia="ru-RU"/>
        </w:rPr>
        <w:t xml:space="preserve"> статьи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hyperlink w:anchor="Par5" w:history="1">
        <w:r w:rsidRPr="00113CDF">
          <w:rPr>
            <w:rFonts w:eastAsia="Calibri" w:cs="Times New Roman"/>
            <w:color w:val="auto"/>
            <w:lang w:eastAsia="ru-RU"/>
          </w:rPr>
          <w:t>части 3</w:t>
        </w:r>
      </w:hyperlink>
      <w:r w:rsidRPr="00113CDF">
        <w:rPr>
          <w:rFonts w:eastAsia="Calibri" w:cs="Times New Roman"/>
          <w:color w:val="auto"/>
          <w:lang w:eastAsia="ru-RU"/>
        </w:rPr>
        <w:t xml:space="preserve"> статьи</w:t>
      </w:r>
      <w:r w:rsidR="0021504E" w:rsidRPr="00113CDF">
        <w:rPr>
          <w:rFonts w:eastAsia="Calibri" w:cs="Times New Roman"/>
          <w:color w:val="auto"/>
          <w:lang w:eastAsia="ru-RU"/>
        </w:rPr>
        <w:t xml:space="preserve"> 3.4 </w:t>
      </w:r>
      <w:r w:rsidRPr="00113CDF">
        <w:rPr>
          <w:rFonts w:eastAsia="Calibri" w:cs="Times New Roman"/>
          <w:color w:val="auto"/>
          <w:lang w:eastAsia="ru-RU"/>
        </w:rPr>
        <w:t xml:space="preserve"> </w:t>
      </w:r>
      <w:r w:rsidR="0021504E" w:rsidRPr="00113CDF">
        <w:rPr>
          <w:rFonts w:eastAsia="Calibri" w:cs="Times New Roman"/>
          <w:color w:val="auto"/>
          <w:lang w:eastAsia="ru-RU"/>
        </w:rPr>
        <w:t xml:space="preserve">Федерального закона № 223-ФЗ </w:t>
      </w:r>
      <w:r w:rsidRPr="00113CDF">
        <w:rPr>
          <w:rFonts w:eastAsia="Calibri" w:cs="Times New Roman"/>
          <w:color w:val="auto"/>
          <w:lang w:eastAsia="ru-RU"/>
        </w:rPr>
        <w:t>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2FA6F0B5" w14:textId="43651DFB"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w:t>
      </w:r>
      <w:hyperlink w:anchor="Par16" w:history="1">
        <w:r w:rsidRPr="00113CDF">
          <w:rPr>
            <w:rFonts w:eastAsia="Calibri" w:cs="Times New Roman"/>
            <w:color w:val="auto"/>
            <w:lang w:eastAsia="ru-RU"/>
          </w:rPr>
          <w:t>пунктом 2 части 4</w:t>
        </w:r>
      </w:hyperlink>
      <w:r w:rsidRPr="00113CDF">
        <w:rPr>
          <w:rFonts w:eastAsia="Calibri" w:cs="Times New Roman"/>
          <w:color w:val="auto"/>
          <w:lang w:eastAsia="ru-RU"/>
        </w:rPr>
        <w:t xml:space="preserve"> статьи</w:t>
      </w:r>
      <w:r w:rsidRPr="00113CDF">
        <w:rPr>
          <w:color w:val="auto"/>
        </w:rPr>
        <w:t xml:space="preserve"> </w:t>
      </w:r>
      <w:r w:rsidRPr="00113CDF">
        <w:rPr>
          <w:rFonts w:eastAsia="Calibri" w:cs="Times New Roman"/>
          <w:color w:val="auto"/>
          <w:lang w:eastAsia="ru-RU"/>
        </w:rPr>
        <w:t xml:space="preserve">Федерального закона № 223-ФЗ, должно осуществляться с участниками конкурса в электронной форме, соответствующими требованиям, указанным в извещении о проведении конкурса в электронной форме и документации о конкурентной закупке. При этом должны быть обеспечены равный доступ всех участников конкурса в электронной форме, соответствующих указанным требованиям, к участию в этом обсуждении и соблюдение заказчиком положений Федерального </w:t>
      </w:r>
      <w:hyperlink r:id="rId23" w:history="1">
        <w:r w:rsidRPr="00113CDF">
          <w:rPr>
            <w:rFonts w:eastAsia="Calibri" w:cs="Times New Roman"/>
            <w:color w:val="auto"/>
            <w:lang w:eastAsia="ru-RU"/>
          </w:rPr>
          <w:t>закона</w:t>
        </w:r>
      </w:hyperlink>
      <w:r w:rsidRPr="00113CDF">
        <w:rPr>
          <w:rFonts w:eastAsia="Calibri" w:cs="Times New Roman"/>
          <w:color w:val="auto"/>
          <w:lang w:eastAsia="ru-RU"/>
        </w:rPr>
        <w:t xml:space="preserve"> от 29 июля 2004 года N 98-ФЗ </w:t>
      </w:r>
      <w:r w:rsidR="00F129A9">
        <w:rPr>
          <w:rFonts w:eastAsia="Calibri" w:cs="Times New Roman"/>
          <w:color w:val="auto"/>
          <w:lang w:eastAsia="ru-RU"/>
        </w:rPr>
        <w:t>«</w:t>
      </w:r>
      <w:r w:rsidRPr="00113CDF">
        <w:rPr>
          <w:rFonts w:eastAsia="Calibri" w:cs="Times New Roman"/>
          <w:color w:val="auto"/>
          <w:lang w:eastAsia="ru-RU"/>
        </w:rPr>
        <w:t>О коммерческой тайне</w:t>
      </w:r>
      <w:r w:rsidR="00F129A9">
        <w:rPr>
          <w:rFonts w:eastAsia="Calibri" w:cs="Times New Roman"/>
          <w:color w:val="auto"/>
          <w:lang w:eastAsia="ru-RU"/>
        </w:rPr>
        <w:t>»</w:t>
      </w:r>
      <w:r w:rsidRPr="00113CDF">
        <w:rPr>
          <w:rFonts w:eastAsia="Calibri" w:cs="Times New Roman"/>
          <w:color w:val="auto"/>
          <w:lang w:eastAsia="ru-RU"/>
        </w:rPr>
        <w:t>;</w:t>
      </w:r>
    </w:p>
    <w:p w14:paraId="326D1E6E"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7) после размещения в единой информационной системе протокола, составляемого по результатам этапа конкурса в электронной форме, предусмотренного </w:t>
      </w:r>
      <w:hyperlink w:anchor="Par15" w:history="1">
        <w:r w:rsidRPr="00113CDF">
          <w:rPr>
            <w:rFonts w:eastAsia="Calibri" w:cs="Times New Roman"/>
            <w:color w:val="auto"/>
            <w:lang w:eastAsia="ru-RU"/>
          </w:rPr>
          <w:t>пунктом 1</w:t>
        </w:r>
      </w:hyperlink>
      <w:r w:rsidRPr="00113CDF">
        <w:rPr>
          <w:rFonts w:eastAsia="Calibri" w:cs="Times New Roman"/>
          <w:color w:val="auto"/>
          <w:lang w:eastAsia="ru-RU"/>
        </w:rPr>
        <w:t xml:space="preserve"> или </w:t>
      </w:r>
      <w:hyperlink w:anchor="Par16" w:history="1">
        <w:r w:rsidRPr="00113CDF">
          <w:rPr>
            <w:rFonts w:eastAsia="Calibri" w:cs="Times New Roman"/>
            <w:color w:val="auto"/>
            <w:lang w:eastAsia="ru-RU"/>
          </w:rPr>
          <w:t>2 части 4</w:t>
        </w:r>
      </w:hyperlink>
      <w:r w:rsidRPr="00113CDF">
        <w:rPr>
          <w:rFonts w:eastAsia="Calibri" w:cs="Times New Roman"/>
          <w:color w:val="auto"/>
          <w:lang w:eastAsia="ru-RU"/>
        </w:rPr>
        <w:t xml:space="preserve"> настоящей статьи,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1F35312A"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w:t>
      </w:r>
      <w:r w:rsidRPr="00113CDF">
        <w:rPr>
          <w:rFonts w:eastAsia="Calibri" w:cs="Times New Roman"/>
          <w:color w:val="auto"/>
          <w:lang w:eastAsia="ru-RU"/>
        </w:rPr>
        <w:lastRenderedPageBreak/>
        <w:t>подачи окончательных предложений. Положением о закупке может быть предусмотрена подача окончательного предложения с одновременной подачей нового ценового предложения;</w:t>
      </w:r>
    </w:p>
    <w:p w14:paraId="56ABCB82"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9) если конкурс в электронной форме включает этап, предусмотренный </w:t>
      </w:r>
      <w:hyperlink w:anchor="Par18" w:history="1">
        <w:r w:rsidRPr="00113CDF">
          <w:rPr>
            <w:rFonts w:eastAsia="Calibri" w:cs="Times New Roman"/>
            <w:color w:val="auto"/>
            <w:lang w:eastAsia="ru-RU"/>
          </w:rPr>
          <w:t>пунктом 4 части 4</w:t>
        </w:r>
      </w:hyperlink>
      <w:r w:rsidRPr="00113CDF">
        <w:rPr>
          <w:rFonts w:eastAsia="Calibri" w:cs="Times New Roman"/>
          <w:color w:val="auto"/>
          <w:lang w:eastAsia="ru-RU"/>
        </w:rPr>
        <w:t xml:space="preserve"> статьи</w:t>
      </w:r>
      <w:r w:rsidRPr="00113CDF">
        <w:rPr>
          <w:color w:val="auto"/>
        </w:rPr>
        <w:t xml:space="preserve"> </w:t>
      </w:r>
      <w:r w:rsidRPr="00113CDF">
        <w:rPr>
          <w:rFonts w:eastAsia="Calibri" w:cs="Times New Roman"/>
          <w:color w:val="auto"/>
          <w:lang w:eastAsia="ru-RU"/>
        </w:rPr>
        <w:t>Федерального закона № 223-ФЗ:</w:t>
      </w:r>
    </w:p>
    <w:p w14:paraId="17AB1D5C"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а) ко всем участникам конкурса в электронной форме предъявляются единые квалификационные требования, установленные документацией о конкурентной закупке;</w:t>
      </w:r>
    </w:p>
    <w:p w14:paraId="1A9211D0"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б) заявки на участие в конкурсе в электронной форме должны содержать информацию и документы, предусмотренные документацией о конкурентной закупке, подтверждающие соответствие участников конкурса в электронной форме единым квалификационным требованиям, установленным документацией о конкурентной закупке;</w:t>
      </w:r>
    </w:p>
    <w:p w14:paraId="70C225A9"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в) заявки участников конкурса в электронной форме, которые не соответствуют квалификационным требованиям, отклоняются;</w:t>
      </w:r>
    </w:p>
    <w:p w14:paraId="632BC113"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10) если конкурс в электронной форме включает этап, предусмотренный </w:t>
      </w:r>
      <w:hyperlink w:anchor="Par19" w:history="1">
        <w:r w:rsidRPr="00113CDF">
          <w:rPr>
            <w:rFonts w:eastAsia="Calibri" w:cs="Times New Roman"/>
            <w:color w:val="auto"/>
            <w:lang w:eastAsia="ru-RU"/>
          </w:rPr>
          <w:t>пунктом 5 части 4</w:t>
        </w:r>
      </w:hyperlink>
      <w:r w:rsidRPr="00113CDF">
        <w:rPr>
          <w:rFonts w:eastAsia="Calibri" w:cs="Times New Roman"/>
          <w:color w:val="auto"/>
          <w:lang w:eastAsia="ru-RU"/>
        </w:rPr>
        <w:t xml:space="preserve"> статьи</w:t>
      </w:r>
      <w:r w:rsidRPr="00113CDF">
        <w:rPr>
          <w:color w:val="auto"/>
        </w:rPr>
        <w:t xml:space="preserve"> </w:t>
      </w:r>
      <w:r w:rsidRPr="00113CDF">
        <w:rPr>
          <w:rFonts w:eastAsia="Calibri" w:cs="Times New Roman"/>
          <w:color w:val="auto"/>
          <w:lang w:eastAsia="ru-RU"/>
        </w:rPr>
        <w:t>Федерального закона № 223-ФЗ:</w:t>
      </w:r>
    </w:p>
    <w:p w14:paraId="209AD956"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6F906D2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б) участники конкурса в электронной форме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 в электронной форме либо одновременно с окончательным предложением;</w:t>
      </w:r>
    </w:p>
    <w:p w14:paraId="12B7E110"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3341D457" w14:textId="2B80F2E2"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Аукцион в электронной форме, участниками которого могут являться только субъекты малого и среднего предпринимательства (далее в целях настоящей статьи </w:t>
      </w:r>
      <w:r w:rsidR="00F129A9">
        <w:rPr>
          <w:rFonts w:eastAsia="Calibri" w:cs="Times New Roman"/>
          <w:color w:val="auto"/>
          <w:lang w:eastAsia="ru-RU"/>
        </w:rPr>
        <w:t>–</w:t>
      </w:r>
      <w:r w:rsidRPr="00113CDF">
        <w:rPr>
          <w:rFonts w:eastAsia="Calibri" w:cs="Times New Roman"/>
          <w:color w:val="auto"/>
          <w:lang w:eastAsia="ru-RU"/>
        </w:rPr>
        <w:t xml:space="preserve"> аукцион в электронной форме), может включать в себя этап проведения квалификационного отбора участников аукциона в электронной форме, при этом должны соблюдаться следующие правила:</w:t>
      </w:r>
    </w:p>
    <w:p w14:paraId="7F7BE9EA"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1) в извещении о проведении аукциона в электронной форме с участием только субъектов малого и среднего предпринимательства должны быть установлены сроки проведения такого этапа;</w:t>
      </w:r>
    </w:p>
    <w:p w14:paraId="4FC9ADD1"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2) ко всем участникам аукциона в электронной форме предъявляются единые квалификационные требования, установленные документацией о конкурентной закупке;</w:t>
      </w:r>
    </w:p>
    <w:p w14:paraId="071E15DA"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3) заявки на участие в аукционе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аукциона в электронной форме квалификационным требованиям, установленным документацией о конкурентной закупке;</w:t>
      </w:r>
    </w:p>
    <w:p w14:paraId="2839076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4) заявки участников аукциона в электронной форме, не соответствующих квалификационным требованиям, отклоняются.</w:t>
      </w:r>
    </w:p>
    <w:p w14:paraId="2EDD4DD6"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6" w:name="Par42"/>
      <w:bookmarkEnd w:id="36"/>
      <w:r w:rsidRPr="00113CDF">
        <w:rPr>
          <w:rFonts w:eastAsia="Calibri" w:cs="Times New Roman"/>
          <w:color w:val="auto"/>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7AFFE1A8" w14:textId="3883C31D"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1) </w:t>
      </w:r>
      <w:r w:rsidR="00F129A9">
        <w:rPr>
          <w:rFonts w:eastAsia="Calibri" w:cs="Times New Roman"/>
          <w:color w:val="auto"/>
          <w:lang w:eastAsia="ru-RU"/>
        </w:rPr>
        <w:t>«</w:t>
      </w:r>
      <w:r w:rsidRPr="00113CDF">
        <w:rPr>
          <w:rFonts w:eastAsia="Calibri" w:cs="Times New Roman"/>
          <w:color w:val="auto"/>
          <w:lang w:eastAsia="ru-RU"/>
        </w:rPr>
        <w:t>шаг аукциона</w:t>
      </w:r>
      <w:r w:rsidR="00F129A9">
        <w:rPr>
          <w:rFonts w:eastAsia="Calibri" w:cs="Times New Roman"/>
          <w:color w:val="auto"/>
          <w:lang w:eastAsia="ru-RU"/>
        </w:rPr>
        <w:t>»</w:t>
      </w:r>
      <w:r w:rsidRPr="00113CDF">
        <w:rPr>
          <w:rFonts w:eastAsia="Calibri" w:cs="Times New Roman"/>
          <w:color w:val="auto"/>
          <w:lang w:eastAsia="ru-RU"/>
        </w:rPr>
        <w:t xml:space="preserve"> составляет от 0,5 процента до пяти процентов начальной (максимальной) цены договора;</w:t>
      </w:r>
    </w:p>
    <w:p w14:paraId="4580DED8" w14:textId="34BDF83F"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2) снижение текущего минимального предложения о цене договора осуществляется на величину в пределах </w:t>
      </w:r>
      <w:r w:rsidR="00F129A9">
        <w:rPr>
          <w:rFonts w:eastAsia="Calibri" w:cs="Times New Roman"/>
          <w:color w:val="auto"/>
          <w:lang w:eastAsia="ru-RU"/>
        </w:rPr>
        <w:t>«</w:t>
      </w:r>
      <w:r w:rsidRPr="00113CDF">
        <w:rPr>
          <w:rFonts w:eastAsia="Calibri" w:cs="Times New Roman"/>
          <w:color w:val="auto"/>
          <w:lang w:eastAsia="ru-RU"/>
        </w:rPr>
        <w:t>шага аукциона</w:t>
      </w:r>
      <w:r w:rsidR="00F129A9">
        <w:rPr>
          <w:rFonts w:eastAsia="Calibri" w:cs="Times New Roman"/>
          <w:color w:val="auto"/>
          <w:lang w:eastAsia="ru-RU"/>
        </w:rPr>
        <w:t>»</w:t>
      </w:r>
      <w:r w:rsidRPr="00113CDF">
        <w:rPr>
          <w:rFonts w:eastAsia="Calibri" w:cs="Times New Roman"/>
          <w:color w:val="auto"/>
          <w:lang w:eastAsia="ru-RU"/>
        </w:rPr>
        <w:t>;</w:t>
      </w:r>
    </w:p>
    <w:p w14:paraId="7BF1E533"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09F2C27A" w14:textId="39A10413"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00F129A9">
        <w:rPr>
          <w:rFonts w:eastAsia="Calibri" w:cs="Times New Roman"/>
          <w:color w:val="auto"/>
          <w:lang w:eastAsia="ru-RU"/>
        </w:rPr>
        <w:t>«</w:t>
      </w:r>
      <w:r w:rsidRPr="00113CDF">
        <w:rPr>
          <w:rFonts w:eastAsia="Calibri" w:cs="Times New Roman"/>
          <w:color w:val="auto"/>
          <w:lang w:eastAsia="ru-RU"/>
        </w:rPr>
        <w:t>шага аукциона</w:t>
      </w:r>
      <w:r w:rsidR="00F129A9">
        <w:rPr>
          <w:rFonts w:eastAsia="Calibri" w:cs="Times New Roman"/>
          <w:color w:val="auto"/>
          <w:lang w:eastAsia="ru-RU"/>
        </w:rPr>
        <w:t>»</w:t>
      </w:r>
      <w:r w:rsidRPr="00113CDF">
        <w:rPr>
          <w:rFonts w:eastAsia="Calibri" w:cs="Times New Roman"/>
          <w:color w:val="auto"/>
          <w:lang w:eastAsia="ru-RU"/>
        </w:rPr>
        <w:t>;</w:t>
      </w:r>
    </w:p>
    <w:p w14:paraId="411B79FE"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lastRenderedPageBreak/>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623DD8A" w14:textId="5CD4B949"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Заявка на участие в запросе котировок в электронной форме, участниками которого могут быть только субъекты малого и среднего предпринимательства (далее в целях настоящей статьи </w:t>
      </w:r>
      <w:r w:rsidR="00F129A9">
        <w:rPr>
          <w:rFonts w:eastAsia="Calibri" w:cs="Times New Roman"/>
          <w:color w:val="auto"/>
          <w:lang w:eastAsia="ru-RU"/>
        </w:rPr>
        <w:t>–</w:t>
      </w:r>
      <w:r w:rsidRPr="00113CDF">
        <w:rPr>
          <w:rFonts w:eastAsia="Calibri" w:cs="Times New Roman"/>
          <w:color w:val="auto"/>
          <w:lang w:eastAsia="ru-RU"/>
        </w:rPr>
        <w:t xml:space="preserve"> запрос котировок в электронной форме), должна содержать:</w:t>
      </w:r>
    </w:p>
    <w:p w14:paraId="38F6CFEC"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1) предложение участника запроса котировок в электронной форме о цене договора;</w:t>
      </w:r>
    </w:p>
    <w:p w14:paraId="6F9373F0"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2) предусмотренное одним из следующих пунктов согласие участника запроса котировок в электронной форме:</w:t>
      </w:r>
    </w:p>
    <w:p w14:paraId="06D3AAEA"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015075B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w:t>
      </w:r>
      <w:hyperlink r:id="rId24" w:history="1">
        <w:r w:rsidRPr="00113CDF">
          <w:rPr>
            <w:rFonts w:eastAsia="Calibri" w:cs="Times New Roman"/>
            <w:color w:val="auto"/>
            <w:lang w:eastAsia="ru-RU"/>
          </w:rPr>
          <w:t>пункта 3 части 6.1 статьи 3</w:t>
        </w:r>
      </w:hyperlink>
      <w:r w:rsidRPr="00113CDF">
        <w:rPr>
          <w:rFonts w:eastAsia="Calibri" w:cs="Times New Roman"/>
          <w:color w:val="auto"/>
          <w:lang w:eastAsia="ru-RU"/>
        </w:rPr>
        <w:t xml:space="preserve"> Федерального закона № 223-ФЗ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6C031B1"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163F08BB"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3) иную информацию и документы, предусмотренные документацией о конкурентной закупке, извещением о проведении запроса котировок в электронной форме.</w:t>
      </w:r>
    </w:p>
    <w:p w14:paraId="0B3E9A1B" w14:textId="71B139F4"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Запрос предложений в электронной форме, участниками которого могут являться только субъекты малого и среднего предпринимательства (далее в целях настоящей статьи </w:t>
      </w:r>
      <w:r w:rsidR="00F129A9">
        <w:rPr>
          <w:rFonts w:eastAsia="Calibri" w:cs="Times New Roman"/>
          <w:color w:val="auto"/>
          <w:lang w:eastAsia="ru-RU"/>
        </w:rPr>
        <w:t>–</w:t>
      </w:r>
      <w:r w:rsidRPr="00113CDF">
        <w:rPr>
          <w:rFonts w:eastAsia="Calibri" w:cs="Times New Roman"/>
          <w:color w:val="auto"/>
          <w:lang w:eastAsia="ru-RU"/>
        </w:rPr>
        <w:t xml:space="preserve"> запрос предложений в электронной форме), может включать в себя этап проведения квалификационного отбора участников запроса предложений в электронной форме. При этом должны соблюдаться следующие правила:</w:t>
      </w:r>
    </w:p>
    <w:p w14:paraId="7BAAC76C"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1) в извещении о проведении запроса предложений в электронной форме должны быть установлены сроки проведения такого этапа;</w:t>
      </w:r>
    </w:p>
    <w:p w14:paraId="61B178F9"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2) ко всем участникам запроса предложений в электронной форме предъявляются единые квалификационные требования, установленные документацией о конкурентной закупке;</w:t>
      </w:r>
    </w:p>
    <w:p w14:paraId="707ADEEB"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3) заявки на участие в запросе предложений в электронной форме должны содержать информацию и документы, предусмотренные документацией о конкурентной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конкурентной закупке;</w:t>
      </w:r>
    </w:p>
    <w:p w14:paraId="34C6BDE1"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4) заявки участников запроса предложений в электронной форме, не соответствующие квалификационным требованиям, установленным документацией о конкурентной закупке, отклоняются.</w:t>
      </w:r>
    </w:p>
    <w:p w14:paraId="476F38C7" w14:textId="50AAB413"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7" w:name="Par60"/>
      <w:bookmarkEnd w:id="37"/>
      <w:r w:rsidRPr="00113CDF">
        <w:rPr>
          <w:rFonts w:eastAsia="Calibri" w:cs="Times New Roman"/>
          <w:color w:val="auto"/>
          <w:lang w:eastAsia="ru-RU"/>
        </w:rPr>
        <w:t xml:space="preserve">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hyperlink r:id="rId25" w:history="1">
        <w:r w:rsidRPr="00113CDF">
          <w:rPr>
            <w:rFonts w:eastAsia="Calibri" w:cs="Times New Roman"/>
            <w:color w:val="auto"/>
            <w:lang w:eastAsia="ru-RU"/>
          </w:rPr>
          <w:t>законом</w:t>
        </w:r>
      </w:hyperlink>
      <w:r w:rsidRPr="00113CDF">
        <w:rPr>
          <w:rFonts w:eastAsia="Calibri" w:cs="Times New Roman"/>
          <w:color w:val="auto"/>
          <w:lang w:eastAsia="ru-RU"/>
        </w:rPr>
        <w:t xml:space="preserve"> от 5 апреля 2013 года N 44-ФЗ </w:t>
      </w:r>
      <w:r w:rsidR="00F129A9">
        <w:rPr>
          <w:rFonts w:eastAsia="Calibri" w:cs="Times New Roman"/>
          <w:color w:val="auto"/>
          <w:lang w:eastAsia="ru-RU"/>
        </w:rPr>
        <w:t>«</w:t>
      </w:r>
      <w:r w:rsidRPr="00113CDF">
        <w:rPr>
          <w:rFonts w:eastAsia="Calibri" w:cs="Times New Roman"/>
          <w:color w:val="auto"/>
          <w:lang w:eastAsia="ru-RU"/>
        </w:rPr>
        <w:t>О контрактной системе в сфере закупок товаров, работ, услуг для обеспечения государственных и муниципальных нужд</w:t>
      </w:r>
      <w:r w:rsidR="00F129A9">
        <w:rPr>
          <w:rFonts w:eastAsia="Calibri" w:cs="Times New Roman"/>
          <w:color w:val="auto"/>
          <w:lang w:eastAsia="ru-RU"/>
        </w:rPr>
        <w:t>»</w:t>
      </w:r>
      <w:r w:rsidRPr="00113CDF">
        <w:rPr>
          <w:rFonts w:eastAsia="Calibri" w:cs="Times New Roman"/>
          <w:color w:val="auto"/>
          <w:lang w:eastAsia="ru-RU"/>
        </w:rPr>
        <w:t>, и дополнительными требованиями, установленными Правительством Российской Федерации и предусматривающими в том числе:</w:t>
      </w:r>
    </w:p>
    <w:p w14:paraId="10E2148B"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1) требования к проведению такой конкурентной закупки в соответствии с Федеральным законом</w:t>
      </w:r>
      <w:r w:rsidR="0021504E" w:rsidRPr="00113CDF">
        <w:rPr>
          <w:rFonts w:eastAsia="Calibri" w:cs="Times New Roman"/>
          <w:color w:val="auto"/>
          <w:lang w:eastAsia="ru-RU"/>
        </w:rPr>
        <w:t xml:space="preserve"> № 223-ФЗ</w:t>
      </w:r>
      <w:r w:rsidRPr="00113CDF">
        <w:rPr>
          <w:rFonts w:eastAsia="Calibri" w:cs="Times New Roman"/>
          <w:color w:val="auto"/>
          <w:lang w:eastAsia="ru-RU"/>
        </w:rPr>
        <w:t>;</w:t>
      </w:r>
    </w:p>
    <w:p w14:paraId="4C3AE1B3"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14:paraId="09F17BA1"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lastRenderedPageBreak/>
        <w:t>3) требования к обеспечению сохранности денежных средств, внесенных участниками такой конкурентной закупки в целях обеспечения заявок на участие в такой закупке;</w:t>
      </w:r>
    </w:p>
    <w:p w14:paraId="10207CAC"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4)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14:paraId="495B9A4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8" w:name="Par65"/>
      <w:bookmarkEnd w:id="38"/>
      <w:r w:rsidRPr="00113CDF">
        <w:rPr>
          <w:rFonts w:eastAsia="Calibri" w:cs="Times New Roman"/>
          <w:color w:val="auto"/>
          <w:lang w:eastAsia="ru-RU"/>
        </w:rPr>
        <w:t>5) порядок утраты юридическим лицом статуса оператора электронной площадки для целей настоящего Федерального закона.</w:t>
      </w:r>
    </w:p>
    <w:p w14:paraId="5A39FCFE"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w:t>
      </w:r>
      <w:hyperlink w:anchor="Par60" w:history="1">
        <w:r w:rsidRPr="00113CDF">
          <w:rPr>
            <w:rFonts w:eastAsia="Calibri" w:cs="Times New Roman"/>
            <w:color w:val="auto"/>
            <w:lang w:eastAsia="ru-RU"/>
          </w:rPr>
          <w:t>части 10</w:t>
        </w:r>
      </w:hyperlink>
      <w:r w:rsidRPr="00113CDF">
        <w:rPr>
          <w:rFonts w:eastAsia="Calibri" w:cs="Times New Roman"/>
          <w:color w:val="auto"/>
          <w:lang w:eastAsia="ru-RU"/>
        </w:rPr>
        <w:t xml:space="preserve"> статьи 3.4</w:t>
      </w:r>
      <w:r w:rsidRPr="00113CDF">
        <w:rPr>
          <w:color w:val="auto"/>
        </w:rPr>
        <w:t xml:space="preserve"> </w:t>
      </w:r>
      <w:r w:rsidRPr="00113CDF">
        <w:rPr>
          <w:rFonts w:eastAsia="Calibri" w:cs="Times New Roman"/>
          <w:color w:val="auto"/>
          <w:lang w:eastAsia="ru-RU"/>
        </w:rPr>
        <w:t xml:space="preserve">Федерального закона № 223-ФЗ. Оператор электронной площадки в порядке, предусмотренном </w:t>
      </w:r>
      <w:hyperlink w:anchor="Par65" w:history="1">
        <w:r w:rsidRPr="00113CDF">
          <w:rPr>
            <w:rFonts w:eastAsia="Calibri" w:cs="Times New Roman"/>
            <w:color w:val="auto"/>
            <w:lang w:eastAsia="ru-RU"/>
          </w:rPr>
          <w:t>пунктом 5 части 10</w:t>
        </w:r>
      </w:hyperlink>
      <w:r w:rsidRPr="00113CDF">
        <w:rPr>
          <w:rFonts w:eastAsia="Calibri" w:cs="Times New Roman"/>
          <w:color w:val="auto"/>
          <w:lang w:eastAsia="ru-RU"/>
        </w:rPr>
        <w:t xml:space="preserve">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w:t>
      </w:r>
      <w:hyperlink w:anchor="Par60" w:history="1">
        <w:r w:rsidRPr="00113CDF">
          <w:rPr>
            <w:rFonts w:eastAsia="Calibri" w:cs="Times New Roman"/>
            <w:color w:val="auto"/>
            <w:lang w:eastAsia="ru-RU"/>
          </w:rPr>
          <w:t>части 10</w:t>
        </w:r>
      </w:hyperlink>
      <w:r w:rsidRPr="00113CDF">
        <w:rPr>
          <w:rFonts w:eastAsia="Calibri" w:cs="Times New Roman"/>
          <w:color w:val="auto"/>
          <w:lang w:eastAsia="ru-RU"/>
        </w:rPr>
        <w:t xml:space="preserve"> статьи 3.4 Федерального закона № 223-ФЗ, а также в случае его обращения об исключении из этого перечня.</w:t>
      </w:r>
    </w:p>
    <w:p w14:paraId="7DAB7163"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w:t>
      </w:r>
      <w:r w:rsidR="0079309E" w:rsidRPr="00113CDF">
        <w:rPr>
          <w:rFonts w:eastAsia="Calibri" w:cs="Times New Roman"/>
          <w:color w:val="auto"/>
          <w:lang w:eastAsia="ru-RU"/>
        </w:rPr>
        <w:t xml:space="preserve">нежных средств в соответствии со </w:t>
      </w:r>
      <w:r w:rsidRPr="00113CDF">
        <w:rPr>
          <w:rFonts w:eastAsia="Calibri" w:cs="Times New Roman"/>
          <w:color w:val="auto"/>
          <w:lang w:eastAsia="ru-RU"/>
        </w:rPr>
        <w:t xml:space="preserve">статьей </w:t>
      </w:r>
      <w:r w:rsidR="0079309E" w:rsidRPr="00113CDF">
        <w:rPr>
          <w:rFonts w:eastAsia="Calibri" w:cs="Times New Roman"/>
          <w:color w:val="auto"/>
          <w:lang w:eastAsia="ru-RU"/>
        </w:rPr>
        <w:t xml:space="preserve">3.4 Федерального закона № 223-ФЗ </w:t>
      </w:r>
      <w:r w:rsidRPr="00113CDF">
        <w:rPr>
          <w:rFonts w:eastAsia="Calibri" w:cs="Times New Roman"/>
          <w:color w:val="auto"/>
          <w:lang w:eastAsia="ru-RU"/>
        </w:rPr>
        <w:t>или предоставления банковской гарантии. Выбор способа обеспечения заявки на участие в такой закупке осуществляется участником такой закупки.</w:t>
      </w:r>
    </w:p>
    <w:p w14:paraId="3529F05B" w14:textId="6A48DF99"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39" w:name="Par68"/>
      <w:bookmarkEnd w:id="39"/>
      <w:r w:rsidRPr="00113CDF">
        <w:rPr>
          <w:rFonts w:eastAsia="Calibri" w:cs="Times New Roman"/>
          <w:color w:val="auto"/>
          <w:lang w:eastAsia="ru-RU"/>
        </w:rPr>
        <w:t xml:space="preserve">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26" w:history="1">
        <w:r w:rsidRPr="00113CDF">
          <w:rPr>
            <w:rFonts w:eastAsia="Calibri" w:cs="Times New Roman"/>
            <w:color w:val="auto"/>
            <w:lang w:eastAsia="ru-RU"/>
          </w:rPr>
          <w:t>законом</w:t>
        </w:r>
      </w:hyperlink>
      <w:r w:rsidR="0079309E" w:rsidRPr="00113CDF">
        <w:rPr>
          <w:rFonts w:eastAsia="Calibri" w:cs="Times New Roman"/>
          <w:color w:val="auto"/>
          <w:lang w:eastAsia="ru-RU"/>
        </w:rPr>
        <w:t xml:space="preserve"> от 5 апреля 2013 года №</w:t>
      </w:r>
      <w:r w:rsidRPr="00113CDF">
        <w:rPr>
          <w:rFonts w:eastAsia="Calibri" w:cs="Times New Roman"/>
          <w:color w:val="auto"/>
          <w:lang w:eastAsia="ru-RU"/>
        </w:rPr>
        <w:t xml:space="preserve"> 44-ФЗ </w:t>
      </w:r>
      <w:r w:rsidR="00F129A9">
        <w:rPr>
          <w:rFonts w:eastAsia="Calibri" w:cs="Times New Roman"/>
          <w:color w:val="auto"/>
          <w:lang w:eastAsia="ru-RU"/>
        </w:rPr>
        <w:t>«</w:t>
      </w:r>
      <w:r w:rsidRPr="00113CDF">
        <w:rPr>
          <w:rFonts w:eastAsia="Calibri" w:cs="Times New Roman"/>
          <w:color w:val="auto"/>
          <w:lang w:eastAsia="ru-RU"/>
        </w:rPr>
        <w:t>О контрактной системе в сфере закупок товаров, работ, услуг для обеспечения государственных и муниципальных нужд</w:t>
      </w:r>
      <w:r w:rsidR="00F129A9">
        <w:rPr>
          <w:rFonts w:eastAsia="Calibri" w:cs="Times New Roman"/>
          <w:color w:val="auto"/>
          <w:lang w:eastAsia="ru-RU"/>
        </w:rPr>
        <w:t>»</w:t>
      </w:r>
      <w:r w:rsidRPr="00113CDF">
        <w:rPr>
          <w:rFonts w:eastAsia="Calibri" w:cs="Times New Roman"/>
          <w:color w:val="auto"/>
          <w:lang w:eastAsia="ru-RU"/>
        </w:rPr>
        <w:t xml:space="preserve"> (далее </w:t>
      </w:r>
      <w:r w:rsidR="00F129A9">
        <w:rPr>
          <w:rFonts w:eastAsia="Calibri" w:cs="Times New Roman"/>
          <w:color w:val="auto"/>
          <w:lang w:eastAsia="ru-RU"/>
        </w:rPr>
        <w:t>–</w:t>
      </w:r>
      <w:r w:rsidRPr="00113CDF">
        <w:rPr>
          <w:rFonts w:eastAsia="Calibri" w:cs="Times New Roman"/>
          <w:color w:val="auto"/>
          <w:lang w:eastAsia="ru-RU"/>
        </w:rPr>
        <w:t xml:space="preserve"> специальный банковский счет).</w:t>
      </w:r>
    </w:p>
    <w:p w14:paraId="24F6A39C"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участники конкурентных закупок с участием субъектов малого и среднего предпринимательства открывают в соответствии с </w:t>
      </w:r>
      <w:hyperlink w:anchor="Par68" w:history="1">
        <w:r w:rsidRPr="00113CDF">
          <w:rPr>
            <w:rFonts w:eastAsia="Calibri" w:cs="Times New Roman"/>
            <w:color w:val="auto"/>
            <w:lang w:eastAsia="ru-RU"/>
          </w:rPr>
          <w:t>частью 13</w:t>
        </w:r>
      </w:hyperlink>
      <w:r w:rsidRPr="00113CDF">
        <w:rPr>
          <w:rFonts w:eastAsia="Calibri" w:cs="Times New Roman"/>
          <w:color w:val="auto"/>
          <w:lang w:eastAsia="ru-RU"/>
        </w:rPr>
        <w:t xml:space="preserve"> статьи 3.4 Федерального закона № 223-ФЗ специальные банковские счета, утверждаются Правительством Российской Федерации.</w:t>
      </w:r>
    </w:p>
    <w:p w14:paraId="24EF5544"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bookmarkStart w:id="40" w:name="Par70"/>
      <w:bookmarkEnd w:id="40"/>
      <w:r w:rsidRPr="00113CDF">
        <w:rPr>
          <w:rFonts w:eastAsia="Calibri" w:cs="Times New Roman"/>
          <w:color w:val="auto"/>
          <w:lang w:eastAsia="ru-RU"/>
        </w:rPr>
        <w:t>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окончания срока подачи заявок, указанного в извещении об осуществлении конкурентной закупки.</w:t>
      </w:r>
    </w:p>
    <w:p w14:paraId="0CA6D105"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w:t>
      </w:r>
      <w:hyperlink w:anchor="Par70" w:history="1">
        <w:r w:rsidRPr="00113CDF">
          <w:rPr>
            <w:rFonts w:eastAsia="Calibri" w:cs="Times New Roman"/>
            <w:color w:val="auto"/>
            <w:lang w:eastAsia="ru-RU"/>
          </w:rPr>
          <w:t>частью 15</w:t>
        </w:r>
      </w:hyperlink>
      <w:r w:rsidRPr="00113CDF">
        <w:rPr>
          <w:rFonts w:eastAsia="Calibri" w:cs="Times New Roman"/>
          <w:color w:val="auto"/>
          <w:lang w:eastAsia="ru-RU"/>
        </w:rPr>
        <w:t xml:space="preserve"> статьи 3.4 Федерального закона № 223-ФЗ.</w:t>
      </w:r>
    </w:p>
    <w:p w14:paraId="76AD72F2"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lastRenderedPageBreak/>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p>
    <w:p w14:paraId="771FAEB6" w14:textId="3E206806"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Субъекты малого и среднего предпринимательства получают аккредитацию на электронной площадке в порядке, установленном Федеральным </w:t>
      </w:r>
      <w:hyperlink r:id="rId27" w:history="1">
        <w:r w:rsidRPr="00113CDF">
          <w:rPr>
            <w:rFonts w:eastAsia="Calibri" w:cs="Times New Roman"/>
            <w:color w:val="auto"/>
            <w:lang w:eastAsia="ru-RU"/>
          </w:rPr>
          <w:t>законом</w:t>
        </w:r>
      </w:hyperlink>
      <w:r w:rsidR="005F67D7" w:rsidRPr="00113CDF">
        <w:rPr>
          <w:rFonts w:eastAsia="Calibri" w:cs="Times New Roman"/>
          <w:color w:val="auto"/>
          <w:lang w:eastAsia="ru-RU"/>
        </w:rPr>
        <w:t xml:space="preserve"> от 5 апреля 2013 года №</w:t>
      </w:r>
      <w:r w:rsidRPr="00113CDF">
        <w:rPr>
          <w:rFonts w:eastAsia="Calibri" w:cs="Times New Roman"/>
          <w:color w:val="auto"/>
          <w:lang w:eastAsia="ru-RU"/>
        </w:rPr>
        <w:t xml:space="preserve"> 44-ФЗ </w:t>
      </w:r>
      <w:r w:rsidR="00F129A9">
        <w:rPr>
          <w:rFonts w:eastAsia="Calibri" w:cs="Times New Roman"/>
          <w:color w:val="auto"/>
          <w:lang w:eastAsia="ru-RU"/>
        </w:rPr>
        <w:t>«</w:t>
      </w:r>
      <w:r w:rsidRPr="00113CDF">
        <w:rPr>
          <w:rFonts w:eastAsia="Calibri" w:cs="Times New Roman"/>
          <w:color w:val="auto"/>
          <w:lang w:eastAsia="ru-RU"/>
        </w:rPr>
        <w:t>О контрактной системе в сфере закупок товаров, работ, услуг для обеспечения государственных и муниципальных нужд</w:t>
      </w:r>
      <w:r w:rsidR="00F129A9">
        <w:rPr>
          <w:rFonts w:eastAsia="Calibri" w:cs="Times New Roman"/>
          <w:color w:val="auto"/>
          <w:lang w:eastAsia="ru-RU"/>
        </w:rPr>
        <w:t>»</w:t>
      </w:r>
      <w:r w:rsidRPr="00113CDF">
        <w:rPr>
          <w:rFonts w:eastAsia="Calibri" w:cs="Times New Roman"/>
          <w:color w:val="auto"/>
          <w:lang w:eastAsia="ru-RU"/>
        </w:rPr>
        <w:t>.</w:t>
      </w:r>
    </w:p>
    <w:p w14:paraId="157E859D"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Заявка на участие в конкурсе в электронной форме, аукционе в электронной форме, запросе предложений в электронной форме состоит из двух частей и ценового предложения. Заявка на участие в запросе котировок в электронной форме состоит из одной части и ценового предложения. Первая часть заявки на участие в конкурсе в электронной форме, аукционе в электронной форме, запросе предложений в электронной форме должна содержать 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закупке. При этом не допускается указание в первой части заявки на участие в конкурентной закупке сведений об участнике конкурса, аукциона или запроса предложений и о его соответствии единым квалификационным требованиям, установленным в документации о конкурентной закупке. Вторая часть заявки на участие в конкурсе в электронной форме, аукционе в электронной форме, запросе предложений в электронной форме должна содержать сведения о данном участнике таких конкурса, аукциона или запроса предложений, информацию о его соответствии единым квалификационным требованиям (если они установлены в документации о конкурентной закупке), об окончательном предложении участника таких конкурса, аукциона или запроса предложений о функциональных характеристиках (потребительских свойствах) товара, качестве работы, услуги и об иных условиях исполнения договора.</w:t>
      </w:r>
    </w:p>
    <w:p w14:paraId="31D89780"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В случае, если конкурс в электронной форме предусматривает этап, указанный в </w:t>
      </w:r>
      <w:hyperlink w:anchor="Par19" w:history="1">
        <w:r w:rsidRPr="00113CDF">
          <w:rPr>
            <w:rFonts w:eastAsia="Calibri" w:cs="Times New Roman"/>
            <w:color w:val="auto"/>
            <w:lang w:eastAsia="ru-RU"/>
          </w:rPr>
          <w:t>пункте 5 части 4</w:t>
        </w:r>
      </w:hyperlink>
      <w:r w:rsidRPr="00113CDF">
        <w:rPr>
          <w:rFonts w:eastAsia="Calibri" w:cs="Times New Roman"/>
          <w:color w:val="auto"/>
          <w:lang w:eastAsia="ru-RU"/>
        </w:rPr>
        <w:t xml:space="preserve">  статьи 3</w:t>
      </w:r>
      <w:r w:rsidR="0079309E" w:rsidRPr="00113CDF">
        <w:rPr>
          <w:rFonts w:eastAsia="Calibri" w:cs="Times New Roman"/>
          <w:color w:val="auto"/>
          <w:lang w:eastAsia="ru-RU"/>
        </w:rPr>
        <w:t>.4 Федерального закона № 223-ФЗ</w:t>
      </w:r>
      <w:r w:rsidRPr="00113CDF">
        <w:rPr>
          <w:rFonts w:eastAsia="Calibri" w:cs="Times New Roman"/>
          <w:color w:val="auto"/>
          <w:lang w:eastAsia="ru-RU"/>
        </w:rPr>
        <w:t>, подача дополнительных ценовых предложений проводится на электронной площадке в день, указанный в извещении о проведении конкурса в электронной форме и документации о конкурентной закупке. Информация о времени начала проведения указанного этапа размещается оператором электронной площадки в единой информационной системе в соответствии со временем часовой зоны, в которой расположен заказчик. Продолжительность приема дополнительных ценовых предложений от участников конкурса в электронной форме составляет три часа.</w:t>
      </w:r>
    </w:p>
    <w:p w14:paraId="5D38DD91"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либо содержания во второй части данной заявки сведений о ценовом предложении данная заявка подлежит отклонению.</w:t>
      </w:r>
    </w:p>
    <w:p w14:paraId="6998FC3C"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Оператор электронной площадки в следующем порядке направляет заказчику:</w:t>
      </w:r>
    </w:p>
    <w:p w14:paraId="2D116D9A" w14:textId="45084206"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w:t>
      </w:r>
      <w:r w:rsidR="00F129A9">
        <w:rPr>
          <w:rFonts w:eastAsia="Calibri" w:cs="Times New Roman"/>
          <w:color w:val="auto"/>
          <w:lang w:eastAsia="ru-RU"/>
        </w:rPr>
        <w:t>–</w:t>
      </w:r>
      <w:r w:rsidRPr="00113CDF">
        <w:rPr>
          <w:rFonts w:eastAsia="Calibri" w:cs="Times New Roman"/>
          <w:color w:val="auto"/>
          <w:lang w:eastAsia="ru-RU"/>
        </w:rPr>
        <w:t xml:space="preserve">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в извещении об осуществлении конкурентной закупки, документации о конкурентной закупке;</w:t>
      </w:r>
    </w:p>
    <w:p w14:paraId="10A684B1" w14:textId="04351E52"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2) первые части окончательных предложений участников конкурса в электронной форме </w:t>
      </w:r>
      <w:r w:rsidR="00F129A9">
        <w:rPr>
          <w:rFonts w:eastAsia="Calibri" w:cs="Times New Roman"/>
          <w:color w:val="auto"/>
          <w:lang w:eastAsia="ru-RU"/>
        </w:rPr>
        <w:t>–</w:t>
      </w:r>
      <w:r w:rsidRPr="00113CDF">
        <w:rPr>
          <w:rFonts w:eastAsia="Calibri" w:cs="Times New Roman"/>
          <w:color w:val="auto"/>
          <w:lang w:eastAsia="ru-RU"/>
        </w:rPr>
        <w:t xml:space="preserve"> не позднее дня, следующего за днем окончания срока подачи заявок на участие в таком конкурсе, </w:t>
      </w:r>
      <w:r w:rsidRPr="00113CDF">
        <w:rPr>
          <w:rFonts w:eastAsia="Calibri" w:cs="Times New Roman"/>
          <w:color w:val="auto"/>
          <w:lang w:eastAsia="ru-RU"/>
        </w:rPr>
        <w:lastRenderedPageBreak/>
        <w:t>установленного уточненным извещением об осуществлении конкурентной закупки, уточненной документацией о конкурентной закупке;</w:t>
      </w:r>
    </w:p>
    <w:p w14:paraId="5F3D2250" w14:textId="0DCD4DD0"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3) вторые части заявок на участие в конкурсе, аукционе, запросе предложений </w:t>
      </w:r>
      <w:r w:rsidR="00F129A9">
        <w:rPr>
          <w:rFonts w:eastAsia="Calibri" w:cs="Times New Roman"/>
          <w:color w:val="auto"/>
          <w:lang w:eastAsia="ru-RU"/>
        </w:rPr>
        <w:t>–</w:t>
      </w:r>
      <w:r w:rsidRPr="00113CDF">
        <w:rPr>
          <w:rFonts w:eastAsia="Calibri" w:cs="Times New Roman"/>
          <w:color w:val="auto"/>
          <w:lang w:eastAsia="ru-RU"/>
        </w:rPr>
        <w:t xml:space="preserve"> в сроки, установленные извещением о проведении таких конкурса, аукциона, запроса предложений, документацией о конкурентной закупке либо уточненным извещением о проведении таких конкурса, аукциона, запроса предложений, уточненной документацией о конкурентной закупке. Указанные сроки не могут быть ранее сроков:</w:t>
      </w:r>
    </w:p>
    <w:p w14:paraId="475A30C0" w14:textId="77777777"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 новых первых частей заявок (в случае, если конкурс в электронной форме предусматривает этапы, указанные в </w:t>
      </w:r>
      <w:hyperlink w:anchor="Par15" w:history="1">
        <w:r w:rsidRPr="00113CDF">
          <w:rPr>
            <w:rFonts w:eastAsia="Calibri" w:cs="Times New Roman"/>
            <w:color w:val="auto"/>
            <w:lang w:eastAsia="ru-RU"/>
          </w:rPr>
          <w:t>пунктах 1</w:t>
        </w:r>
      </w:hyperlink>
      <w:r w:rsidRPr="00113CDF">
        <w:rPr>
          <w:rFonts w:eastAsia="Calibri" w:cs="Times New Roman"/>
          <w:color w:val="auto"/>
          <w:lang w:eastAsia="ru-RU"/>
        </w:rPr>
        <w:t xml:space="preserve"> и </w:t>
      </w:r>
      <w:hyperlink w:anchor="Par16" w:history="1">
        <w:r w:rsidRPr="00113CDF">
          <w:rPr>
            <w:rFonts w:eastAsia="Calibri" w:cs="Times New Roman"/>
            <w:color w:val="auto"/>
            <w:lang w:eastAsia="ru-RU"/>
          </w:rPr>
          <w:t>2 части 4</w:t>
        </w:r>
      </w:hyperlink>
      <w:r w:rsidRPr="00113CDF">
        <w:rPr>
          <w:rFonts w:eastAsia="Calibri" w:cs="Times New Roman"/>
          <w:color w:val="auto"/>
          <w:lang w:eastAsia="ru-RU"/>
        </w:rPr>
        <w:t xml:space="preserve">  статьи 3.4 Федерального закона № 223-ФЗ) на участие в них;</w:t>
      </w:r>
    </w:p>
    <w:p w14:paraId="6A0D1FD9" w14:textId="57E94BE4" w:rsidR="002C0003" w:rsidRPr="00113CDF" w:rsidRDefault="002C0003" w:rsidP="0079309E">
      <w:pPr>
        <w:suppressAutoHyphens w:val="0"/>
        <w:autoSpaceDN w:val="0"/>
        <w:adjustRightInd w:val="0"/>
        <w:ind w:firstLine="540"/>
        <w:jc w:val="both"/>
        <w:rPr>
          <w:rFonts w:eastAsia="Calibri" w:cs="Times New Roman"/>
          <w:color w:val="auto"/>
          <w:lang w:eastAsia="ru-RU"/>
        </w:rPr>
      </w:pPr>
      <w:r w:rsidRPr="00113CDF">
        <w:rPr>
          <w:rFonts w:eastAsia="Calibri" w:cs="Times New Roman"/>
          <w:color w:val="auto"/>
          <w:lang w:eastAsia="ru-RU"/>
        </w:rPr>
        <w:t xml:space="preserve">б) проведения этапа, предусмотренного </w:t>
      </w:r>
      <w:hyperlink w:anchor="Par19" w:history="1">
        <w:r w:rsidRPr="00113CDF">
          <w:rPr>
            <w:rFonts w:eastAsia="Calibri" w:cs="Times New Roman"/>
            <w:color w:val="auto"/>
            <w:lang w:eastAsia="ru-RU"/>
          </w:rPr>
          <w:t>пунктом 5 части 4</w:t>
        </w:r>
      </w:hyperlink>
      <w:r w:rsidRPr="00113CDF">
        <w:rPr>
          <w:rFonts w:eastAsia="Calibri" w:cs="Times New Roman"/>
          <w:color w:val="auto"/>
          <w:lang w:eastAsia="ru-RU"/>
        </w:rPr>
        <w:t xml:space="preserve"> статьи 3.4 Федерального закона № 223-ФЗ (в случае, если конкурс в электронной форме предусматривает такой этап), а при проведении аукциона в электронной форме </w:t>
      </w:r>
      <w:r w:rsidR="00F129A9">
        <w:rPr>
          <w:rFonts w:eastAsia="Calibri" w:cs="Times New Roman"/>
          <w:color w:val="auto"/>
          <w:lang w:eastAsia="ru-RU"/>
        </w:rPr>
        <w:t>–</w:t>
      </w:r>
      <w:r w:rsidRPr="00113CDF">
        <w:rPr>
          <w:rFonts w:eastAsia="Calibri" w:cs="Times New Roman"/>
          <w:color w:val="auto"/>
          <w:lang w:eastAsia="ru-RU"/>
        </w:rPr>
        <w:t xml:space="preserve"> проведения процедуры подачи участниками такого аукциона предложений о цене договора с учетом требований </w:t>
      </w:r>
      <w:hyperlink w:anchor="Par42" w:history="1">
        <w:r w:rsidRPr="00113CDF">
          <w:rPr>
            <w:rFonts w:eastAsia="Calibri" w:cs="Times New Roman"/>
            <w:color w:val="auto"/>
            <w:lang w:eastAsia="ru-RU"/>
          </w:rPr>
          <w:t>части 7</w:t>
        </w:r>
      </w:hyperlink>
      <w:r w:rsidRPr="00113CDF">
        <w:rPr>
          <w:rFonts w:eastAsia="Calibri" w:cs="Times New Roman"/>
          <w:color w:val="auto"/>
          <w:lang w:eastAsia="ru-RU"/>
        </w:rPr>
        <w:t xml:space="preserve"> настоящей статьи.</w:t>
      </w:r>
    </w:p>
    <w:p w14:paraId="148BA977" w14:textId="2C5AE686" w:rsidR="002C0003"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bookmarkStart w:id="41" w:name="_Hlk29901757"/>
      <w:r w:rsidR="002C0003" w:rsidRPr="00113CDF">
        <w:rPr>
          <w:rFonts w:eastAsia="Calibri" w:cs="Times New Roman"/>
          <w:color w:val="auto"/>
          <w:lang w:eastAsia="ru-RU"/>
        </w:rPr>
        <w:t xml:space="preserve">В случае, если заказчиком принято решение об отмене конкурентной закупки с участием субъектов малого и среднего предпринимательства в соответствии с </w:t>
      </w:r>
      <w:hyperlink r:id="rId28" w:history="1">
        <w:r w:rsidR="002C0003" w:rsidRPr="00113CDF">
          <w:rPr>
            <w:rFonts w:eastAsia="Calibri" w:cs="Times New Roman"/>
            <w:color w:val="auto"/>
            <w:lang w:eastAsia="ru-RU"/>
          </w:rPr>
          <w:t>частью 5 статьи 3.2</w:t>
        </w:r>
      </w:hyperlink>
      <w:r w:rsidR="002C0003" w:rsidRPr="00113CDF">
        <w:rPr>
          <w:rFonts w:eastAsia="Calibri" w:cs="Times New Roman"/>
          <w:color w:val="auto"/>
          <w:lang w:eastAsia="ru-RU"/>
        </w:rPr>
        <w:t xml:space="preserve"> Федерального закона № 223-ФЗ, оператор электронной площадки не вправе направлять заказчику заявки участников такой конкурентной закупки.</w:t>
      </w:r>
    </w:p>
    <w:bookmarkEnd w:id="41"/>
    <w:p w14:paraId="4CF107B5" w14:textId="5356817C" w:rsidR="002C0003"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r w:rsidR="002C0003" w:rsidRPr="00113CDF">
        <w:rPr>
          <w:rFonts w:eastAsia="Calibri" w:cs="Times New Roman"/>
          <w:color w:val="auto"/>
          <w:lang w:eastAsia="ru-RU"/>
        </w:rPr>
        <w:t xml:space="preserve">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заказчик направляет оператору электронной площадки протокол, указанный в </w:t>
      </w:r>
      <w:hyperlink r:id="rId29" w:history="1">
        <w:r w:rsidR="002C0003" w:rsidRPr="00113CDF">
          <w:rPr>
            <w:rFonts w:eastAsia="Calibri" w:cs="Times New Roman"/>
            <w:color w:val="auto"/>
            <w:lang w:eastAsia="ru-RU"/>
          </w:rPr>
          <w:t>части 13 статьи 3.2</w:t>
        </w:r>
      </w:hyperlink>
      <w:r w:rsidR="002C0003" w:rsidRPr="00113CDF">
        <w:rPr>
          <w:rFonts w:eastAsia="Calibri" w:cs="Times New Roman"/>
          <w:color w:val="auto"/>
          <w:lang w:eastAsia="ru-RU"/>
        </w:rPr>
        <w:t xml:space="preserve">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14:paraId="55C17D8C" w14:textId="21EFAF58" w:rsidR="002C0003" w:rsidRPr="00113CDF" w:rsidRDefault="00480E60" w:rsidP="0079309E">
      <w:pPr>
        <w:suppressAutoHyphens w:val="0"/>
        <w:autoSpaceDN w:val="0"/>
        <w:adjustRightInd w:val="0"/>
        <w:ind w:firstLine="540"/>
        <w:jc w:val="both"/>
        <w:rPr>
          <w:rFonts w:eastAsia="Calibri" w:cs="Times New Roman"/>
          <w:color w:val="auto"/>
          <w:lang w:eastAsia="ru-RU"/>
        </w:rPr>
      </w:pPr>
      <w:bookmarkStart w:id="42" w:name="Par85"/>
      <w:bookmarkEnd w:id="42"/>
      <w:r>
        <w:rPr>
          <w:rFonts w:eastAsia="Calibri" w:cs="Times New Roman"/>
          <w:color w:val="auto"/>
          <w:lang w:eastAsia="ru-RU"/>
        </w:rPr>
        <w:t xml:space="preserve">   </w:t>
      </w:r>
      <w:r w:rsidR="002C0003" w:rsidRPr="00113CDF">
        <w:rPr>
          <w:rFonts w:eastAsia="Calibri" w:cs="Times New Roman"/>
          <w:color w:val="auto"/>
          <w:lang w:eastAsia="ru-RU"/>
        </w:rPr>
        <w:t>Оператор электронной площадки в течение часа после размещения в единой информационной системе протокола сопоставления ценовых предложений, дополнительных ценовых предложений направляет заказчику результаты осуществленного оператором электронной площадки сопоставления ценовых предложений, дополнительных ценовых предложений, а также информацию о ценовых предложениях, дополнительных ценовых предложениях каждого участника конкурса в электронной форме, аукциона в электронной форме, запроса предложений в электронной форме.</w:t>
      </w:r>
    </w:p>
    <w:p w14:paraId="7AFA590B" w14:textId="2E26FFBE" w:rsidR="002C0003"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r w:rsidR="002C0003" w:rsidRPr="00113CDF">
        <w:rPr>
          <w:rFonts w:eastAsia="Calibri" w:cs="Times New Roman"/>
          <w:color w:val="auto"/>
          <w:lang w:eastAsia="ru-RU"/>
        </w:rPr>
        <w:t xml:space="preserve">В течение одного рабочего дня после направления оператором электронной площадки информации, указанной в </w:t>
      </w:r>
      <w:hyperlink w:anchor="Par85" w:history="1">
        <w:r w:rsidR="002C0003" w:rsidRPr="00113CDF">
          <w:rPr>
            <w:rFonts w:eastAsia="Calibri" w:cs="Times New Roman"/>
            <w:color w:val="auto"/>
            <w:lang w:eastAsia="ru-RU"/>
          </w:rPr>
          <w:t>части 25</w:t>
        </w:r>
      </w:hyperlink>
      <w:r w:rsidR="002C0003" w:rsidRPr="00113CDF">
        <w:rPr>
          <w:rFonts w:eastAsia="Calibri" w:cs="Times New Roman"/>
          <w:color w:val="auto"/>
          <w:lang w:eastAsia="ru-RU"/>
        </w:rPr>
        <w:t xml:space="preserve"> статьи 3.4 Федерального закона № 223-ФЗ, и вторых частей заявок участников закупки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а в случае проведения аукциона в электронной форме или запроса котировок в электронной форме </w:t>
      </w:r>
      <w:r w:rsidR="00F129A9">
        <w:rPr>
          <w:rFonts w:eastAsia="Calibri" w:cs="Times New Roman"/>
          <w:color w:val="auto"/>
          <w:lang w:eastAsia="ru-RU"/>
        </w:rPr>
        <w:t>–</w:t>
      </w:r>
      <w:r w:rsidR="002C0003" w:rsidRPr="00113CDF">
        <w:rPr>
          <w:rFonts w:eastAsia="Calibri" w:cs="Times New Roman"/>
          <w:color w:val="auto"/>
          <w:lang w:eastAsia="ru-RU"/>
        </w:rPr>
        <w:t xml:space="preserve">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7136FE7E" w14:textId="26BA49DD" w:rsidR="002C0003"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r w:rsidR="002C0003" w:rsidRPr="00113CDF">
        <w:rPr>
          <w:rFonts w:eastAsia="Calibri" w:cs="Times New Roman"/>
          <w:color w:val="auto"/>
          <w:lang w:eastAsia="ru-RU"/>
        </w:rPr>
        <w:t xml:space="preserve">Заказчик составляет итоговый протокол в соответствии с требованиями </w:t>
      </w:r>
      <w:hyperlink r:id="rId30" w:history="1">
        <w:r w:rsidR="002C0003" w:rsidRPr="00113CDF">
          <w:rPr>
            <w:rFonts w:eastAsia="Calibri" w:cs="Times New Roman"/>
            <w:color w:val="auto"/>
            <w:lang w:eastAsia="ru-RU"/>
          </w:rPr>
          <w:t>части 14 статьи 3.2</w:t>
        </w:r>
      </w:hyperlink>
      <w:r w:rsidR="002C0003" w:rsidRPr="00113CDF">
        <w:rPr>
          <w:rFonts w:eastAsia="Calibri" w:cs="Times New Roman"/>
          <w:color w:val="auto"/>
          <w:lang w:eastAsia="ru-RU"/>
        </w:rPr>
        <w:t xml:space="preserve"> Федерального закона № 223-ФЗ и размещает его на электронной площадке и в единой информационной системе.</w:t>
      </w:r>
    </w:p>
    <w:p w14:paraId="65CE1F95" w14:textId="64E3AB98" w:rsidR="002C0003"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r w:rsidR="002C0003" w:rsidRPr="00113CDF">
        <w:rPr>
          <w:rFonts w:eastAsia="Calibri" w:cs="Times New Roman"/>
          <w:color w:val="auto"/>
          <w:lang w:eastAsia="ru-RU"/>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w:t>
      </w:r>
      <w:r w:rsidR="002C0003" w:rsidRPr="00113CDF">
        <w:rPr>
          <w:rFonts w:eastAsia="Calibri" w:cs="Times New Roman"/>
          <w:color w:val="auto"/>
          <w:lang w:eastAsia="ru-RU"/>
        </w:rPr>
        <w:lastRenderedPageBreak/>
        <w:t>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F9E820E" w14:textId="31918CBC" w:rsidR="002C0003"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r w:rsidR="002C0003" w:rsidRPr="00113CDF">
        <w:rPr>
          <w:rFonts w:eastAsia="Calibri" w:cs="Times New Roman"/>
          <w:color w:val="auto"/>
          <w:lang w:eastAsia="ru-RU"/>
        </w:rPr>
        <w:t>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14:paraId="6EF00E47" w14:textId="34585BD8" w:rsidR="0079309E"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r w:rsidR="002C0003" w:rsidRPr="00113CDF">
        <w:rPr>
          <w:rFonts w:eastAsia="Calibri" w:cs="Times New Roman"/>
          <w:color w:val="auto"/>
          <w:lang w:eastAsia="ru-RU"/>
        </w:rPr>
        <w:t>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w:t>
      </w:r>
      <w:r w:rsidR="0079309E" w:rsidRPr="00113CDF">
        <w:rPr>
          <w:rFonts w:eastAsia="Calibri" w:cs="Times New Roman"/>
          <w:color w:val="auto"/>
          <w:lang w:eastAsia="ru-RU"/>
        </w:rPr>
        <w:t>ной площадки не менее трех лет.</w:t>
      </w:r>
    </w:p>
    <w:p w14:paraId="0A60A6AB" w14:textId="232785F5" w:rsidR="009A512B" w:rsidRPr="00113CDF" w:rsidRDefault="00480E60" w:rsidP="0079309E">
      <w:pPr>
        <w:suppressAutoHyphens w:val="0"/>
        <w:autoSpaceDN w:val="0"/>
        <w:adjustRightInd w:val="0"/>
        <w:ind w:firstLine="540"/>
        <w:jc w:val="both"/>
        <w:rPr>
          <w:rFonts w:eastAsia="Calibri" w:cs="Times New Roman"/>
          <w:color w:val="auto"/>
          <w:lang w:eastAsia="ru-RU"/>
        </w:rPr>
      </w:pPr>
      <w:r>
        <w:rPr>
          <w:rFonts w:eastAsia="Calibri" w:cs="Times New Roman"/>
          <w:color w:val="auto"/>
          <w:lang w:eastAsia="ru-RU"/>
        </w:rPr>
        <w:t xml:space="preserve">   </w:t>
      </w:r>
      <w:r w:rsidR="009A512B" w:rsidRPr="00113CDF">
        <w:rPr>
          <w:rFonts w:eastAsia="Calibri" w:cs="Times New Roman"/>
          <w:color w:val="auto"/>
          <w:lang w:eastAsia="ru-RU"/>
        </w:rPr>
        <w:t>Иные условия проведения конкурентных</w:t>
      </w:r>
      <w:r w:rsidR="0024030B" w:rsidRPr="00113CDF">
        <w:rPr>
          <w:rFonts w:eastAsia="Calibri" w:cs="Times New Roman"/>
          <w:color w:val="auto"/>
          <w:lang w:eastAsia="ru-RU"/>
        </w:rPr>
        <w:t xml:space="preserve"> закупок</w:t>
      </w:r>
      <w:r w:rsidR="009A512B" w:rsidRPr="00113CDF">
        <w:rPr>
          <w:rFonts w:eastAsia="Calibri" w:cs="Times New Roman"/>
          <w:color w:val="auto"/>
          <w:lang w:eastAsia="ru-RU"/>
        </w:rPr>
        <w:t xml:space="preserve">, участниками которой могут быть только субъекты малого и среднего предпринимательства, устанавливаются </w:t>
      </w:r>
      <w:r w:rsidR="0024030B" w:rsidRPr="00113CDF">
        <w:rPr>
          <w:rFonts w:eastAsia="Calibri" w:cs="Times New Roman"/>
          <w:color w:val="auto"/>
          <w:lang w:eastAsia="ru-RU"/>
        </w:rPr>
        <w:t>в извещении</w:t>
      </w:r>
      <w:r w:rsidR="000F5CE9" w:rsidRPr="00113CDF">
        <w:rPr>
          <w:rFonts w:eastAsia="Calibri" w:cs="Times New Roman"/>
          <w:color w:val="auto"/>
          <w:lang w:eastAsia="ru-RU"/>
        </w:rPr>
        <w:t xml:space="preserve"> и</w:t>
      </w:r>
      <w:r w:rsidR="0024030B" w:rsidRPr="00113CDF">
        <w:rPr>
          <w:rFonts w:eastAsia="Calibri" w:cs="Times New Roman"/>
          <w:color w:val="auto"/>
          <w:lang w:eastAsia="ru-RU"/>
        </w:rPr>
        <w:t xml:space="preserve"> </w:t>
      </w:r>
      <w:r w:rsidR="0079309E" w:rsidRPr="00113CDF">
        <w:rPr>
          <w:rFonts w:eastAsia="Calibri" w:cs="Times New Roman"/>
          <w:color w:val="auto"/>
          <w:lang w:eastAsia="ru-RU"/>
        </w:rPr>
        <w:t>документации</w:t>
      </w:r>
      <w:r w:rsidR="009A512B" w:rsidRPr="00113CDF">
        <w:rPr>
          <w:color w:val="auto"/>
        </w:rPr>
        <w:t xml:space="preserve"> </w:t>
      </w:r>
      <w:r w:rsidR="009A512B" w:rsidRPr="00113CDF">
        <w:rPr>
          <w:rFonts w:eastAsia="Calibri" w:cs="Times New Roman"/>
          <w:color w:val="auto"/>
          <w:lang w:eastAsia="ru-RU"/>
        </w:rPr>
        <w:t xml:space="preserve">о </w:t>
      </w:r>
      <w:r w:rsidR="000F5CE9" w:rsidRPr="00113CDF">
        <w:rPr>
          <w:rFonts w:eastAsia="Calibri" w:cs="Times New Roman"/>
          <w:color w:val="auto"/>
          <w:lang w:eastAsia="ru-RU"/>
        </w:rPr>
        <w:t>проведении конкурентной закупки</w:t>
      </w:r>
      <w:r w:rsidR="009A512B" w:rsidRPr="00113CDF">
        <w:rPr>
          <w:rFonts w:eastAsia="Calibri" w:cs="Times New Roman"/>
          <w:color w:val="auto"/>
          <w:lang w:eastAsia="ru-RU"/>
        </w:rPr>
        <w:t xml:space="preserve"> в соответствии с</w:t>
      </w:r>
      <w:r w:rsidR="001634F2" w:rsidRPr="00113CDF">
        <w:rPr>
          <w:color w:val="auto"/>
        </w:rPr>
        <w:t xml:space="preserve"> </w:t>
      </w:r>
      <w:r w:rsidR="001634F2" w:rsidRPr="00113CDF">
        <w:rPr>
          <w:rFonts w:eastAsia="Calibri" w:cs="Times New Roman"/>
          <w:color w:val="auto"/>
          <w:lang w:eastAsia="ru-RU"/>
        </w:rPr>
        <w:t>Федеральным законом № 223-ФЗ,</w:t>
      </w:r>
      <w:r w:rsidR="009A512B" w:rsidRPr="00113CDF">
        <w:rPr>
          <w:rFonts w:eastAsia="Calibri" w:cs="Times New Roman"/>
          <w:color w:val="auto"/>
          <w:lang w:eastAsia="ru-RU"/>
        </w:rPr>
        <w:t xml:space="preserve"> настоящим Положением, регламентом электронной площадки.</w:t>
      </w:r>
    </w:p>
    <w:p w14:paraId="38E69EC0" w14:textId="77777777" w:rsidR="008B377B" w:rsidRPr="00113CDF" w:rsidRDefault="002C0003" w:rsidP="00DD27AA">
      <w:pPr>
        <w:rPr>
          <w:color w:val="auto"/>
        </w:rPr>
      </w:pPr>
      <w:r w:rsidRPr="00113CDF" w:rsidDel="002C0003">
        <w:rPr>
          <w:rFonts w:cs="Times New Roman"/>
          <w:b/>
          <w:bCs/>
          <w:color w:val="auto"/>
        </w:rPr>
        <w:t xml:space="preserve"> </w:t>
      </w:r>
    </w:p>
    <w:p w14:paraId="0265012C" w14:textId="77777777" w:rsidR="00484360" w:rsidRPr="00113CDF" w:rsidRDefault="00BC405A" w:rsidP="00AB6D24">
      <w:pPr>
        <w:pStyle w:val="2"/>
        <w:tabs>
          <w:tab w:val="left" w:pos="0"/>
        </w:tabs>
        <w:spacing w:before="0" w:after="0"/>
        <w:ind w:firstLine="709"/>
        <w:jc w:val="both"/>
        <w:rPr>
          <w:rFonts w:ascii="Times New Roman" w:hAnsi="Times New Roman"/>
          <w:i w:val="0"/>
          <w:iCs w:val="0"/>
          <w:sz w:val="24"/>
          <w:szCs w:val="24"/>
          <w:lang w:val="ru-RU"/>
        </w:rPr>
      </w:pPr>
      <w:r w:rsidRPr="00113CDF">
        <w:rPr>
          <w:rFonts w:ascii="Times New Roman" w:hAnsi="Times New Roman"/>
          <w:i w:val="0"/>
          <w:iCs w:val="0"/>
          <w:sz w:val="24"/>
          <w:szCs w:val="24"/>
        </w:rPr>
        <w:t>1</w:t>
      </w:r>
      <w:r w:rsidRPr="00113CDF">
        <w:rPr>
          <w:rFonts w:ascii="Times New Roman" w:hAnsi="Times New Roman"/>
          <w:i w:val="0"/>
          <w:iCs w:val="0"/>
          <w:sz w:val="24"/>
          <w:szCs w:val="24"/>
          <w:lang w:val="ru-RU"/>
        </w:rPr>
        <w:t>2</w:t>
      </w:r>
      <w:r w:rsidR="00484360" w:rsidRPr="00113CDF">
        <w:rPr>
          <w:rFonts w:ascii="Times New Roman" w:hAnsi="Times New Roman"/>
          <w:i w:val="0"/>
          <w:iCs w:val="0"/>
          <w:sz w:val="24"/>
          <w:szCs w:val="24"/>
        </w:rPr>
        <w:t xml:space="preserve">. Порядок закупки у единственного поставщика (подрядчика, исполнителя)  </w:t>
      </w:r>
    </w:p>
    <w:p w14:paraId="77EAAB28" w14:textId="77777777" w:rsidR="00484360" w:rsidRPr="00113CDF" w:rsidRDefault="00296AC3" w:rsidP="00296AC3">
      <w:pPr>
        <w:pStyle w:val="2"/>
        <w:tabs>
          <w:tab w:val="left" w:pos="0"/>
        </w:tabs>
        <w:spacing w:before="0" w:after="0"/>
        <w:jc w:val="both"/>
        <w:rPr>
          <w:rFonts w:ascii="Times New Roman" w:hAnsi="Times New Roman"/>
          <w:i w:val="0"/>
          <w:iCs w:val="0"/>
          <w:sz w:val="24"/>
          <w:szCs w:val="24"/>
        </w:rPr>
      </w:pPr>
      <w:r w:rsidRPr="00113CDF">
        <w:rPr>
          <w:rFonts w:ascii="Times New Roman" w:hAnsi="Times New Roman" w:cs="Calibri"/>
          <w:b w:val="0"/>
          <w:bCs w:val="0"/>
          <w:i w:val="0"/>
          <w:iCs w:val="0"/>
          <w:sz w:val="24"/>
          <w:szCs w:val="24"/>
          <w:lang w:val="ru-RU"/>
        </w:rPr>
        <w:t xml:space="preserve">            </w:t>
      </w:r>
      <w:r w:rsidR="00BC405A" w:rsidRPr="00113CDF">
        <w:rPr>
          <w:rFonts w:ascii="Times New Roman" w:hAnsi="Times New Roman"/>
          <w:i w:val="0"/>
          <w:iCs w:val="0"/>
          <w:sz w:val="24"/>
          <w:szCs w:val="24"/>
        </w:rPr>
        <w:t>1</w:t>
      </w:r>
      <w:r w:rsidR="00BC405A" w:rsidRPr="00113CDF">
        <w:rPr>
          <w:rFonts w:ascii="Times New Roman" w:hAnsi="Times New Roman"/>
          <w:i w:val="0"/>
          <w:iCs w:val="0"/>
          <w:sz w:val="24"/>
          <w:szCs w:val="24"/>
          <w:lang w:val="ru-RU"/>
        </w:rPr>
        <w:t>2</w:t>
      </w:r>
      <w:r w:rsidR="00484360" w:rsidRPr="00113CDF">
        <w:rPr>
          <w:rFonts w:ascii="Times New Roman" w:hAnsi="Times New Roman"/>
          <w:i w:val="0"/>
          <w:iCs w:val="0"/>
          <w:sz w:val="24"/>
          <w:szCs w:val="24"/>
        </w:rPr>
        <w:t>.1. Общий порядок закупки у единственного поставщика  (подрядчика, исполнителя)</w:t>
      </w:r>
    </w:p>
    <w:p w14:paraId="00B503E4" w14:textId="77777777" w:rsidR="00484360" w:rsidRPr="00113CDF" w:rsidRDefault="00BC405A" w:rsidP="00AB6D24">
      <w:pPr>
        <w:pStyle w:val="2"/>
        <w:tabs>
          <w:tab w:val="left" w:pos="0"/>
        </w:tabs>
        <w:spacing w:before="0" w:after="0"/>
        <w:ind w:firstLine="709"/>
        <w:jc w:val="both"/>
        <w:rPr>
          <w:rFonts w:ascii="Times New Roman" w:hAnsi="Times New Roman"/>
          <w:b w:val="0"/>
          <w:bCs w:val="0"/>
          <w:i w:val="0"/>
          <w:iCs w:val="0"/>
          <w:sz w:val="24"/>
          <w:szCs w:val="24"/>
        </w:rPr>
      </w:pPr>
      <w:r w:rsidRPr="00113CDF">
        <w:rPr>
          <w:rFonts w:ascii="Times New Roman" w:hAnsi="Times New Roman"/>
          <w:b w:val="0"/>
          <w:bCs w:val="0"/>
          <w:i w:val="0"/>
          <w:iCs w:val="0"/>
          <w:sz w:val="24"/>
          <w:szCs w:val="24"/>
        </w:rPr>
        <w:t>1</w:t>
      </w:r>
      <w:r w:rsidRPr="00113CDF">
        <w:rPr>
          <w:rFonts w:ascii="Times New Roman" w:hAnsi="Times New Roman"/>
          <w:b w:val="0"/>
          <w:bCs w:val="0"/>
          <w:i w:val="0"/>
          <w:iCs w:val="0"/>
          <w:sz w:val="24"/>
          <w:szCs w:val="24"/>
          <w:lang w:val="ru-RU"/>
        </w:rPr>
        <w:t>2</w:t>
      </w:r>
      <w:r w:rsidR="00484360" w:rsidRPr="00113CDF">
        <w:rPr>
          <w:rFonts w:ascii="Times New Roman" w:hAnsi="Times New Roman"/>
          <w:b w:val="0"/>
          <w:bCs w:val="0"/>
          <w:i w:val="0"/>
          <w:iCs w:val="0"/>
          <w:sz w:val="24"/>
          <w:szCs w:val="24"/>
        </w:rPr>
        <w:t>.1.1. В целях закупки товаров, работ, услуг у единственного поставщика (подрядчика, исполнителя) необходимо:</w:t>
      </w:r>
    </w:p>
    <w:p w14:paraId="3B62EAAA" w14:textId="6F83D713" w:rsidR="00484360" w:rsidRPr="00113CDF" w:rsidRDefault="00484360" w:rsidP="00AB6D24">
      <w:pPr>
        <w:tabs>
          <w:tab w:val="left" w:pos="0"/>
        </w:tabs>
        <w:ind w:firstLine="709"/>
        <w:jc w:val="both"/>
        <w:rPr>
          <w:rFonts w:cs="Times New Roman"/>
          <w:color w:val="auto"/>
        </w:rPr>
      </w:pPr>
      <w:r w:rsidRPr="00113CDF">
        <w:rPr>
          <w:rFonts w:cs="Times New Roman"/>
          <w:color w:val="auto"/>
        </w:rPr>
        <w:t>1</w:t>
      </w:r>
      <w:r w:rsidR="00B628BF">
        <w:rPr>
          <w:rFonts w:cs="Times New Roman"/>
          <w:color w:val="auto"/>
        </w:rPr>
        <w:t>2</w:t>
      </w:r>
      <w:r w:rsidRPr="00113CDF">
        <w:rPr>
          <w:rFonts w:cs="Times New Roman"/>
          <w:color w:val="auto"/>
        </w:rPr>
        <w:t xml:space="preserve">.1.1.1. разработать </w:t>
      </w:r>
      <w:r w:rsidR="0049560F" w:rsidRPr="00113CDF">
        <w:rPr>
          <w:rFonts w:cs="Times New Roman"/>
          <w:color w:val="auto"/>
        </w:rPr>
        <w:t>проект договора</w:t>
      </w:r>
      <w:r w:rsidR="00BF1461" w:rsidRPr="00113CDF">
        <w:rPr>
          <w:rFonts w:cs="Times New Roman"/>
          <w:color w:val="auto"/>
        </w:rPr>
        <w:t>, техническое задание (при необходимости)</w:t>
      </w:r>
      <w:r w:rsidR="0049560F" w:rsidRPr="00113CDF">
        <w:rPr>
          <w:rFonts w:cs="Times New Roman"/>
          <w:color w:val="auto"/>
        </w:rPr>
        <w:t>;</w:t>
      </w:r>
    </w:p>
    <w:p w14:paraId="5CD1555F" w14:textId="77777777" w:rsidR="005065A9" w:rsidRPr="00113CDF" w:rsidRDefault="00BC405A" w:rsidP="00AB6D24">
      <w:pPr>
        <w:tabs>
          <w:tab w:val="left" w:pos="0"/>
        </w:tabs>
        <w:ind w:firstLine="709"/>
        <w:jc w:val="both"/>
        <w:rPr>
          <w:rFonts w:cs="Times New Roman"/>
          <w:color w:val="auto"/>
        </w:rPr>
      </w:pPr>
      <w:r w:rsidRPr="00113CDF">
        <w:rPr>
          <w:rFonts w:cs="Times New Roman"/>
          <w:color w:val="auto"/>
        </w:rPr>
        <w:t>12</w:t>
      </w:r>
      <w:r w:rsidR="005065A9" w:rsidRPr="00113CDF">
        <w:rPr>
          <w:rFonts w:cs="Times New Roman"/>
          <w:color w:val="auto"/>
        </w:rPr>
        <w:t xml:space="preserve">.1.1.2. принять решение о заключении договора с </w:t>
      </w:r>
      <w:r w:rsidR="00A31A35" w:rsidRPr="00113CDF">
        <w:rPr>
          <w:rFonts w:cs="Times New Roman"/>
          <w:color w:val="auto"/>
        </w:rPr>
        <w:t>единственным поставщиком, (исполнителем, подрядчиком).</w:t>
      </w:r>
    </w:p>
    <w:p w14:paraId="65C50C1B" w14:textId="77777777" w:rsidR="00484360" w:rsidRPr="00113CDF" w:rsidRDefault="00BC405A" w:rsidP="00AB6D24">
      <w:pPr>
        <w:tabs>
          <w:tab w:val="left" w:pos="0"/>
        </w:tabs>
        <w:ind w:firstLine="709"/>
        <w:jc w:val="both"/>
        <w:rPr>
          <w:rFonts w:cs="Times New Roman"/>
          <w:color w:val="auto"/>
        </w:rPr>
      </w:pPr>
      <w:r w:rsidRPr="00113CDF">
        <w:rPr>
          <w:rFonts w:cs="Times New Roman"/>
          <w:color w:val="auto"/>
        </w:rPr>
        <w:t>12</w:t>
      </w:r>
      <w:r w:rsidR="00060F11" w:rsidRPr="00113CDF">
        <w:rPr>
          <w:rFonts w:cs="Times New Roman"/>
          <w:color w:val="auto"/>
        </w:rPr>
        <w:t>.1.1.3</w:t>
      </w:r>
      <w:r w:rsidRPr="00113CDF">
        <w:rPr>
          <w:rFonts w:cs="Times New Roman"/>
          <w:color w:val="auto"/>
        </w:rPr>
        <w:t>.</w:t>
      </w:r>
      <w:r w:rsidR="0054329E">
        <w:rPr>
          <w:rFonts w:cs="Times New Roman"/>
          <w:color w:val="auto"/>
        </w:rPr>
        <w:t xml:space="preserve"> </w:t>
      </w:r>
      <w:r w:rsidR="00484360" w:rsidRPr="00113CDF">
        <w:rPr>
          <w:rFonts w:cs="Times New Roman"/>
          <w:color w:val="auto"/>
        </w:rPr>
        <w:t xml:space="preserve">заключить договор с единственным поставщиком </w:t>
      </w:r>
      <w:r w:rsidR="00A31A35" w:rsidRPr="00113CDF">
        <w:rPr>
          <w:rFonts w:cs="Times New Roman"/>
          <w:color w:val="auto"/>
        </w:rPr>
        <w:t>(</w:t>
      </w:r>
      <w:r w:rsidR="00484360" w:rsidRPr="00113CDF">
        <w:rPr>
          <w:rFonts w:cs="Times New Roman"/>
          <w:color w:val="auto"/>
        </w:rPr>
        <w:t>исполнителем, подрядчиком</w:t>
      </w:r>
      <w:r w:rsidR="00A31A35" w:rsidRPr="00113CDF">
        <w:rPr>
          <w:rFonts w:cs="Times New Roman"/>
          <w:color w:val="auto"/>
        </w:rPr>
        <w:t>)</w:t>
      </w:r>
      <w:r w:rsidR="00484360" w:rsidRPr="00113CDF">
        <w:rPr>
          <w:rFonts w:cs="Times New Roman"/>
          <w:color w:val="auto"/>
        </w:rPr>
        <w:t>.</w:t>
      </w:r>
    </w:p>
    <w:p w14:paraId="536E458B" w14:textId="77777777" w:rsidR="00060F11" w:rsidRPr="00113CDF" w:rsidRDefault="00BC405A" w:rsidP="00AB6D24">
      <w:pPr>
        <w:tabs>
          <w:tab w:val="left" w:pos="0"/>
        </w:tabs>
        <w:ind w:firstLine="709"/>
        <w:jc w:val="both"/>
        <w:rPr>
          <w:rFonts w:cs="Times New Roman"/>
          <w:color w:val="auto"/>
        </w:rPr>
      </w:pPr>
      <w:r w:rsidRPr="00113CDF">
        <w:rPr>
          <w:rFonts w:cs="Times New Roman"/>
          <w:color w:val="auto"/>
        </w:rPr>
        <w:t>12</w:t>
      </w:r>
      <w:r w:rsidR="00060F11" w:rsidRPr="00113CDF">
        <w:rPr>
          <w:rFonts w:cs="Times New Roman"/>
          <w:color w:val="auto"/>
        </w:rPr>
        <w:t>.</w:t>
      </w:r>
      <w:r w:rsidR="000F37C5" w:rsidRPr="00113CDF">
        <w:rPr>
          <w:rFonts w:cs="Times New Roman"/>
          <w:color w:val="auto"/>
        </w:rPr>
        <w:t>2.</w:t>
      </w:r>
      <w:r w:rsidR="00060F11" w:rsidRPr="00113CDF">
        <w:rPr>
          <w:rFonts w:cs="Times New Roman"/>
          <w:color w:val="auto"/>
        </w:rPr>
        <w:t xml:space="preserve"> </w:t>
      </w:r>
      <w:r w:rsidR="005B287B">
        <w:rPr>
          <w:rFonts w:cs="Times New Roman"/>
          <w:color w:val="auto"/>
        </w:rPr>
        <w:t>За исключением, случаев, предусмотренных Федеральным законом № 223-ФЗ, и</w:t>
      </w:r>
      <w:r w:rsidR="000F37C5" w:rsidRPr="00113CDF">
        <w:rPr>
          <w:rFonts w:cs="Times New Roman"/>
          <w:color w:val="auto"/>
        </w:rPr>
        <w:t xml:space="preserve">нформация </w:t>
      </w:r>
      <w:r w:rsidR="005B287B">
        <w:rPr>
          <w:rFonts w:cs="Times New Roman"/>
          <w:color w:val="auto"/>
        </w:rPr>
        <w:t xml:space="preserve">и сведения </w:t>
      </w:r>
      <w:r w:rsidR="000F37C5" w:rsidRPr="00113CDF">
        <w:rPr>
          <w:rFonts w:cs="Times New Roman"/>
          <w:color w:val="auto"/>
        </w:rPr>
        <w:t>о закупке</w:t>
      </w:r>
      <w:r w:rsidR="000F37C5" w:rsidRPr="00113CDF">
        <w:rPr>
          <w:color w:val="auto"/>
        </w:rPr>
        <w:t xml:space="preserve"> </w:t>
      </w:r>
      <w:r w:rsidR="000F37C5" w:rsidRPr="00113CDF">
        <w:rPr>
          <w:rFonts w:cs="Times New Roman"/>
          <w:color w:val="auto"/>
        </w:rPr>
        <w:t xml:space="preserve">у единственного поставщика (подрядчика, исполнителя), </w:t>
      </w:r>
      <w:r w:rsidR="001F2516">
        <w:rPr>
          <w:rFonts w:cs="Times New Roman"/>
          <w:color w:val="auto"/>
        </w:rPr>
        <w:t xml:space="preserve">в том числе протоколы и решения, </w:t>
      </w:r>
      <w:r w:rsidR="000F37C5" w:rsidRPr="00113CDF">
        <w:rPr>
          <w:rFonts w:cs="Times New Roman"/>
          <w:color w:val="auto"/>
        </w:rPr>
        <w:t xml:space="preserve">в единой информационной системе </w:t>
      </w:r>
      <w:r w:rsidR="0054329E">
        <w:rPr>
          <w:rFonts w:cs="Times New Roman"/>
          <w:color w:val="auto"/>
        </w:rPr>
        <w:t>З</w:t>
      </w:r>
      <w:r w:rsidR="001634F2" w:rsidRPr="00113CDF">
        <w:rPr>
          <w:rFonts w:cs="Times New Roman"/>
          <w:color w:val="auto"/>
        </w:rPr>
        <w:t xml:space="preserve">аказчиком </w:t>
      </w:r>
      <w:r w:rsidR="001F2516">
        <w:rPr>
          <w:rFonts w:cs="Times New Roman"/>
          <w:color w:val="auto"/>
        </w:rPr>
        <w:t>не размещаю</w:t>
      </w:r>
      <w:r w:rsidR="005B287B">
        <w:rPr>
          <w:rFonts w:cs="Times New Roman"/>
          <w:color w:val="auto"/>
        </w:rPr>
        <w:t>тся, извещение и документация о проведении закупки</w:t>
      </w:r>
      <w:r w:rsidR="005B287B" w:rsidRPr="005B287B">
        <w:t xml:space="preserve"> </w:t>
      </w:r>
      <w:r w:rsidR="005B287B" w:rsidRPr="005B287B">
        <w:rPr>
          <w:rFonts w:cs="Times New Roman"/>
          <w:color w:val="auto"/>
        </w:rPr>
        <w:t>у единственного поставщика (подрядчика, и</w:t>
      </w:r>
      <w:r w:rsidR="001F2516">
        <w:rPr>
          <w:rFonts w:cs="Times New Roman"/>
          <w:color w:val="auto"/>
        </w:rPr>
        <w:t>сполнителя) не составляю</w:t>
      </w:r>
      <w:r w:rsidR="005B287B">
        <w:rPr>
          <w:rFonts w:cs="Times New Roman"/>
          <w:color w:val="auto"/>
        </w:rPr>
        <w:t>тся.</w:t>
      </w:r>
    </w:p>
    <w:p w14:paraId="486EC840" w14:textId="77777777" w:rsidR="000755AC" w:rsidRPr="00113CDF" w:rsidRDefault="000755AC" w:rsidP="00897EF3">
      <w:pPr>
        <w:pStyle w:val="2"/>
        <w:tabs>
          <w:tab w:val="left" w:pos="0"/>
        </w:tabs>
        <w:spacing w:before="0" w:after="0"/>
        <w:rPr>
          <w:rFonts w:ascii="Times New Roman" w:hAnsi="Times New Roman"/>
          <w:i w:val="0"/>
          <w:iCs w:val="0"/>
          <w:sz w:val="24"/>
          <w:szCs w:val="24"/>
          <w:lang w:val="ru-RU"/>
        </w:rPr>
      </w:pPr>
    </w:p>
    <w:p w14:paraId="5D052886" w14:textId="77777777" w:rsidR="00F245FA" w:rsidRPr="00113CDF" w:rsidRDefault="00BC405A" w:rsidP="00F245FA">
      <w:pPr>
        <w:pStyle w:val="aa"/>
        <w:tabs>
          <w:tab w:val="left" w:pos="0"/>
        </w:tabs>
        <w:spacing w:line="240" w:lineRule="auto"/>
        <w:ind w:left="0" w:firstLine="709"/>
        <w:rPr>
          <w:sz w:val="24"/>
          <w:szCs w:val="24"/>
        </w:rPr>
      </w:pPr>
      <w:r w:rsidRPr="00903C3D">
        <w:rPr>
          <w:b/>
          <w:sz w:val="24"/>
          <w:szCs w:val="24"/>
        </w:rPr>
        <w:t>13</w:t>
      </w:r>
      <w:r w:rsidR="00F245FA" w:rsidRPr="00903C3D">
        <w:rPr>
          <w:b/>
          <w:sz w:val="24"/>
          <w:szCs w:val="24"/>
        </w:rPr>
        <w:t>.</w:t>
      </w:r>
      <w:r w:rsidR="00F245FA" w:rsidRPr="00113CDF">
        <w:rPr>
          <w:b/>
          <w:sz w:val="24"/>
          <w:szCs w:val="24"/>
        </w:rPr>
        <w:t xml:space="preserve"> Переторжка (регулирование цены)</w:t>
      </w:r>
    </w:p>
    <w:p w14:paraId="29F07E63" w14:textId="2B03FC2E"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 xml:space="preserve">.1 Заказчик при проведении </w:t>
      </w:r>
      <w:r w:rsidR="007F29FA">
        <w:rPr>
          <w:rFonts w:cs="Times New Roman"/>
          <w:color w:val="auto"/>
          <w:lang w:eastAsia="ru-RU"/>
        </w:rPr>
        <w:t>закупок</w:t>
      </w:r>
      <w:r w:rsidR="00F245FA" w:rsidRPr="00113CDF">
        <w:rPr>
          <w:rFonts w:cs="Times New Roman"/>
          <w:color w:val="auto"/>
          <w:lang w:eastAsia="ru-RU"/>
        </w:rPr>
        <w:t xml:space="preserve"> вправе предусмотреть проведение переторжки</w:t>
      </w:r>
      <w:r w:rsidR="007F29FA">
        <w:rPr>
          <w:rFonts w:cs="Times New Roman"/>
          <w:color w:val="auto"/>
          <w:lang w:eastAsia="ru-RU"/>
        </w:rPr>
        <w:t>, если это не противоречит действующему законодательству.</w:t>
      </w:r>
      <w:r w:rsidR="00F245FA" w:rsidRPr="00113CDF">
        <w:rPr>
          <w:rFonts w:cs="Times New Roman"/>
          <w:color w:val="auto"/>
          <w:lang w:eastAsia="ru-RU"/>
        </w:rPr>
        <w:t xml:space="preserve"> В случае, если предусмотрена переторжка, то Заказчик обязан объявить в документации закупки о том, что он может предоставить участникам закупки возможность добровольно и открыто повысить предпочтительность их заявок путем снижения первоначальной (указанной в заявке) цены (переторжка). </w:t>
      </w:r>
    </w:p>
    <w:p w14:paraId="0A2D706A" w14:textId="77777777"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.2. Переторжка может быть проведена после оценки, сравнения и предварительного ранжирования не отклоненных заявок на участие в закупк</w:t>
      </w:r>
      <w:r w:rsidR="00232704" w:rsidRPr="00113CDF">
        <w:rPr>
          <w:rFonts w:cs="Times New Roman"/>
          <w:color w:val="auto"/>
          <w:lang w:eastAsia="ru-RU"/>
        </w:rPr>
        <w:t>е</w:t>
      </w:r>
      <w:r w:rsidR="00F245FA" w:rsidRPr="00113CDF">
        <w:rPr>
          <w:rFonts w:cs="Times New Roman"/>
          <w:color w:val="auto"/>
          <w:lang w:eastAsia="ru-RU"/>
        </w:rPr>
        <w:t xml:space="preserve">. </w:t>
      </w:r>
    </w:p>
    <w:p w14:paraId="0C3E3AD3" w14:textId="77777777"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.3. В переторжке могут принять участие все допущенные участники, в соответствии с положениями документации о закупке.</w:t>
      </w:r>
    </w:p>
    <w:p w14:paraId="4A63597D" w14:textId="77777777"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.4. В переторжке может участвовать любое количество из приглашенных на нее участников. Участник закупки, приглашенный на переторжку, вправе не участвовать в ней, тогда его заявка остается действующей с ранее объявленной ценой.</w:t>
      </w:r>
    </w:p>
    <w:p w14:paraId="4D5ACB4F" w14:textId="1CAD420E" w:rsidR="00F245FA" w:rsidRPr="00113CDF" w:rsidRDefault="00BC405A" w:rsidP="002529D3">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 xml:space="preserve">.5. В переторжке должны участвовать лица, уполномоченные участником от его имени участвовать в переторжке и заявлять обязательные для участника цены. Такие лица должны </w:t>
      </w:r>
      <w:r w:rsidR="00F245FA" w:rsidRPr="00113CDF">
        <w:rPr>
          <w:rFonts w:cs="Times New Roman"/>
          <w:color w:val="auto"/>
          <w:lang w:eastAsia="ru-RU"/>
        </w:rPr>
        <w:lastRenderedPageBreak/>
        <w:t>перед началом переторжки представить в комиссию по закупке документы, подтверждающие их полномочия.</w:t>
      </w:r>
      <w:r w:rsidR="002529D3">
        <w:rPr>
          <w:rFonts w:cs="Times New Roman"/>
          <w:color w:val="auto"/>
          <w:lang w:eastAsia="ru-RU"/>
        </w:rPr>
        <w:t xml:space="preserve"> </w:t>
      </w:r>
      <w:r w:rsidR="00F245FA" w:rsidRPr="00113CDF">
        <w:rPr>
          <w:rFonts w:cs="Times New Roman"/>
          <w:color w:val="auto"/>
          <w:lang w:eastAsia="ru-RU"/>
        </w:rPr>
        <w:t xml:space="preserve">В переторжке допускается только личное (очное) участие лиц, уполномоченных участником. Предложение участника, поступившее на переторжку при отсутствии </w:t>
      </w:r>
      <w:r w:rsidR="003942C6" w:rsidRPr="00113CDF">
        <w:rPr>
          <w:rFonts w:cs="Times New Roman"/>
          <w:color w:val="auto"/>
          <w:lang w:eastAsia="ru-RU"/>
        </w:rPr>
        <w:t>представителя данного участника,</w:t>
      </w:r>
      <w:r w:rsidR="00F245FA" w:rsidRPr="00113CDF">
        <w:rPr>
          <w:rFonts w:cs="Times New Roman"/>
          <w:color w:val="auto"/>
          <w:lang w:eastAsia="ru-RU"/>
        </w:rPr>
        <w:t xml:space="preserve"> не рассматривается. </w:t>
      </w:r>
    </w:p>
    <w:p w14:paraId="2F367B74" w14:textId="77777777"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w:t>
      </w:r>
      <w:r w:rsidR="006D4A97" w:rsidRPr="00113CDF">
        <w:rPr>
          <w:rFonts w:cs="Times New Roman"/>
          <w:color w:val="auto"/>
          <w:lang w:eastAsia="ru-RU"/>
        </w:rPr>
        <w:t>6</w:t>
      </w:r>
      <w:r w:rsidR="00F245FA" w:rsidRPr="00113CDF">
        <w:rPr>
          <w:rFonts w:cs="Times New Roman"/>
          <w:color w:val="auto"/>
          <w:lang w:eastAsia="ru-RU"/>
        </w:rPr>
        <w:t xml:space="preserve">. При переторжке Председатель комиссии по закупке или заменяющее его лицо предлагает всем приглашенным публично объявлять новые цены. Переторжка ведется до тех пор, пока все участники не объявят о том, что заявили окончательную цену и далее уменьшать ее не будут. </w:t>
      </w:r>
    </w:p>
    <w:p w14:paraId="582ADE3E" w14:textId="77777777"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w:t>
      </w:r>
      <w:r w:rsidR="006D4A97" w:rsidRPr="00113CDF">
        <w:rPr>
          <w:rFonts w:cs="Times New Roman"/>
          <w:color w:val="auto"/>
          <w:lang w:eastAsia="ru-RU"/>
        </w:rPr>
        <w:t>7</w:t>
      </w:r>
      <w:r w:rsidR="00F245FA" w:rsidRPr="00113CDF">
        <w:rPr>
          <w:rFonts w:cs="Times New Roman"/>
          <w:color w:val="auto"/>
          <w:lang w:eastAsia="ru-RU"/>
        </w:rPr>
        <w:t>. Цена, полученная вышеуказанным образом в ходе переторжки, будет считаться окончательным предложением цены для каждого участника закупки.</w:t>
      </w:r>
    </w:p>
    <w:p w14:paraId="7F9CC6D6" w14:textId="77777777" w:rsidR="006D4A97"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w:t>
      </w:r>
      <w:r w:rsidR="006D4A97" w:rsidRPr="00113CDF">
        <w:rPr>
          <w:rFonts w:cs="Times New Roman"/>
          <w:color w:val="auto"/>
          <w:lang w:eastAsia="ru-RU"/>
        </w:rPr>
        <w:t>8</w:t>
      </w:r>
      <w:r w:rsidR="00F245FA" w:rsidRPr="00113CDF">
        <w:rPr>
          <w:rFonts w:cs="Times New Roman"/>
          <w:color w:val="auto"/>
          <w:lang w:eastAsia="ru-RU"/>
        </w:rPr>
        <w:t>.</w:t>
      </w:r>
      <w:r w:rsidR="006D4A97" w:rsidRPr="00113CDF">
        <w:rPr>
          <w:rFonts w:cs="Times New Roman"/>
          <w:color w:val="auto"/>
          <w:lang w:eastAsia="ru-RU"/>
        </w:rPr>
        <w:tab/>
        <w:t xml:space="preserve">Ход переторжки отражается в протоколе переторжки, в котором отражаются промежуточные ставки участников и окончательная цена, предложенная каждым из участников. Протокол переторжки </w:t>
      </w:r>
      <w:r w:rsidR="00157241" w:rsidRPr="00113CDF">
        <w:rPr>
          <w:rFonts w:cs="Times New Roman"/>
          <w:color w:val="auto"/>
          <w:lang w:eastAsia="ru-RU"/>
        </w:rPr>
        <w:t>подписывается участник</w:t>
      </w:r>
      <w:r w:rsidR="005624C7" w:rsidRPr="00113CDF">
        <w:rPr>
          <w:rFonts w:cs="Times New Roman"/>
          <w:color w:val="auto"/>
          <w:lang w:eastAsia="ru-RU"/>
        </w:rPr>
        <w:t>а</w:t>
      </w:r>
      <w:r w:rsidR="00157241" w:rsidRPr="00113CDF">
        <w:rPr>
          <w:rFonts w:cs="Times New Roman"/>
          <w:color w:val="auto"/>
          <w:lang w:eastAsia="ru-RU"/>
        </w:rPr>
        <w:t>ми переторжки</w:t>
      </w:r>
      <w:r w:rsidR="005624C7" w:rsidRPr="00113CDF">
        <w:rPr>
          <w:rFonts w:cs="Times New Roman"/>
          <w:color w:val="auto"/>
          <w:lang w:eastAsia="ru-RU"/>
        </w:rPr>
        <w:t xml:space="preserve"> и секретарем закупочной комиссии. В случае отказа участника от подписи в протоколе переторжки, об этом в протоколе делается соответствующая отметка.</w:t>
      </w:r>
      <w:r w:rsidR="00D71471" w:rsidRPr="00113CDF">
        <w:rPr>
          <w:rFonts w:cs="Times New Roman"/>
          <w:color w:val="auto"/>
          <w:lang w:eastAsia="ru-RU"/>
        </w:rPr>
        <w:t xml:space="preserve"> Протокол </w:t>
      </w:r>
      <w:r w:rsidR="00654373" w:rsidRPr="00113CDF">
        <w:rPr>
          <w:rFonts w:cs="Times New Roman"/>
          <w:color w:val="auto"/>
          <w:lang w:eastAsia="ru-RU"/>
        </w:rPr>
        <w:t>переторжки является неотъемлемой частью протокола результатов закупки, по которой проводилась данная переторжка.</w:t>
      </w:r>
    </w:p>
    <w:p w14:paraId="3C850989" w14:textId="77777777"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6D4A97" w:rsidRPr="00113CDF">
        <w:rPr>
          <w:rFonts w:cs="Times New Roman"/>
          <w:color w:val="auto"/>
          <w:lang w:eastAsia="ru-RU"/>
        </w:rPr>
        <w:t>.9.</w:t>
      </w:r>
      <w:r w:rsidR="006D4A97" w:rsidRPr="00113CDF">
        <w:rPr>
          <w:rFonts w:cs="Times New Roman"/>
          <w:color w:val="auto"/>
          <w:lang w:eastAsia="ru-RU"/>
        </w:rPr>
        <w:tab/>
      </w:r>
      <w:r w:rsidR="00F245FA" w:rsidRPr="00113CDF">
        <w:rPr>
          <w:rFonts w:cs="Times New Roman"/>
          <w:color w:val="auto"/>
          <w:lang w:eastAsia="ru-RU"/>
        </w:rPr>
        <w:t>Изменение цены в сторону снижения не должно повлечь за собой изменение иных условий заявки на участие в закупке.</w:t>
      </w:r>
    </w:p>
    <w:p w14:paraId="56CBA81B" w14:textId="77777777" w:rsidR="00F245FA" w:rsidRPr="00113CDF" w:rsidRDefault="00BC405A" w:rsidP="00F245FA">
      <w:pPr>
        <w:tabs>
          <w:tab w:val="left" w:pos="709"/>
          <w:tab w:val="left" w:pos="1418"/>
        </w:tabs>
        <w:suppressAutoHyphens w:val="0"/>
        <w:autoSpaceDE/>
        <w:autoSpaceDN w:val="0"/>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w:t>
      </w:r>
      <w:r w:rsidR="006D4A97" w:rsidRPr="00113CDF">
        <w:rPr>
          <w:rFonts w:cs="Times New Roman"/>
          <w:color w:val="auto"/>
          <w:lang w:eastAsia="ru-RU"/>
        </w:rPr>
        <w:t>10</w:t>
      </w:r>
      <w:r w:rsidR="00F245FA" w:rsidRPr="00113CDF">
        <w:rPr>
          <w:rFonts w:cs="Times New Roman"/>
          <w:color w:val="auto"/>
          <w:lang w:eastAsia="ru-RU"/>
        </w:rPr>
        <w:t>.</w:t>
      </w:r>
      <w:r w:rsidR="005624C7" w:rsidRPr="00113CDF">
        <w:rPr>
          <w:rFonts w:cs="Times New Roman"/>
          <w:color w:val="auto"/>
          <w:lang w:eastAsia="ru-RU"/>
        </w:rPr>
        <w:tab/>
      </w:r>
      <w:r w:rsidR="00F245FA" w:rsidRPr="00113CDF">
        <w:rPr>
          <w:rFonts w:cs="Times New Roman"/>
          <w:color w:val="auto"/>
          <w:lang w:eastAsia="ru-RU"/>
        </w:rPr>
        <w:t>По окончании переторжки закупочная комиссия производит необходимые подсчеты в соответствии с ранее объявленными критериями и учитывает цены, полученные в ходе переторжки при оценке заявок и итогово</w:t>
      </w:r>
      <w:r w:rsidR="00261CF0" w:rsidRPr="00113CDF">
        <w:rPr>
          <w:rFonts w:cs="Times New Roman"/>
          <w:color w:val="auto"/>
          <w:lang w:eastAsia="ru-RU"/>
        </w:rPr>
        <w:t>м</w:t>
      </w:r>
      <w:r w:rsidR="00F245FA" w:rsidRPr="00113CDF">
        <w:rPr>
          <w:rFonts w:cs="Times New Roman"/>
          <w:color w:val="auto"/>
          <w:lang w:eastAsia="ru-RU"/>
        </w:rPr>
        <w:t xml:space="preserve"> </w:t>
      </w:r>
      <w:r w:rsidR="00261CF0" w:rsidRPr="00113CDF">
        <w:rPr>
          <w:rFonts w:cs="Times New Roman"/>
          <w:color w:val="auto"/>
          <w:lang w:eastAsia="ru-RU"/>
        </w:rPr>
        <w:t xml:space="preserve">ранжировании </w:t>
      </w:r>
      <w:r w:rsidR="00F245FA" w:rsidRPr="00113CDF">
        <w:rPr>
          <w:rFonts w:cs="Times New Roman"/>
          <w:color w:val="auto"/>
          <w:lang w:eastAsia="ru-RU"/>
        </w:rPr>
        <w:t xml:space="preserve">предложений. Заявки участников, приглашенных на переторжку, но в ней не участвовавших, учитываются при </w:t>
      </w:r>
      <w:r w:rsidR="00261CF0" w:rsidRPr="00113CDF">
        <w:rPr>
          <w:rFonts w:cs="Times New Roman"/>
          <w:color w:val="auto"/>
          <w:lang w:eastAsia="ru-RU"/>
        </w:rPr>
        <w:t>итоговом ранжировании</w:t>
      </w:r>
      <w:r w:rsidR="00F245FA" w:rsidRPr="00113CDF">
        <w:rPr>
          <w:rFonts w:cs="Times New Roman"/>
          <w:color w:val="auto"/>
          <w:lang w:eastAsia="ru-RU"/>
        </w:rPr>
        <w:t xml:space="preserve"> предложений по первоначальной цене.</w:t>
      </w:r>
    </w:p>
    <w:p w14:paraId="5DFCFDC1" w14:textId="77777777" w:rsidR="00484360" w:rsidRPr="00113CDF" w:rsidRDefault="00BC405A" w:rsidP="00AB6D24">
      <w:pPr>
        <w:tabs>
          <w:tab w:val="left" w:pos="709"/>
          <w:tab w:val="left" w:pos="1418"/>
        </w:tabs>
        <w:suppressAutoHyphens w:val="0"/>
        <w:autoSpaceDE/>
        <w:ind w:firstLine="709"/>
        <w:jc w:val="both"/>
        <w:rPr>
          <w:rFonts w:cs="Times New Roman"/>
          <w:color w:val="auto"/>
          <w:lang w:eastAsia="ru-RU"/>
        </w:rPr>
      </w:pPr>
      <w:r w:rsidRPr="00113CDF">
        <w:rPr>
          <w:rFonts w:cs="Times New Roman"/>
          <w:color w:val="auto"/>
          <w:lang w:eastAsia="ru-RU"/>
        </w:rPr>
        <w:t>13</w:t>
      </w:r>
      <w:r w:rsidR="00F245FA" w:rsidRPr="00113CDF">
        <w:rPr>
          <w:rFonts w:cs="Times New Roman"/>
          <w:color w:val="auto"/>
          <w:lang w:eastAsia="ru-RU"/>
        </w:rPr>
        <w:t>.</w:t>
      </w:r>
      <w:r w:rsidR="006D4A97" w:rsidRPr="00113CDF">
        <w:rPr>
          <w:rFonts w:cs="Times New Roman"/>
          <w:color w:val="auto"/>
          <w:lang w:eastAsia="ru-RU"/>
        </w:rPr>
        <w:t>11</w:t>
      </w:r>
      <w:r w:rsidR="00F245FA" w:rsidRPr="00113CDF">
        <w:rPr>
          <w:rFonts w:cs="Times New Roman"/>
          <w:color w:val="auto"/>
          <w:lang w:eastAsia="ru-RU"/>
        </w:rPr>
        <w:t>. Победителем закупки объявляется участник закупки, чья заявка на участие определена, как по существу отвечающая требованиям документации и имеющая первое место в итоговом ранжированном оценочном списке.</w:t>
      </w:r>
    </w:p>
    <w:p w14:paraId="4844FD8E" w14:textId="1569BD5E" w:rsidR="00463DA2" w:rsidRPr="00113CDF" w:rsidRDefault="002631A1" w:rsidP="002529D3">
      <w:pPr>
        <w:suppressAutoHyphens w:val="0"/>
        <w:autoSpaceDE/>
        <w:ind w:firstLine="567"/>
        <w:jc w:val="both"/>
        <w:rPr>
          <w:rFonts w:cs="Times New Roman"/>
          <w:color w:val="auto"/>
          <w:lang w:eastAsia="ru-RU"/>
        </w:rPr>
      </w:pPr>
      <w:r w:rsidRPr="00113CDF">
        <w:rPr>
          <w:rFonts w:cs="Times New Roman"/>
          <w:color w:val="auto"/>
          <w:lang w:eastAsia="ru-RU"/>
        </w:rPr>
        <w:t xml:space="preserve">  1</w:t>
      </w:r>
      <w:r w:rsidR="00BC405A" w:rsidRPr="00113CDF">
        <w:rPr>
          <w:rFonts w:cs="Times New Roman"/>
          <w:color w:val="auto"/>
          <w:lang w:eastAsia="ru-RU"/>
        </w:rPr>
        <w:t>3</w:t>
      </w:r>
      <w:r w:rsidRPr="00113CDF">
        <w:rPr>
          <w:rFonts w:cs="Times New Roman"/>
          <w:color w:val="auto"/>
          <w:lang w:eastAsia="ru-RU"/>
        </w:rPr>
        <w:t xml:space="preserve">.12. </w:t>
      </w:r>
      <w:r w:rsidR="00463DA2" w:rsidRPr="00113CDF">
        <w:rPr>
          <w:rFonts w:cs="Times New Roman"/>
          <w:color w:val="auto"/>
          <w:lang w:eastAsia="ru-RU"/>
        </w:rPr>
        <w:t xml:space="preserve">Переторжка </w:t>
      </w:r>
      <w:r w:rsidRPr="00113CDF">
        <w:rPr>
          <w:rFonts w:cs="Times New Roman"/>
          <w:color w:val="auto"/>
          <w:lang w:eastAsia="ru-RU"/>
        </w:rPr>
        <w:t xml:space="preserve">при проведении конкурентных закупок в электронной форме </w:t>
      </w:r>
      <w:r w:rsidR="00463DA2" w:rsidRPr="00113CDF">
        <w:rPr>
          <w:rFonts w:cs="Times New Roman"/>
          <w:color w:val="auto"/>
          <w:lang w:eastAsia="ru-RU"/>
        </w:rPr>
        <w:t>может проводится в очной и заочной форме. Проведение переторжки в заочной форме о</w:t>
      </w:r>
      <w:r w:rsidRPr="00113CDF">
        <w:rPr>
          <w:rFonts w:cs="Times New Roman"/>
          <w:color w:val="auto"/>
          <w:lang w:eastAsia="ru-RU"/>
        </w:rPr>
        <w:t>существляется в соответствии с р</w:t>
      </w:r>
      <w:r w:rsidR="00463DA2" w:rsidRPr="00113CDF">
        <w:rPr>
          <w:rFonts w:cs="Times New Roman"/>
          <w:color w:val="auto"/>
          <w:lang w:eastAsia="ru-RU"/>
        </w:rPr>
        <w:t xml:space="preserve">егламентом </w:t>
      </w:r>
      <w:r w:rsidR="001634F2" w:rsidRPr="00113CDF">
        <w:rPr>
          <w:rFonts w:cs="Times New Roman"/>
          <w:color w:val="auto"/>
          <w:lang w:eastAsia="ru-RU"/>
        </w:rPr>
        <w:t>электронной площадки</w:t>
      </w:r>
      <w:r w:rsidR="00463DA2" w:rsidRPr="00113CDF">
        <w:rPr>
          <w:rFonts w:cs="Times New Roman"/>
          <w:color w:val="auto"/>
          <w:lang w:eastAsia="ru-RU"/>
        </w:rPr>
        <w:t xml:space="preserve">. При проведении переторжки в заочной форме участникам необходимо подать новое ценовое предложение посредством </w:t>
      </w:r>
      <w:r w:rsidR="001634F2" w:rsidRPr="00113CDF">
        <w:rPr>
          <w:rFonts w:cs="Times New Roman"/>
          <w:color w:val="auto"/>
          <w:lang w:eastAsia="ru-RU"/>
        </w:rPr>
        <w:t>электронной площадки</w:t>
      </w:r>
      <w:r w:rsidR="00463DA2" w:rsidRPr="00113CDF">
        <w:rPr>
          <w:rFonts w:cs="Times New Roman"/>
          <w:color w:val="auto"/>
          <w:lang w:eastAsia="ru-RU"/>
        </w:rPr>
        <w:t xml:space="preserve">. Сроки подачи новых предложений, указываются в уведомлениях, направляемых участникам запроса предложений посредством </w:t>
      </w:r>
      <w:r w:rsidR="001634F2" w:rsidRPr="00113CDF">
        <w:rPr>
          <w:rFonts w:cs="Times New Roman"/>
          <w:color w:val="auto"/>
          <w:lang w:eastAsia="ru-RU"/>
        </w:rPr>
        <w:t>электронной площадки</w:t>
      </w:r>
      <w:r w:rsidR="002529D3">
        <w:rPr>
          <w:rFonts w:cs="Times New Roman"/>
          <w:color w:val="auto"/>
          <w:lang w:eastAsia="ru-RU"/>
        </w:rPr>
        <w:t>.</w:t>
      </w:r>
      <w:r w:rsidR="00903C3D">
        <w:rPr>
          <w:rFonts w:cs="Times New Roman"/>
          <w:color w:val="auto"/>
          <w:lang w:eastAsia="ru-RU"/>
        </w:rPr>
        <w:t xml:space="preserve"> </w:t>
      </w:r>
      <w:r w:rsidR="00463DA2" w:rsidRPr="00113CDF">
        <w:rPr>
          <w:rFonts w:cs="Times New Roman"/>
          <w:color w:val="auto"/>
          <w:lang w:eastAsia="ru-RU"/>
        </w:rPr>
        <w:t xml:space="preserve">При этом новое ценовое предложение участника не должно превышать ранее поданного. </w:t>
      </w:r>
    </w:p>
    <w:p w14:paraId="78487EA9" w14:textId="0967E716" w:rsidR="00463DA2" w:rsidRPr="00113CDF" w:rsidRDefault="00903C3D" w:rsidP="002529D3">
      <w:pPr>
        <w:suppressAutoHyphens w:val="0"/>
        <w:autoSpaceDE/>
        <w:ind w:firstLine="567"/>
        <w:jc w:val="both"/>
        <w:rPr>
          <w:rFonts w:cs="Times New Roman"/>
          <w:color w:val="auto"/>
          <w:lang w:eastAsia="ru-RU"/>
        </w:rPr>
      </w:pPr>
      <w:r>
        <w:rPr>
          <w:rFonts w:cs="Times New Roman"/>
          <w:color w:val="auto"/>
          <w:lang w:eastAsia="ru-RU"/>
        </w:rPr>
        <w:t xml:space="preserve">  </w:t>
      </w:r>
      <w:r w:rsidR="00463DA2" w:rsidRPr="00113CDF">
        <w:rPr>
          <w:rFonts w:cs="Times New Roman"/>
          <w:color w:val="auto"/>
          <w:lang w:eastAsia="ru-RU"/>
        </w:rPr>
        <w:t xml:space="preserve">Проведение очной переторжки осуществляется в соответствии с регламентом </w:t>
      </w:r>
      <w:r w:rsidR="001634F2" w:rsidRPr="00113CDF">
        <w:rPr>
          <w:rFonts w:cs="Times New Roman"/>
          <w:color w:val="auto"/>
          <w:lang w:eastAsia="ru-RU"/>
        </w:rPr>
        <w:t>электронной площадки</w:t>
      </w:r>
      <w:r w:rsidR="00463DA2" w:rsidRPr="00113CDF">
        <w:rPr>
          <w:rFonts w:cs="Times New Roman"/>
          <w:color w:val="auto"/>
          <w:lang w:eastAsia="ru-RU"/>
        </w:rPr>
        <w:t xml:space="preserve">, путем снижения участниками, посредством </w:t>
      </w:r>
      <w:r w:rsidR="001634F2" w:rsidRPr="00113CDF">
        <w:rPr>
          <w:rFonts w:cs="Times New Roman"/>
          <w:color w:val="auto"/>
          <w:lang w:eastAsia="ru-RU"/>
        </w:rPr>
        <w:t>электронной площадки</w:t>
      </w:r>
      <w:r w:rsidR="00463DA2" w:rsidRPr="00113CDF">
        <w:rPr>
          <w:rFonts w:cs="Times New Roman"/>
          <w:color w:val="auto"/>
          <w:lang w:eastAsia="ru-RU"/>
        </w:rPr>
        <w:t>, ценовых предложений, в режиме реального времени.</w:t>
      </w:r>
      <w:r w:rsidR="002529D3">
        <w:rPr>
          <w:rFonts w:cs="Times New Roman"/>
          <w:color w:val="auto"/>
          <w:lang w:eastAsia="ru-RU"/>
        </w:rPr>
        <w:t xml:space="preserve"> </w:t>
      </w:r>
      <w:r w:rsidR="00463DA2" w:rsidRPr="00113CDF">
        <w:rPr>
          <w:rFonts w:cs="Times New Roman"/>
          <w:color w:val="auto"/>
          <w:lang w:eastAsia="ru-RU"/>
        </w:rPr>
        <w:t xml:space="preserve">Срок начала проведения очной переторжки, указывается в уведомлениях, направляемых участникам запроса предложений посредством </w:t>
      </w:r>
      <w:r w:rsidR="001634F2" w:rsidRPr="00113CDF">
        <w:rPr>
          <w:rFonts w:cs="Times New Roman"/>
          <w:color w:val="auto"/>
          <w:lang w:eastAsia="ru-RU"/>
        </w:rPr>
        <w:t>электронной площадки</w:t>
      </w:r>
      <w:r w:rsidR="00463DA2" w:rsidRPr="00113CDF">
        <w:rPr>
          <w:rFonts w:cs="Times New Roman"/>
          <w:color w:val="auto"/>
          <w:lang w:eastAsia="ru-RU"/>
        </w:rPr>
        <w:t>.</w:t>
      </w:r>
    </w:p>
    <w:p w14:paraId="1030207E" w14:textId="1821CD6A" w:rsidR="00463DA2" w:rsidRPr="00113CDF" w:rsidRDefault="00903C3D" w:rsidP="00463DA2">
      <w:pPr>
        <w:suppressAutoHyphens w:val="0"/>
        <w:autoSpaceDE/>
        <w:ind w:firstLine="567"/>
        <w:jc w:val="both"/>
        <w:rPr>
          <w:rFonts w:cs="Times New Roman"/>
          <w:color w:val="auto"/>
          <w:lang w:eastAsia="ru-RU"/>
        </w:rPr>
      </w:pPr>
      <w:r>
        <w:rPr>
          <w:rFonts w:cs="Times New Roman"/>
          <w:color w:val="auto"/>
          <w:lang w:eastAsia="ru-RU"/>
        </w:rPr>
        <w:t xml:space="preserve">  </w:t>
      </w:r>
      <w:r w:rsidR="00463DA2" w:rsidRPr="00113CDF">
        <w:rPr>
          <w:rFonts w:cs="Times New Roman"/>
          <w:color w:val="auto"/>
          <w:lang w:eastAsia="ru-RU"/>
        </w:rPr>
        <w:t xml:space="preserve">Участники, участвовавшие в переторжке на </w:t>
      </w:r>
      <w:r w:rsidR="001634F2" w:rsidRPr="00113CDF">
        <w:rPr>
          <w:rFonts w:cs="Times New Roman"/>
          <w:color w:val="auto"/>
          <w:lang w:eastAsia="ru-RU"/>
        </w:rPr>
        <w:t xml:space="preserve">электронной площадке </w:t>
      </w:r>
      <w:r w:rsidR="00463DA2" w:rsidRPr="00113CDF">
        <w:rPr>
          <w:rFonts w:cs="Times New Roman"/>
          <w:color w:val="auto"/>
          <w:lang w:eastAsia="ru-RU"/>
        </w:rPr>
        <w:t>и снизившие первоначальную цену, обязаны представить откорректированные с учетом новой полученной после переторжки цены документы, определяющие их коммерческие предложения, оформленные в порядке, предусмотренном для подачи заявки на участие в процедуре в течение 1 (одного) календарного дня после окончания переторжки.</w:t>
      </w:r>
    </w:p>
    <w:p w14:paraId="215B486F" w14:textId="1069DF1F" w:rsidR="00463DA2" w:rsidRPr="00113CDF" w:rsidRDefault="00903C3D" w:rsidP="00463DA2">
      <w:pPr>
        <w:tabs>
          <w:tab w:val="num" w:pos="2977"/>
        </w:tabs>
        <w:suppressAutoHyphens w:val="0"/>
        <w:autoSpaceDE/>
        <w:ind w:firstLine="567"/>
        <w:jc w:val="both"/>
        <w:rPr>
          <w:rFonts w:cs="Times New Roman"/>
          <w:color w:val="auto"/>
          <w:lang w:eastAsia="ru-RU"/>
        </w:rPr>
      </w:pPr>
      <w:r>
        <w:rPr>
          <w:rFonts w:cs="Times New Roman"/>
          <w:color w:val="auto"/>
          <w:lang w:eastAsia="ru-RU"/>
        </w:rPr>
        <w:t xml:space="preserve">  </w:t>
      </w:r>
      <w:r w:rsidR="00463DA2" w:rsidRPr="00113CDF">
        <w:rPr>
          <w:rFonts w:cs="Times New Roman"/>
          <w:color w:val="auto"/>
          <w:lang w:eastAsia="ru-RU"/>
        </w:rPr>
        <w:t>После проведения переторжки</w:t>
      </w:r>
      <w:r w:rsidR="001634F2" w:rsidRPr="00113CDF">
        <w:rPr>
          <w:rFonts w:cs="Times New Roman"/>
          <w:color w:val="auto"/>
          <w:lang w:eastAsia="ru-RU"/>
        </w:rPr>
        <w:t xml:space="preserve"> на электронной площадке</w:t>
      </w:r>
      <w:r w:rsidR="00463DA2" w:rsidRPr="00113CDF">
        <w:rPr>
          <w:rFonts w:cs="Times New Roman"/>
          <w:color w:val="auto"/>
          <w:lang w:eastAsia="ru-RU"/>
        </w:rPr>
        <w:t>, победитель</w:t>
      </w:r>
      <w:r w:rsidR="001634F2" w:rsidRPr="00113CDF">
        <w:rPr>
          <w:rFonts w:cs="Times New Roman"/>
          <w:color w:val="auto"/>
          <w:lang w:eastAsia="ru-RU"/>
        </w:rPr>
        <w:t xml:space="preserve"> закупки</w:t>
      </w:r>
      <w:r w:rsidR="00463DA2" w:rsidRPr="00113CDF">
        <w:rPr>
          <w:rFonts w:cs="Times New Roman"/>
          <w:color w:val="auto"/>
          <w:lang w:eastAsia="ru-RU"/>
        </w:rPr>
        <w:t xml:space="preserve"> определяется в порядке, установленным документацией</w:t>
      </w:r>
      <w:r w:rsidR="002631A1" w:rsidRPr="00113CDF">
        <w:rPr>
          <w:rFonts w:cs="Times New Roman"/>
          <w:color w:val="auto"/>
          <w:lang w:eastAsia="ru-RU"/>
        </w:rPr>
        <w:t xml:space="preserve"> о проведении закупки</w:t>
      </w:r>
      <w:r w:rsidR="00463DA2" w:rsidRPr="00113CDF">
        <w:rPr>
          <w:rFonts w:cs="Times New Roman"/>
          <w:color w:val="auto"/>
          <w:lang w:eastAsia="ru-RU"/>
        </w:rPr>
        <w:t>.</w:t>
      </w:r>
    </w:p>
    <w:p w14:paraId="26759AAB" w14:textId="77777777" w:rsidR="00E734BF" w:rsidRDefault="00903C3D" w:rsidP="00E734BF">
      <w:pPr>
        <w:tabs>
          <w:tab w:val="num" w:pos="2977"/>
        </w:tabs>
        <w:suppressAutoHyphens w:val="0"/>
        <w:autoSpaceDE/>
        <w:ind w:firstLine="567"/>
        <w:jc w:val="both"/>
        <w:rPr>
          <w:rFonts w:cs="Times New Roman"/>
          <w:color w:val="auto"/>
          <w:lang w:eastAsia="ru-RU"/>
        </w:rPr>
      </w:pPr>
      <w:r>
        <w:rPr>
          <w:rFonts w:cs="Times New Roman"/>
          <w:color w:val="auto"/>
          <w:lang w:eastAsia="ru-RU"/>
        </w:rPr>
        <w:t xml:space="preserve"> </w:t>
      </w:r>
      <w:r w:rsidR="009D39CA">
        <w:rPr>
          <w:rFonts w:cs="Times New Roman"/>
          <w:color w:val="auto"/>
          <w:lang w:eastAsia="ru-RU"/>
        </w:rPr>
        <w:t xml:space="preserve"> </w:t>
      </w:r>
      <w:r w:rsidR="002631A1" w:rsidRPr="00113CDF">
        <w:rPr>
          <w:rFonts w:cs="Times New Roman"/>
          <w:color w:val="auto"/>
          <w:lang w:eastAsia="ru-RU"/>
        </w:rPr>
        <w:t xml:space="preserve">Порядок проведения переторжки может быть изменен в документации о проведении </w:t>
      </w:r>
      <w:r w:rsidR="00E07E1E" w:rsidRPr="00113CDF">
        <w:rPr>
          <w:rFonts w:cs="Times New Roman"/>
          <w:color w:val="auto"/>
          <w:lang w:eastAsia="ru-RU"/>
        </w:rPr>
        <w:t xml:space="preserve">конкурентной </w:t>
      </w:r>
      <w:r w:rsidR="002631A1" w:rsidRPr="00113CDF">
        <w:rPr>
          <w:rFonts w:cs="Times New Roman"/>
          <w:color w:val="auto"/>
          <w:lang w:eastAsia="ru-RU"/>
        </w:rPr>
        <w:t xml:space="preserve">закупки в зависимости от регламента выбранной Заказчиком </w:t>
      </w:r>
      <w:r w:rsidR="001634F2" w:rsidRPr="00113CDF">
        <w:rPr>
          <w:rFonts w:cs="Times New Roman"/>
          <w:color w:val="auto"/>
          <w:lang w:eastAsia="ru-RU"/>
        </w:rPr>
        <w:t>электронной площадки</w:t>
      </w:r>
      <w:r w:rsidR="001E587C">
        <w:rPr>
          <w:rFonts w:cs="Times New Roman"/>
          <w:color w:val="auto"/>
          <w:lang w:eastAsia="ru-RU"/>
        </w:rPr>
        <w:t xml:space="preserve"> и </w:t>
      </w:r>
      <w:r w:rsidR="000C24EE">
        <w:rPr>
          <w:rFonts w:cs="Times New Roman"/>
          <w:color w:val="auto"/>
          <w:lang w:eastAsia="ru-RU"/>
        </w:rPr>
        <w:t xml:space="preserve">при </w:t>
      </w:r>
      <w:r w:rsidR="001E587C">
        <w:rPr>
          <w:rFonts w:cs="Times New Roman"/>
          <w:color w:val="auto"/>
          <w:lang w:eastAsia="ru-RU"/>
        </w:rPr>
        <w:t>изменениях законодательства</w:t>
      </w:r>
      <w:r w:rsidR="00E734BF">
        <w:rPr>
          <w:rFonts w:cs="Times New Roman"/>
          <w:color w:val="auto"/>
          <w:lang w:eastAsia="ru-RU"/>
        </w:rPr>
        <w:t>.</w:t>
      </w:r>
    </w:p>
    <w:p w14:paraId="15C2953A" w14:textId="77777777" w:rsidR="00E734BF" w:rsidRDefault="00E734BF" w:rsidP="00E734BF">
      <w:pPr>
        <w:tabs>
          <w:tab w:val="num" w:pos="2977"/>
        </w:tabs>
        <w:suppressAutoHyphens w:val="0"/>
        <w:autoSpaceDE/>
        <w:ind w:firstLine="567"/>
        <w:jc w:val="both"/>
        <w:rPr>
          <w:i/>
          <w:iCs/>
        </w:rPr>
      </w:pPr>
    </w:p>
    <w:p w14:paraId="4702378F" w14:textId="7759F3E2" w:rsidR="00E734BF" w:rsidRDefault="00383329" w:rsidP="00E734BF">
      <w:pPr>
        <w:tabs>
          <w:tab w:val="num" w:pos="2977"/>
        </w:tabs>
        <w:suppressAutoHyphens w:val="0"/>
        <w:autoSpaceDE/>
        <w:ind w:firstLine="567"/>
        <w:jc w:val="both"/>
        <w:rPr>
          <w:b/>
          <w:iCs/>
        </w:rPr>
      </w:pPr>
      <w:r w:rsidRPr="00113CDF">
        <w:rPr>
          <w:i/>
          <w:iCs/>
        </w:rPr>
        <w:t xml:space="preserve"> </w:t>
      </w:r>
      <w:r w:rsidR="00BC405A" w:rsidRPr="002529D3">
        <w:rPr>
          <w:b/>
          <w:iCs/>
        </w:rPr>
        <w:t>14</w:t>
      </w:r>
      <w:r w:rsidR="00484360" w:rsidRPr="002529D3">
        <w:rPr>
          <w:b/>
          <w:iCs/>
        </w:rPr>
        <w:t>. Антидемпинговые меры</w:t>
      </w:r>
      <w:r w:rsidR="00E734BF" w:rsidRPr="00E734BF">
        <w:rPr>
          <w:b/>
          <w:iCs/>
        </w:rPr>
        <w:t xml:space="preserve"> </w:t>
      </w:r>
    </w:p>
    <w:p w14:paraId="6AEE72D0" w14:textId="7733ACEC" w:rsidR="00E734BF" w:rsidRPr="00E734BF" w:rsidRDefault="00E734BF" w:rsidP="00E734BF">
      <w:pPr>
        <w:tabs>
          <w:tab w:val="num" w:pos="2977"/>
        </w:tabs>
        <w:suppressAutoHyphens w:val="0"/>
        <w:autoSpaceDE/>
        <w:ind w:firstLine="567"/>
        <w:jc w:val="both"/>
        <w:rPr>
          <w:iCs/>
        </w:rPr>
      </w:pPr>
      <w:r w:rsidRPr="00E734BF">
        <w:rPr>
          <w:iCs/>
        </w:rPr>
        <w:t xml:space="preserve"> </w:t>
      </w:r>
      <w:r>
        <w:rPr>
          <w:iCs/>
        </w:rPr>
        <w:t xml:space="preserve">14.1 </w:t>
      </w:r>
      <w:r w:rsidRPr="00E734BF">
        <w:rPr>
          <w:iCs/>
        </w:rPr>
        <w:t xml:space="preserve">При проведении закупки заказчик вправе установить антидемпинговые меры. Если в ходе проведения конкурентной закупки работ/услуг победителем закупки была снижена начальная (максимальная) цена договора на 40 (сорок) и более процентов, а при закупке товаров </w:t>
      </w:r>
      <w:r w:rsidRPr="00E734BF">
        <w:rPr>
          <w:iCs/>
        </w:rPr>
        <w:lastRenderedPageBreak/>
        <w:t>на 25 (двадцать пять) и более процентов, заказчик вправе применить к победителю закупки антидемпинговые меры в соответствии с одним из подпунктов:</w:t>
      </w:r>
    </w:p>
    <w:p w14:paraId="58B7892D" w14:textId="77777777" w:rsidR="00E734BF" w:rsidRPr="00E734BF" w:rsidRDefault="00E734BF" w:rsidP="00E734BF">
      <w:pPr>
        <w:tabs>
          <w:tab w:val="num" w:pos="2977"/>
        </w:tabs>
        <w:suppressAutoHyphens w:val="0"/>
        <w:autoSpaceDE/>
        <w:ind w:firstLine="567"/>
        <w:jc w:val="both"/>
        <w:rPr>
          <w:iCs/>
        </w:rPr>
      </w:pPr>
      <w:r w:rsidRPr="00E734BF">
        <w:rPr>
          <w:iCs/>
        </w:rPr>
        <w:t>победитель закупки обязан предоставить заказчику обоснование снижения цены договора в виде технико-экономического расчета или сметного расчета. Решение о признании такого обоснования достоверным или недостоверным принимается заказчиком;</w:t>
      </w:r>
    </w:p>
    <w:p w14:paraId="2AF71A61" w14:textId="77777777" w:rsidR="00E734BF" w:rsidRDefault="00E734BF" w:rsidP="00E734BF">
      <w:pPr>
        <w:tabs>
          <w:tab w:val="num" w:pos="2977"/>
        </w:tabs>
        <w:suppressAutoHyphens w:val="0"/>
        <w:autoSpaceDE/>
        <w:ind w:firstLine="567"/>
        <w:jc w:val="both"/>
        <w:rPr>
          <w:iCs/>
        </w:rPr>
      </w:pPr>
      <w:r w:rsidRPr="00E734BF">
        <w:rPr>
          <w:iCs/>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(или) в закупочной документации, но не менее чем в размере аванса (если договором предусмотрена выплата аванса), если в извещении и (или) в закупочной документации установлено требование о предоставлении обеспечения исполнения договора.</w:t>
      </w:r>
    </w:p>
    <w:p w14:paraId="3A943A01" w14:textId="3808216D" w:rsidR="00E734BF" w:rsidRPr="00E734BF" w:rsidRDefault="00E734BF" w:rsidP="00E734BF">
      <w:pPr>
        <w:tabs>
          <w:tab w:val="num" w:pos="2977"/>
        </w:tabs>
        <w:suppressAutoHyphens w:val="0"/>
        <w:autoSpaceDE/>
        <w:ind w:firstLine="567"/>
        <w:jc w:val="both"/>
        <w:rPr>
          <w:iCs/>
        </w:rPr>
      </w:pPr>
      <w:r w:rsidRPr="00E734BF">
        <w:rPr>
          <w:iCs/>
        </w:rPr>
        <w:t>14.2. Антидемпинговые меры могут быть применены только в случае установления возможности применения таких мер в извещении и (или) в документации о проведении закупки.</w:t>
      </w:r>
    </w:p>
    <w:p w14:paraId="63821041" w14:textId="77777777" w:rsidR="00E734BF" w:rsidRPr="00E734BF" w:rsidRDefault="00E734BF" w:rsidP="00E734BF">
      <w:pPr>
        <w:tabs>
          <w:tab w:val="num" w:pos="2977"/>
        </w:tabs>
        <w:suppressAutoHyphens w:val="0"/>
        <w:autoSpaceDE/>
        <w:ind w:firstLine="567"/>
        <w:jc w:val="both"/>
        <w:rPr>
          <w:iCs/>
        </w:rPr>
      </w:pPr>
      <w:r w:rsidRPr="00E734BF">
        <w:rPr>
          <w:iCs/>
        </w:rPr>
        <w:t xml:space="preserve">14.3. В случае неисполнения установленных антидемпинговыми мерами требований победитель закупки признается уклонившимся от заключения договора. </w:t>
      </w:r>
    </w:p>
    <w:p w14:paraId="0FB669EE" w14:textId="77777777" w:rsidR="00E734BF" w:rsidRPr="00E734BF" w:rsidRDefault="00E734BF" w:rsidP="00E734BF">
      <w:pPr>
        <w:tabs>
          <w:tab w:val="num" w:pos="2977"/>
        </w:tabs>
        <w:suppressAutoHyphens w:val="0"/>
        <w:autoSpaceDE/>
        <w:ind w:firstLine="567"/>
        <w:jc w:val="both"/>
        <w:rPr>
          <w:iCs/>
        </w:rPr>
      </w:pPr>
      <w:r w:rsidRPr="00E734BF">
        <w:rPr>
          <w:iCs/>
        </w:rPr>
        <w:t>14.4. Если заказчиком принято решение о заключении договора с участником, занявшим второе место по результатам проведения закупки, решение о распространении на такого участника закупки требований, установленных антидемпинговыми мерами, принимается заказчиком самостоятельно. Невыполнение требований антидемпинговых мер таким участником закупки не является основанием для признания его уклонившимся от заключения договора, однако влечет за собой невозможность заключения договора с таким участником закупки.</w:t>
      </w:r>
    </w:p>
    <w:p w14:paraId="6E9F79C1" w14:textId="640A7A8B" w:rsidR="00484360" w:rsidRPr="00E734BF" w:rsidRDefault="00E734BF" w:rsidP="00E734BF">
      <w:pPr>
        <w:tabs>
          <w:tab w:val="num" w:pos="2977"/>
        </w:tabs>
        <w:suppressAutoHyphens w:val="0"/>
        <w:autoSpaceDE/>
        <w:ind w:firstLine="567"/>
        <w:jc w:val="both"/>
        <w:rPr>
          <w:rFonts w:cs="Times New Roman"/>
          <w:color w:val="auto"/>
          <w:lang w:eastAsia="ru-RU"/>
        </w:rPr>
      </w:pPr>
      <w:r w:rsidRPr="00E734BF">
        <w:rPr>
          <w:iCs/>
        </w:rPr>
        <w:t>14.5. Решение о применении или неприменении антидемпинговых мер, а также, в случае принятия решения о применении таких мер, выбор конкретного способа их применения принимаются заказчиком путем установления в закупочной документации при ее размещении или, в случае проведения запроса котировок, в извещении о проведении запроса котировок при его размещении, возможности о применении таких мер. Принятые решения, в случае их принятия, и выбранный способ антидемпинговых мер не могут быть изменены в ходе проведения закупки, без внесения изменений в само извещение и (или) в саму документацию.</w:t>
      </w:r>
    </w:p>
    <w:p w14:paraId="0AD599F6" w14:textId="77777777" w:rsidR="00325824" w:rsidRPr="00113CDF" w:rsidRDefault="00325824" w:rsidP="00424E72">
      <w:pPr>
        <w:spacing w:after="1" w:line="200" w:lineRule="atLeast"/>
        <w:ind w:firstLine="540"/>
        <w:jc w:val="both"/>
        <w:rPr>
          <w:color w:val="auto"/>
        </w:rPr>
      </w:pPr>
    </w:p>
    <w:p w14:paraId="3F8027A4" w14:textId="77777777" w:rsidR="00424E72" w:rsidRPr="00113CDF" w:rsidRDefault="00BC405A" w:rsidP="00424E72">
      <w:pPr>
        <w:spacing w:after="1" w:line="200" w:lineRule="atLeast"/>
        <w:ind w:firstLine="540"/>
        <w:jc w:val="both"/>
        <w:rPr>
          <w:rFonts w:ascii="Arial" w:hAnsi="Arial" w:cs="Arial"/>
          <w:b/>
          <w:color w:val="auto"/>
          <w:lang w:eastAsia="ru-RU"/>
        </w:rPr>
      </w:pPr>
      <w:r w:rsidRPr="00113CDF">
        <w:rPr>
          <w:b/>
          <w:color w:val="auto"/>
        </w:rPr>
        <w:t>15</w:t>
      </w:r>
      <w:r w:rsidR="009B497A" w:rsidRPr="00113CDF">
        <w:rPr>
          <w:b/>
          <w:color w:val="auto"/>
        </w:rPr>
        <w:t>.</w:t>
      </w:r>
      <w:r w:rsidR="00424E72" w:rsidRPr="00113CDF">
        <w:rPr>
          <w:rFonts w:cs="Times New Roman"/>
          <w:b/>
          <w:color w:val="auto"/>
          <w:lang w:eastAsia="ru-RU"/>
        </w:rPr>
        <w:t xml:space="preserve"> Требования к конкурентной закупке, осуществляемой закрытым способом</w:t>
      </w:r>
    </w:p>
    <w:p w14:paraId="327D9E0A" w14:textId="60301422" w:rsidR="00424E72" w:rsidRPr="00113CDF" w:rsidRDefault="00424E72" w:rsidP="00424E72">
      <w:pPr>
        <w:widowControl w:val="0"/>
        <w:suppressAutoHyphens w:val="0"/>
        <w:autoSpaceDN w:val="0"/>
        <w:adjustRightInd w:val="0"/>
        <w:spacing w:after="1" w:line="200" w:lineRule="atLeast"/>
        <w:ind w:firstLine="540"/>
        <w:jc w:val="both"/>
        <w:rPr>
          <w:rFonts w:cs="Times New Roman"/>
          <w:color w:val="auto"/>
          <w:lang w:eastAsia="ru-RU"/>
        </w:rPr>
      </w:pPr>
      <w:r w:rsidRPr="00113CDF">
        <w:rPr>
          <w:rFonts w:cs="Times New Roman"/>
          <w:color w:val="auto"/>
          <w:lang w:eastAsia="ru-RU"/>
        </w:rPr>
        <w:t xml:space="preserve">Закрытый конкурс, закрытый аукцион, закрытый запрос котировок, закрытый запрос предложений или иная конкурентная закупка, осуществляемая закрытым способом, проводится в случае, если сведения о такой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hyperlink r:id="rId31" w:history="1">
        <w:r w:rsidRPr="00113CDF">
          <w:rPr>
            <w:rFonts w:cs="Times New Roman"/>
            <w:color w:val="auto"/>
            <w:lang w:eastAsia="ru-RU"/>
          </w:rPr>
          <w:t>пунктом 2</w:t>
        </w:r>
      </w:hyperlink>
      <w:r w:rsidRPr="00113CDF">
        <w:rPr>
          <w:rFonts w:cs="Times New Roman"/>
          <w:color w:val="auto"/>
          <w:lang w:eastAsia="ru-RU"/>
        </w:rPr>
        <w:t xml:space="preserve"> или </w:t>
      </w:r>
      <w:hyperlink r:id="rId32" w:history="1">
        <w:r w:rsidRPr="00113CDF">
          <w:rPr>
            <w:rFonts w:cs="Times New Roman"/>
            <w:color w:val="auto"/>
            <w:lang w:eastAsia="ru-RU"/>
          </w:rPr>
          <w:t>3 части 8 статьи 3.1</w:t>
        </w:r>
      </w:hyperlink>
      <w:r w:rsidRPr="00113CDF">
        <w:rPr>
          <w:rFonts w:cs="Times New Roman"/>
          <w:color w:val="auto"/>
          <w:lang w:eastAsia="ru-RU"/>
        </w:rPr>
        <w:t xml:space="preserve"> Федерального закона 223-ФЗ, или если в отношении такой закупки Правительством Российской Федерации принято решение в соответствии с </w:t>
      </w:r>
      <w:hyperlink r:id="rId33" w:history="1">
        <w:r w:rsidRPr="00113CDF">
          <w:rPr>
            <w:rFonts w:cs="Times New Roman"/>
            <w:color w:val="auto"/>
            <w:lang w:eastAsia="ru-RU"/>
          </w:rPr>
          <w:t>частью 16 статьи 4</w:t>
        </w:r>
      </w:hyperlink>
      <w:r w:rsidRPr="00113CDF">
        <w:rPr>
          <w:rFonts w:cs="Times New Roman"/>
          <w:color w:val="auto"/>
          <w:lang w:eastAsia="ru-RU"/>
        </w:rPr>
        <w:t xml:space="preserve"> Федерального закона № 223-ФЗ (далее также </w:t>
      </w:r>
      <w:r w:rsidR="00F129A9">
        <w:rPr>
          <w:rFonts w:cs="Times New Roman"/>
          <w:color w:val="auto"/>
          <w:lang w:eastAsia="ru-RU"/>
        </w:rPr>
        <w:t>–</w:t>
      </w:r>
      <w:r w:rsidRPr="00113CDF">
        <w:rPr>
          <w:rFonts w:cs="Times New Roman"/>
          <w:color w:val="auto"/>
          <w:lang w:eastAsia="ru-RU"/>
        </w:rPr>
        <w:t xml:space="preserve"> закрытая конкурентная закупка).</w:t>
      </w:r>
    </w:p>
    <w:p w14:paraId="1824A8D9" w14:textId="1F86AD7E" w:rsidR="00424E72" w:rsidRPr="00113CDF" w:rsidRDefault="00424E72" w:rsidP="005D019E">
      <w:pPr>
        <w:widowControl w:val="0"/>
        <w:suppressAutoHyphens w:val="0"/>
        <w:autoSpaceDN w:val="0"/>
        <w:adjustRightInd w:val="0"/>
        <w:spacing w:after="1" w:line="200" w:lineRule="atLeast"/>
        <w:ind w:firstLine="540"/>
        <w:jc w:val="both"/>
        <w:rPr>
          <w:rFonts w:cs="Times New Roman"/>
          <w:color w:val="auto"/>
          <w:lang w:eastAsia="ru-RU"/>
        </w:rPr>
      </w:pPr>
      <w:r w:rsidRPr="00113CDF">
        <w:rPr>
          <w:rFonts w:cs="Times New Roman"/>
          <w:color w:val="auto"/>
          <w:lang w:eastAsia="ru-RU"/>
        </w:rPr>
        <w:t xml:space="preserve">Закрытая конкурентная закупка осуществляется в порядке, установленном </w:t>
      </w:r>
      <w:hyperlink r:id="rId34" w:history="1">
        <w:r w:rsidRPr="00113CDF">
          <w:rPr>
            <w:rFonts w:cs="Times New Roman"/>
            <w:color w:val="auto"/>
            <w:lang w:eastAsia="ru-RU"/>
          </w:rPr>
          <w:t>статьей 3.2</w:t>
        </w:r>
      </w:hyperlink>
      <w:r w:rsidRPr="00113CDF">
        <w:rPr>
          <w:rFonts w:cs="Times New Roman"/>
          <w:color w:val="auto"/>
          <w:lang w:eastAsia="ru-RU"/>
        </w:rPr>
        <w:t xml:space="preserve"> Федерального закона</w:t>
      </w:r>
      <w:r w:rsidR="00A376C3" w:rsidRPr="00113CDF">
        <w:rPr>
          <w:rFonts w:cs="Times New Roman"/>
          <w:color w:val="auto"/>
          <w:lang w:eastAsia="ru-RU"/>
        </w:rPr>
        <w:t xml:space="preserve"> № 223-ФЗ</w:t>
      </w:r>
      <w:r w:rsidRPr="00113CDF">
        <w:rPr>
          <w:rFonts w:cs="Times New Roman"/>
          <w:color w:val="auto"/>
          <w:lang w:eastAsia="ru-RU"/>
        </w:rPr>
        <w:t>, с учетом особенностей</w:t>
      </w:r>
      <w:r w:rsidR="00A44A53">
        <w:rPr>
          <w:rFonts w:cs="Times New Roman"/>
          <w:color w:val="auto"/>
          <w:lang w:eastAsia="ru-RU"/>
        </w:rPr>
        <w:t xml:space="preserve"> действующего законодательства и </w:t>
      </w:r>
      <w:r w:rsidR="001C5188" w:rsidRPr="00113CDF">
        <w:rPr>
          <w:rFonts w:cs="Times New Roman"/>
          <w:color w:val="auto"/>
          <w:lang w:eastAsia="ru-RU"/>
        </w:rPr>
        <w:t>Положени</w:t>
      </w:r>
      <w:r w:rsidR="00A44A53">
        <w:rPr>
          <w:rFonts w:cs="Times New Roman"/>
          <w:color w:val="auto"/>
          <w:lang w:eastAsia="ru-RU"/>
        </w:rPr>
        <w:t>я</w:t>
      </w:r>
      <w:r w:rsidR="001C5188" w:rsidRPr="00113CDF">
        <w:rPr>
          <w:rFonts w:cs="Times New Roman"/>
          <w:color w:val="auto"/>
          <w:lang w:eastAsia="ru-RU"/>
        </w:rPr>
        <w:t xml:space="preserve"> о закупке. </w:t>
      </w:r>
    </w:p>
    <w:p w14:paraId="516E3DAF" w14:textId="77777777" w:rsidR="00424E72" w:rsidRPr="00113CDF" w:rsidRDefault="00424E72" w:rsidP="00325824">
      <w:pPr>
        <w:widowControl w:val="0"/>
        <w:suppressAutoHyphens w:val="0"/>
        <w:autoSpaceDN w:val="0"/>
        <w:adjustRightInd w:val="0"/>
        <w:spacing w:after="1" w:line="200" w:lineRule="atLeast"/>
        <w:ind w:firstLine="540"/>
        <w:jc w:val="both"/>
        <w:rPr>
          <w:rFonts w:cs="Times New Roman"/>
          <w:color w:val="auto"/>
          <w:lang w:eastAsia="ru-RU"/>
        </w:rPr>
      </w:pPr>
      <w:r w:rsidRPr="00113CDF">
        <w:rPr>
          <w:rFonts w:cs="Times New Roman"/>
          <w:color w:val="auto"/>
          <w:lang w:eastAsia="ru-RU"/>
        </w:rPr>
        <w:t>Информация о закрытой конкурентной закупке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положением о закупке, в сроки, установленные Федеральным законом</w:t>
      </w:r>
      <w:r w:rsidR="00A376C3" w:rsidRPr="00113CDF">
        <w:rPr>
          <w:rFonts w:cs="Times New Roman"/>
          <w:color w:val="auto"/>
          <w:lang w:eastAsia="ru-RU"/>
        </w:rPr>
        <w:t xml:space="preserve"> № 223-ФЗ</w:t>
      </w:r>
      <w:r w:rsidRPr="00113CDF">
        <w:rPr>
          <w:rFonts w:cs="Times New Roman"/>
          <w:color w:val="auto"/>
          <w:lang w:eastAsia="ru-RU"/>
        </w:rPr>
        <w:t>.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0D414CE7" w14:textId="77777777" w:rsidR="00424E72" w:rsidRPr="00113CDF" w:rsidRDefault="00BC405A" w:rsidP="00BC405A">
      <w:pPr>
        <w:widowControl w:val="0"/>
        <w:suppressAutoHyphens w:val="0"/>
        <w:autoSpaceDN w:val="0"/>
        <w:adjustRightInd w:val="0"/>
        <w:jc w:val="both"/>
        <w:rPr>
          <w:rFonts w:cs="Times New Roman"/>
          <w:color w:val="auto"/>
          <w:lang w:eastAsia="ru-RU"/>
        </w:rPr>
      </w:pPr>
      <w:r w:rsidRPr="00113CDF">
        <w:rPr>
          <w:rFonts w:cs="Times New Roman"/>
          <w:color w:val="auto"/>
          <w:lang w:eastAsia="ru-RU"/>
        </w:rPr>
        <w:lastRenderedPageBreak/>
        <w:t xml:space="preserve">        </w:t>
      </w:r>
      <w:r w:rsidR="00424E72" w:rsidRPr="00113CDF">
        <w:rPr>
          <w:rFonts w:cs="Times New Roman"/>
          <w:color w:val="auto"/>
          <w:lang w:eastAsia="ru-RU"/>
        </w:rPr>
        <w:t>Правительство Российской Федерации определяет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и порядок аккредитации на таких электронных площадках.</w:t>
      </w:r>
    </w:p>
    <w:p w14:paraId="1D2FE3BB" w14:textId="0A05C80E" w:rsidR="00383329" w:rsidRPr="00113CDF" w:rsidRDefault="00BC405A" w:rsidP="00383329">
      <w:pPr>
        <w:keepNext/>
        <w:suppressAutoHyphens w:val="0"/>
        <w:autoSpaceDE/>
        <w:spacing w:before="240" w:after="60"/>
        <w:jc w:val="both"/>
        <w:outlineLvl w:val="1"/>
        <w:rPr>
          <w:rFonts w:cs="Times New Roman"/>
          <w:b/>
          <w:bCs/>
          <w:iCs/>
          <w:color w:val="auto"/>
          <w:lang w:eastAsia="ru-RU"/>
        </w:rPr>
      </w:pPr>
      <w:bookmarkStart w:id="43" w:name="_Toc468734386"/>
      <w:r w:rsidRPr="00113CDF">
        <w:rPr>
          <w:rFonts w:ascii="Arial" w:hAnsi="Arial" w:cs="Arial"/>
          <w:color w:val="auto"/>
          <w:lang w:eastAsia="ru-RU"/>
        </w:rPr>
        <w:t xml:space="preserve">        </w:t>
      </w:r>
      <w:r w:rsidR="00296AC3" w:rsidRPr="00113CDF">
        <w:rPr>
          <w:rFonts w:cs="Times New Roman"/>
          <w:b/>
          <w:bCs/>
          <w:iCs/>
          <w:color w:val="auto"/>
          <w:lang w:eastAsia="ru-RU"/>
        </w:rPr>
        <w:t xml:space="preserve"> </w:t>
      </w:r>
      <w:r w:rsidRPr="00113CDF">
        <w:rPr>
          <w:rFonts w:cs="Times New Roman"/>
          <w:b/>
          <w:bCs/>
          <w:iCs/>
          <w:color w:val="auto"/>
          <w:lang w:eastAsia="ru-RU"/>
        </w:rPr>
        <w:t>16</w:t>
      </w:r>
      <w:r w:rsidR="00383329" w:rsidRPr="00113CDF">
        <w:rPr>
          <w:rFonts w:cs="Times New Roman"/>
          <w:b/>
          <w:bCs/>
          <w:iCs/>
          <w:color w:val="auto"/>
          <w:lang w:eastAsia="ru-RU"/>
        </w:rPr>
        <w:t xml:space="preserve">.  Особенности </w:t>
      </w:r>
      <w:bookmarkStart w:id="44" w:name="_Hlk24032003"/>
      <w:r w:rsidR="00383329" w:rsidRPr="00113CDF">
        <w:rPr>
          <w:rFonts w:cs="Times New Roman"/>
          <w:b/>
          <w:bCs/>
          <w:iCs/>
          <w:color w:val="auto"/>
          <w:lang w:eastAsia="ru-RU"/>
        </w:rPr>
        <w:t xml:space="preserve">проведения закупок </w:t>
      </w:r>
      <w:bookmarkStart w:id="45" w:name="_Hlk24032513"/>
      <w:r w:rsidR="00383329" w:rsidRPr="00113CDF">
        <w:rPr>
          <w:rFonts w:cs="Times New Roman"/>
          <w:b/>
          <w:bCs/>
          <w:iCs/>
          <w:color w:val="auto"/>
          <w:lang w:eastAsia="ru-RU"/>
        </w:rPr>
        <w:t xml:space="preserve">при установлении приоритета </w:t>
      </w:r>
      <w:bookmarkEnd w:id="44"/>
      <w:r w:rsidR="00383329" w:rsidRPr="00113CDF">
        <w:rPr>
          <w:rFonts w:cs="Times New Roman"/>
          <w:b/>
          <w:bCs/>
          <w:iCs/>
          <w:color w:val="auto"/>
          <w:lang w:eastAsia="ru-RU"/>
        </w:rPr>
        <w:t>товаров, работ, услуг российского происхождения</w:t>
      </w:r>
      <w:bookmarkEnd w:id="43"/>
      <w:r w:rsidR="005D2ADF">
        <w:rPr>
          <w:rFonts w:cs="Times New Roman"/>
          <w:b/>
          <w:bCs/>
          <w:iCs/>
          <w:color w:val="auto"/>
          <w:lang w:eastAsia="ru-RU"/>
        </w:rPr>
        <w:t xml:space="preserve"> в соответствии </w:t>
      </w:r>
      <w:bookmarkStart w:id="46" w:name="_Hlk24033702"/>
      <w:r w:rsidR="005D2ADF">
        <w:rPr>
          <w:rFonts w:cs="Times New Roman"/>
          <w:b/>
          <w:bCs/>
          <w:iCs/>
          <w:color w:val="auto"/>
          <w:lang w:eastAsia="ru-RU"/>
        </w:rPr>
        <w:t>с</w:t>
      </w:r>
      <w:r w:rsidR="005D2ADF" w:rsidRPr="005D2ADF">
        <w:t xml:space="preserve"> </w:t>
      </w:r>
      <w:r w:rsidR="005D2ADF" w:rsidRPr="005D2ADF">
        <w:rPr>
          <w:rFonts w:cs="Times New Roman"/>
          <w:b/>
          <w:bCs/>
          <w:iCs/>
          <w:color w:val="auto"/>
          <w:lang w:eastAsia="ru-RU"/>
        </w:rPr>
        <w:t>Постановление</w:t>
      </w:r>
      <w:r w:rsidR="005D2ADF">
        <w:rPr>
          <w:rFonts w:cs="Times New Roman"/>
          <w:b/>
          <w:bCs/>
          <w:iCs/>
          <w:color w:val="auto"/>
          <w:lang w:eastAsia="ru-RU"/>
        </w:rPr>
        <w:t>м</w:t>
      </w:r>
      <w:r w:rsidR="005D2ADF" w:rsidRPr="005D2ADF">
        <w:rPr>
          <w:rFonts w:cs="Times New Roman"/>
          <w:b/>
          <w:bCs/>
          <w:iCs/>
          <w:color w:val="auto"/>
          <w:lang w:eastAsia="ru-RU"/>
        </w:rPr>
        <w:t xml:space="preserve"> Правительства РФ от 16.09.2016 N 925</w:t>
      </w:r>
      <w:bookmarkEnd w:id="46"/>
      <w:r w:rsidR="005D2ADF" w:rsidRPr="005D2ADF">
        <w:rPr>
          <w:rFonts w:cs="Times New Roman"/>
          <w:b/>
          <w:bCs/>
          <w:iCs/>
          <w:color w:val="auto"/>
          <w:lang w:eastAsia="ru-RU"/>
        </w:rPr>
        <w:t xml:space="preserve"> </w:t>
      </w:r>
      <w:r w:rsidR="00F129A9">
        <w:rPr>
          <w:rFonts w:cs="Times New Roman"/>
          <w:b/>
          <w:bCs/>
          <w:iCs/>
          <w:color w:val="auto"/>
          <w:lang w:eastAsia="ru-RU"/>
        </w:rPr>
        <w:t>«</w:t>
      </w:r>
      <w:r w:rsidR="005D2ADF" w:rsidRPr="005D2ADF">
        <w:rPr>
          <w:rFonts w:cs="Times New Roman"/>
          <w:b/>
          <w:bCs/>
          <w:iCs/>
          <w:color w:val="auto"/>
          <w:lang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F129A9">
        <w:rPr>
          <w:rFonts w:cs="Times New Roman"/>
          <w:b/>
          <w:bCs/>
          <w:iCs/>
          <w:color w:val="auto"/>
          <w:lang w:eastAsia="ru-RU"/>
        </w:rPr>
        <w:t>»</w:t>
      </w:r>
      <w:r w:rsidR="00383329" w:rsidRPr="00113CDF">
        <w:rPr>
          <w:rFonts w:cs="Times New Roman"/>
          <w:b/>
          <w:bCs/>
          <w:iCs/>
          <w:color w:val="auto"/>
          <w:lang w:eastAsia="ru-RU"/>
        </w:rPr>
        <w:t>.</w:t>
      </w:r>
    </w:p>
    <w:bookmarkEnd w:id="45"/>
    <w:p w14:paraId="2A7236C9" w14:textId="7C6CD073" w:rsidR="005D2ADF" w:rsidRPr="005D2ADF" w:rsidRDefault="00BC405A" w:rsidP="005D2ADF">
      <w:pPr>
        <w:widowControl w:val="0"/>
        <w:suppressAutoHyphens w:val="0"/>
        <w:autoSpaceDN w:val="0"/>
        <w:adjustRightInd w:val="0"/>
        <w:jc w:val="both"/>
        <w:rPr>
          <w:rFonts w:cs="Times New Roman"/>
          <w:color w:val="auto"/>
          <w:lang w:eastAsia="ru-RU"/>
        </w:rPr>
      </w:pPr>
      <w:r w:rsidRPr="00113CDF">
        <w:rPr>
          <w:rFonts w:cs="Times New Roman"/>
          <w:color w:val="auto"/>
          <w:lang w:eastAsia="ru-RU"/>
        </w:rPr>
        <w:t xml:space="preserve">           16</w:t>
      </w:r>
      <w:r w:rsidR="00383329" w:rsidRPr="00113CDF">
        <w:rPr>
          <w:rFonts w:cs="Times New Roman"/>
          <w:color w:val="auto"/>
          <w:lang w:eastAsia="ru-RU"/>
        </w:rPr>
        <w:t xml:space="preserve">.1. </w:t>
      </w:r>
      <w:r w:rsidR="005D2ADF" w:rsidRPr="005D2ADF">
        <w:rPr>
          <w:rFonts w:cs="Times New Roman"/>
          <w:color w:val="auto"/>
          <w:lang w:eastAsia="ru-RU"/>
        </w:rPr>
        <w:t xml:space="preserve">При проведении конкурентных закупок </w:t>
      </w:r>
      <w:r w:rsidR="005D2ADF">
        <w:rPr>
          <w:rFonts w:cs="Times New Roman"/>
          <w:color w:val="auto"/>
          <w:lang w:eastAsia="ru-RU"/>
        </w:rPr>
        <w:t>З</w:t>
      </w:r>
      <w:r w:rsidR="005D2ADF" w:rsidRPr="005D2ADF">
        <w:rPr>
          <w:rFonts w:cs="Times New Roman"/>
          <w:color w:val="auto"/>
          <w:lang w:eastAsia="ru-RU"/>
        </w:rPr>
        <w:t xml:space="preserve">аказчик предоставляет </w:t>
      </w:r>
      <w:r w:rsidR="005D2ADF">
        <w:rPr>
          <w:rFonts w:cs="Times New Roman"/>
          <w:color w:val="auto"/>
          <w:lang w:eastAsia="ru-RU"/>
        </w:rPr>
        <w:t xml:space="preserve">установленный </w:t>
      </w:r>
      <w:r w:rsidR="005D2ADF" w:rsidRPr="005D2ADF">
        <w:rPr>
          <w:rFonts w:cs="Times New Roman"/>
          <w:color w:val="auto"/>
          <w:lang w:eastAsia="ru-RU"/>
        </w:rPr>
        <w:t xml:space="preserve">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w:t>
      </w:r>
      <w:r w:rsidR="00F129A9">
        <w:rPr>
          <w:rFonts w:cs="Times New Roman"/>
          <w:color w:val="auto"/>
          <w:lang w:eastAsia="ru-RU"/>
        </w:rPr>
        <w:t>–</w:t>
      </w:r>
      <w:r w:rsidR="005D2ADF" w:rsidRPr="005D2ADF">
        <w:rPr>
          <w:rFonts w:cs="Times New Roman"/>
          <w:color w:val="auto"/>
          <w:lang w:eastAsia="ru-RU"/>
        </w:rPr>
        <w:t xml:space="preserve"> приоритет).</w:t>
      </w:r>
    </w:p>
    <w:p w14:paraId="4A804374" w14:textId="7278028F" w:rsidR="005D2ADF" w:rsidRPr="005D2ADF" w:rsidRDefault="005D2ADF" w:rsidP="005D2ADF">
      <w:pPr>
        <w:widowControl w:val="0"/>
        <w:suppressAutoHyphens w:val="0"/>
        <w:autoSpaceDN w:val="0"/>
        <w:adjustRightInd w:val="0"/>
        <w:ind w:firstLine="708"/>
        <w:jc w:val="both"/>
        <w:rPr>
          <w:rFonts w:cs="Times New Roman"/>
          <w:color w:val="auto"/>
          <w:lang w:eastAsia="ru-RU"/>
        </w:rPr>
      </w:pPr>
      <w:r>
        <w:rPr>
          <w:rFonts w:cs="Times New Roman"/>
          <w:color w:val="auto"/>
          <w:lang w:eastAsia="ru-RU"/>
        </w:rPr>
        <w:t>16.</w:t>
      </w:r>
      <w:r w:rsidRPr="005D2ADF">
        <w:rPr>
          <w:rFonts w:cs="Times New Roman"/>
          <w:color w:val="auto"/>
          <w:lang w:eastAsia="ru-RU"/>
        </w:rPr>
        <w:t>2.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r>
        <w:rPr>
          <w:rFonts w:cs="Times New Roman"/>
          <w:color w:val="auto"/>
          <w:lang w:eastAsia="ru-RU"/>
        </w:rPr>
        <w:t xml:space="preserve"> </w:t>
      </w:r>
      <w:r w:rsidRPr="005D2ADF">
        <w:rPr>
          <w:rFonts w:cs="Times New Roman"/>
          <w:color w:val="auto"/>
          <w:lang w:eastAsia="ru-RU"/>
        </w:rPr>
        <w:t>При осуществлении закупок радиоэлектронной продукции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радиоэлектронной продукции, включенной в единый реестр российской радиоэлектронной продукции,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5215BBE5" w14:textId="0FC1D248" w:rsidR="005D2ADF" w:rsidRPr="005D2ADF" w:rsidRDefault="005D2ADF" w:rsidP="005D2ADF">
      <w:pPr>
        <w:widowControl w:val="0"/>
        <w:suppressAutoHyphens w:val="0"/>
        <w:autoSpaceDN w:val="0"/>
        <w:adjustRightInd w:val="0"/>
        <w:ind w:firstLine="708"/>
        <w:jc w:val="both"/>
        <w:rPr>
          <w:rFonts w:cs="Times New Roman"/>
          <w:color w:val="auto"/>
          <w:lang w:eastAsia="ru-RU"/>
        </w:rPr>
      </w:pPr>
      <w:r>
        <w:rPr>
          <w:rFonts w:cs="Times New Roman"/>
          <w:color w:val="auto"/>
          <w:lang w:eastAsia="ru-RU"/>
        </w:rPr>
        <w:t>16.</w:t>
      </w:r>
      <w:r w:rsidRPr="005D2ADF">
        <w:rPr>
          <w:rFonts w:cs="Times New Roman"/>
          <w:color w:val="auto"/>
          <w:lang w:eastAsia="ru-RU"/>
        </w:rPr>
        <w:t xml:space="preserve">3.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w:t>
      </w:r>
      <w:r w:rsidR="00F129A9">
        <w:rPr>
          <w:rFonts w:cs="Times New Roman"/>
          <w:color w:val="auto"/>
          <w:lang w:eastAsia="ru-RU"/>
        </w:rPr>
        <w:t>«</w:t>
      </w:r>
      <w:r w:rsidRPr="005D2ADF">
        <w:rPr>
          <w:rFonts w:cs="Times New Roman"/>
          <w:color w:val="auto"/>
          <w:lang w:eastAsia="ru-RU"/>
        </w:rPr>
        <w:t>шаг</w:t>
      </w:r>
      <w:r w:rsidR="00F129A9">
        <w:rPr>
          <w:rFonts w:cs="Times New Roman"/>
          <w:color w:val="auto"/>
          <w:lang w:eastAsia="ru-RU"/>
        </w:rPr>
        <w:t>»</w:t>
      </w:r>
      <w:r w:rsidRPr="005D2ADF">
        <w:rPr>
          <w:rFonts w:cs="Times New Roman"/>
          <w:color w:val="auto"/>
          <w:lang w:eastAsia="ru-RU"/>
        </w:rPr>
        <w:t>,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r>
        <w:rPr>
          <w:rFonts w:cs="Times New Roman"/>
          <w:color w:val="auto"/>
          <w:lang w:eastAsia="ru-RU"/>
        </w:rPr>
        <w:t xml:space="preserve"> </w:t>
      </w:r>
      <w:r w:rsidRPr="005D2ADF">
        <w:rPr>
          <w:rFonts w:cs="Times New Roman"/>
          <w:color w:val="auto"/>
          <w:lang w:eastAsia="ru-RU"/>
        </w:rPr>
        <w:t xml:space="preserve">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w:t>
      </w:r>
      <w:r w:rsidR="00F129A9">
        <w:rPr>
          <w:rFonts w:cs="Times New Roman"/>
          <w:color w:val="auto"/>
          <w:lang w:eastAsia="ru-RU"/>
        </w:rPr>
        <w:t>«</w:t>
      </w:r>
      <w:r w:rsidRPr="005D2ADF">
        <w:rPr>
          <w:rFonts w:cs="Times New Roman"/>
          <w:color w:val="auto"/>
          <w:lang w:eastAsia="ru-RU"/>
        </w:rPr>
        <w:t>шаг</w:t>
      </w:r>
      <w:r w:rsidR="00F129A9">
        <w:rPr>
          <w:rFonts w:cs="Times New Roman"/>
          <w:color w:val="auto"/>
          <w:lang w:eastAsia="ru-RU"/>
        </w:rPr>
        <w:t>»</w:t>
      </w:r>
      <w:r w:rsidRPr="005D2ADF">
        <w:rPr>
          <w:rFonts w:cs="Times New Roman"/>
          <w:color w:val="auto"/>
          <w:lang w:eastAsia="ru-RU"/>
        </w:rPr>
        <w:t>, установленный в документации о закупке, в случае если победителем закупки представлена заявка на участие в закупке, содержащая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сниженной на 30 процентов от предложенной им цены договора.</w:t>
      </w:r>
    </w:p>
    <w:p w14:paraId="01CF8B05" w14:textId="247E6E2A" w:rsidR="005D2ADF" w:rsidRDefault="005D2ADF" w:rsidP="005D2ADF">
      <w:pPr>
        <w:widowControl w:val="0"/>
        <w:suppressAutoHyphens w:val="0"/>
        <w:autoSpaceDN w:val="0"/>
        <w:adjustRightInd w:val="0"/>
        <w:ind w:firstLine="708"/>
        <w:jc w:val="both"/>
        <w:rPr>
          <w:rFonts w:cs="Times New Roman"/>
          <w:color w:val="auto"/>
          <w:lang w:eastAsia="ru-RU"/>
        </w:rPr>
      </w:pPr>
      <w:r>
        <w:rPr>
          <w:rFonts w:cs="Times New Roman"/>
          <w:color w:val="auto"/>
          <w:lang w:eastAsia="ru-RU"/>
        </w:rPr>
        <w:t>16.</w:t>
      </w:r>
      <w:r w:rsidRPr="005D2ADF">
        <w:rPr>
          <w:rFonts w:cs="Times New Roman"/>
          <w:color w:val="auto"/>
          <w:lang w:eastAsia="ru-RU"/>
        </w:rPr>
        <w:t xml:space="preserve">4.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w:t>
      </w:r>
      <w:r w:rsidRPr="005D2ADF">
        <w:rPr>
          <w:rFonts w:cs="Times New Roman"/>
          <w:color w:val="auto"/>
          <w:lang w:eastAsia="ru-RU"/>
        </w:rPr>
        <w:lastRenderedPageBreak/>
        <w:t xml:space="preserve">(максимальной) цены договора, указанной в извещении о закупке, на </w:t>
      </w:r>
      <w:r w:rsidR="00F129A9">
        <w:rPr>
          <w:rFonts w:cs="Times New Roman"/>
          <w:color w:val="auto"/>
          <w:lang w:eastAsia="ru-RU"/>
        </w:rPr>
        <w:t>«</w:t>
      </w:r>
      <w:r w:rsidRPr="005D2ADF">
        <w:rPr>
          <w:rFonts w:cs="Times New Roman"/>
          <w:color w:val="auto"/>
          <w:lang w:eastAsia="ru-RU"/>
        </w:rPr>
        <w:t>шаг</w:t>
      </w:r>
      <w:r w:rsidR="00F129A9">
        <w:rPr>
          <w:rFonts w:cs="Times New Roman"/>
          <w:color w:val="auto"/>
          <w:lang w:eastAsia="ru-RU"/>
        </w:rPr>
        <w:t>»</w:t>
      </w:r>
      <w:r w:rsidRPr="005D2ADF">
        <w:rPr>
          <w:rFonts w:cs="Times New Roman"/>
          <w:color w:val="auto"/>
          <w:lang w:eastAsia="ru-RU"/>
        </w:rPr>
        <w:t>,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r>
        <w:rPr>
          <w:rFonts w:cs="Times New Roman"/>
          <w:color w:val="auto"/>
          <w:lang w:eastAsia="ru-RU"/>
        </w:rPr>
        <w:t xml:space="preserve"> </w:t>
      </w:r>
      <w:r w:rsidRPr="005D2ADF">
        <w:rPr>
          <w:rFonts w:cs="Times New Roman"/>
          <w:color w:val="auto"/>
          <w:lang w:eastAsia="ru-RU"/>
        </w:rPr>
        <w:t xml:space="preserve">При осуществлении закупок радиоэлектронной продукции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w:t>
      </w:r>
      <w:r w:rsidR="00F129A9">
        <w:rPr>
          <w:rFonts w:cs="Times New Roman"/>
          <w:color w:val="auto"/>
          <w:lang w:eastAsia="ru-RU"/>
        </w:rPr>
        <w:t>«</w:t>
      </w:r>
      <w:r w:rsidRPr="005D2ADF">
        <w:rPr>
          <w:rFonts w:cs="Times New Roman"/>
          <w:color w:val="auto"/>
          <w:lang w:eastAsia="ru-RU"/>
        </w:rPr>
        <w:t>шаг</w:t>
      </w:r>
      <w:r w:rsidR="00F129A9">
        <w:rPr>
          <w:rFonts w:cs="Times New Roman"/>
          <w:color w:val="auto"/>
          <w:lang w:eastAsia="ru-RU"/>
        </w:rPr>
        <w:t>»</w:t>
      </w:r>
      <w:r w:rsidRPr="005D2ADF">
        <w:rPr>
          <w:rFonts w:cs="Times New Roman"/>
          <w:color w:val="auto"/>
          <w:lang w:eastAsia="ru-RU"/>
        </w:rPr>
        <w:t>,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договор с таким победителем заключается по цене, увеличенной на 30 процентов от предложенной им цены договора.</w:t>
      </w:r>
      <w:r>
        <w:rPr>
          <w:rFonts w:cs="Times New Roman"/>
          <w:color w:val="auto"/>
          <w:lang w:eastAsia="ru-RU"/>
        </w:rPr>
        <w:tab/>
      </w:r>
    </w:p>
    <w:p w14:paraId="3C03929F" w14:textId="6181DDBC" w:rsidR="005D2ADF" w:rsidRPr="005D2ADF" w:rsidRDefault="005D2ADF" w:rsidP="005D2ADF">
      <w:pPr>
        <w:widowControl w:val="0"/>
        <w:suppressAutoHyphens w:val="0"/>
        <w:autoSpaceDN w:val="0"/>
        <w:adjustRightInd w:val="0"/>
        <w:ind w:firstLine="708"/>
        <w:jc w:val="both"/>
        <w:rPr>
          <w:rFonts w:cs="Times New Roman"/>
          <w:color w:val="auto"/>
          <w:lang w:eastAsia="ru-RU"/>
        </w:rPr>
      </w:pPr>
      <w:r>
        <w:rPr>
          <w:rFonts w:cs="Times New Roman"/>
          <w:color w:val="auto"/>
          <w:lang w:eastAsia="ru-RU"/>
        </w:rPr>
        <w:t>16.</w:t>
      </w:r>
      <w:r w:rsidRPr="005D2ADF">
        <w:rPr>
          <w:rFonts w:cs="Times New Roman"/>
          <w:color w:val="auto"/>
          <w:lang w:eastAsia="ru-RU"/>
        </w:rPr>
        <w:t>5</w:t>
      </w:r>
      <w:r>
        <w:rPr>
          <w:rFonts w:cs="Times New Roman"/>
          <w:color w:val="auto"/>
          <w:lang w:eastAsia="ru-RU"/>
        </w:rPr>
        <w:t xml:space="preserve">. </w:t>
      </w:r>
      <w:r w:rsidR="00273237">
        <w:rPr>
          <w:rFonts w:cs="Times New Roman"/>
          <w:color w:val="auto"/>
          <w:lang w:eastAsia="ru-RU"/>
        </w:rPr>
        <w:t>У</w:t>
      </w:r>
      <w:r w:rsidRPr="005D2ADF">
        <w:rPr>
          <w:rFonts w:cs="Times New Roman"/>
          <w:color w:val="auto"/>
          <w:lang w:eastAsia="ru-RU"/>
        </w:rPr>
        <w:t>словием предоставления приоритета является включение в документацию о закупке следующих сведений, определенных положением о закупке:</w:t>
      </w:r>
    </w:p>
    <w:p w14:paraId="701CB713"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14:paraId="18A84186"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14:paraId="09E681A2"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в) сведения о начальной (максимальной) цене единицы каждого товара, работы, услуги, являющихся предметом закупки;</w:t>
      </w:r>
    </w:p>
    <w:p w14:paraId="6B07D00F"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5C5AFBC" w14:textId="654944BF"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 xml:space="preserve">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w:t>
      </w:r>
      <w:r w:rsidR="00F129A9">
        <w:rPr>
          <w:rFonts w:cs="Times New Roman"/>
          <w:color w:val="auto"/>
          <w:lang w:eastAsia="ru-RU"/>
        </w:rPr>
        <w:t>«</w:t>
      </w:r>
      <w:r w:rsidRPr="005D2ADF">
        <w:rPr>
          <w:rFonts w:cs="Times New Roman"/>
          <w:color w:val="auto"/>
          <w:lang w:eastAsia="ru-RU"/>
        </w:rPr>
        <w:t>г</w:t>
      </w:r>
      <w:r w:rsidR="00F129A9">
        <w:rPr>
          <w:rFonts w:cs="Times New Roman"/>
          <w:color w:val="auto"/>
          <w:lang w:eastAsia="ru-RU"/>
        </w:rPr>
        <w:t>»</w:t>
      </w:r>
      <w:r w:rsidRPr="005D2ADF">
        <w:rPr>
          <w:rFonts w:cs="Times New Roman"/>
          <w:color w:val="auto"/>
          <w:lang w:eastAsia="ru-RU"/>
        </w:rPr>
        <w:t xml:space="preserve"> и </w:t>
      </w:r>
      <w:r w:rsidR="00F129A9">
        <w:rPr>
          <w:rFonts w:cs="Times New Roman"/>
          <w:color w:val="auto"/>
          <w:lang w:eastAsia="ru-RU"/>
        </w:rPr>
        <w:t>«</w:t>
      </w:r>
      <w:r w:rsidRPr="005D2ADF">
        <w:rPr>
          <w:rFonts w:cs="Times New Roman"/>
          <w:color w:val="auto"/>
          <w:lang w:eastAsia="ru-RU"/>
        </w:rPr>
        <w:t>д</w:t>
      </w:r>
      <w:r w:rsidR="00F129A9">
        <w:rPr>
          <w:rFonts w:cs="Times New Roman"/>
          <w:color w:val="auto"/>
          <w:lang w:eastAsia="ru-RU"/>
        </w:rPr>
        <w:t>»</w:t>
      </w:r>
      <w:r w:rsidRPr="005D2ADF">
        <w:rPr>
          <w:rFonts w:cs="Times New Roman"/>
          <w:color w:val="auto"/>
          <w:lang w:eastAsia="ru-RU"/>
        </w:rPr>
        <w:t xml:space="preserve"> пункта 6</w:t>
      </w:r>
      <w:r w:rsidRPr="005D2ADF">
        <w:t xml:space="preserve"> </w:t>
      </w:r>
      <w:r w:rsidRPr="005D2ADF">
        <w:rPr>
          <w:rFonts w:cs="Times New Roman"/>
          <w:color w:val="auto"/>
          <w:lang w:eastAsia="ru-RU"/>
        </w:rPr>
        <w:t>Постановлени</w:t>
      </w:r>
      <w:r>
        <w:rPr>
          <w:rFonts w:cs="Times New Roman"/>
          <w:color w:val="auto"/>
          <w:lang w:eastAsia="ru-RU"/>
        </w:rPr>
        <w:t>я</w:t>
      </w:r>
      <w:r w:rsidRPr="005D2ADF">
        <w:rPr>
          <w:rFonts w:cs="Times New Roman"/>
          <w:color w:val="auto"/>
          <w:lang w:eastAsia="ru-RU"/>
        </w:rPr>
        <w:t xml:space="preserve"> Правительства РФ от 16.09.2016 N 925,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w:t>
      </w:r>
      <w:r w:rsidR="00F129A9">
        <w:rPr>
          <w:rFonts w:cs="Times New Roman"/>
          <w:color w:val="auto"/>
          <w:lang w:eastAsia="ru-RU"/>
        </w:rPr>
        <w:t>«</w:t>
      </w:r>
      <w:r w:rsidRPr="005D2ADF">
        <w:rPr>
          <w:rFonts w:cs="Times New Roman"/>
          <w:color w:val="auto"/>
          <w:lang w:eastAsia="ru-RU"/>
        </w:rPr>
        <w:t>в</w:t>
      </w:r>
      <w:r w:rsidR="00F129A9">
        <w:rPr>
          <w:rFonts w:cs="Times New Roman"/>
          <w:color w:val="auto"/>
          <w:lang w:eastAsia="ru-RU"/>
        </w:rPr>
        <w:t>»</w:t>
      </w:r>
      <w:r w:rsidRPr="005D2ADF">
        <w:rPr>
          <w:rFonts w:cs="Times New Roman"/>
          <w:color w:val="auto"/>
          <w:lang w:eastAsia="ru-RU"/>
        </w:rPr>
        <w:t xml:space="preserve">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14:paraId="2BF38282"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37E28C72"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14:paraId="0932B561"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14:paraId="7964F40C"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 xml:space="preserve">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w:t>
      </w:r>
      <w:r w:rsidRPr="005D2ADF">
        <w:rPr>
          <w:rFonts w:cs="Times New Roman"/>
          <w:color w:val="auto"/>
          <w:lang w:eastAsia="ru-RU"/>
        </w:rPr>
        <w:lastRenderedPageBreak/>
        <w:t>уступать качеству и соответствующим техническим и функциональным характеристикам товаров, указанных в договоре.</w:t>
      </w:r>
    </w:p>
    <w:p w14:paraId="30F357D6" w14:textId="45F5F8E8" w:rsidR="005D2ADF" w:rsidRPr="005D2ADF" w:rsidRDefault="002529D3" w:rsidP="005D2ADF">
      <w:pPr>
        <w:widowControl w:val="0"/>
        <w:suppressAutoHyphens w:val="0"/>
        <w:autoSpaceDN w:val="0"/>
        <w:adjustRightInd w:val="0"/>
        <w:ind w:firstLine="708"/>
        <w:jc w:val="both"/>
        <w:rPr>
          <w:rFonts w:cs="Times New Roman"/>
          <w:color w:val="auto"/>
          <w:lang w:eastAsia="ru-RU"/>
        </w:rPr>
      </w:pPr>
      <w:r>
        <w:rPr>
          <w:rFonts w:cs="Times New Roman"/>
          <w:color w:val="auto"/>
          <w:lang w:eastAsia="ru-RU"/>
        </w:rPr>
        <w:t>16.</w:t>
      </w:r>
      <w:r w:rsidR="005D2ADF" w:rsidRPr="005D2ADF">
        <w:rPr>
          <w:rFonts w:cs="Times New Roman"/>
          <w:color w:val="auto"/>
          <w:lang w:eastAsia="ru-RU"/>
        </w:rPr>
        <w:t>6. Приоритет не предоставляется в случаях, если:</w:t>
      </w:r>
    </w:p>
    <w:p w14:paraId="027D80BE"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а) закупка признана несостоявшейся и договор заключается с единственным участником закупки;</w:t>
      </w:r>
    </w:p>
    <w:p w14:paraId="23C09DE4"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2F75F565"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5B53EBB2" w14:textId="77777777"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3D85FADC" w14:textId="579890D0" w:rsidR="005D2ADF" w:rsidRPr="005D2ADF" w:rsidRDefault="005D2ADF" w:rsidP="005D2ADF">
      <w:pPr>
        <w:widowControl w:val="0"/>
        <w:suppressAutoHyphens w:val="0"/>
        <w:autoSpaceDN w:val="0"/>
        <w:adjustRightInd w:val="0"/>
        <w:ind w:firstLine="708"/>
        <w:jc w:val="both"/>
        <w:rPr>
          <w:rFonts w:cs="Times New Roman"/>
          <w:color w:val="auto"/>
          <w:lang w:eastAsia="ru-RU"/>
        </w:rPr>
      </w:pPr>
      <w:r w:rsidRPr="005D2ADF">
        <w:rPr>
          <w:rFonts w:cs="Times New Roman"/>
          <w:color w:val="auto"/>
          <w:lang w:eastAsia="ru-RU"/>
        </w:rPr>
        <w:t xml:space="preserve">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w:t>
      </w:r>
      <w:r w:rsidR="00F129A9">
        <w:rPr>
          <w:rFonts w:cs="Times New Roman"/>
          <w:color w:val="auto"/>
          <w:lang w:eastAsia="ru-RU"/>
        </w:rPr>
        <w:t>«</w:t>
      </w:r>
      <w:r w:rsidRPr="005D2ADF">
        <w:rPr>
          <w:rFonts w:cs="Times New Roman"/>
          <w:color w:val="auto"/>
          <w:lang w:eastAsia="ru-RU"/>
        </w:rPr>
        <w:t>шаг</w:t>
      </w:r>
      <w:r w:rsidR="00F129A9">
        <w:rPr>
          <w:rFonts w:cs="Times New Roman"/>
          <w:color w:val="auto"/>
          <w:lang w:eastAsia="ru-RU"/>
        </w:rPr>
        <w:t>»</w:t>
      </w:r>
      <w:r w:rsidRPr="005D2ADF">
        <w:rPr>
          <w:rFonts w:cs="Times New Roman"/>
          <w:color w:val="auto"/>
          <w:lang w:eastAsia="ru-RU"/>
        </w:rPr>
        <w:t>,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14:paraId="0A93D852" w14:textId="626D2BFB" w:rsidR="00383329" w:rsidRDefault="005D2ADF" w:rsidP="005D2ADF">
      <w:pPr>
        <w:widowControl w:val="0"/>
        <w:suppressAutoHyphens w:val="0"/>
        <w:autoSpaceDN w:val="0"/>
        <w:adjustRightInd w:val="0"/>
        <w:ind w:firstLine="708"/>
        <w:jc w:val="both"/>
        <w:rPr>
          <w:rFonts w:cs="Times New Roman"/>
          <w:color w:val="auto"/>
          <w:lang w:eastAsia="ru-RU"/>
        </w:rPr>
      </w:pPr>
      <w:r>
        <w:rPr>
          <w:rFonts w:cs="Times New Roman"/>
          <w:color w:val="auto"/>
          <w:lang w:eastAsia="ru-RU"/>
        </w:rPr>
        <w:t>16.</w:t>
      </w:r>
      <w:r w:rsidRPr="005D2ADF">
        <w:rPr>
          <w:rFonts w:cs="Times New Roman"/>
          <w:color w:val="auto"/>
          <w:lang w:eastAsia="ru-RU"/>
        </w:rPr>
        <w:t>7.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14:paraId="64DE665A" w14:textId="77777777" w:rsidR="00383329" w:rsidRPr="00113CDF" w:rsidRDefault="00383329" w:rsidP="00424E72">
      <w:pPr>
        <w:widowControl w:val="0"/>
        <w:suppressAutoHyphens w:val="0"/>
        <w:autoSpaceDN w:val="0"/>
        <w:adjustRightInd w:val="0"/>
        <w:ind w:firstLine="709"/>
        <w:jc w:val="both"/>
        <w:rPr>
          <w:rFonts w:ascii="Arial" w:hAnsi="Arial" w:cs="Arial"/>
          <w:color w:val="auto"/>
          <w:shd w:val="clear" w:color="auto" w:fill="C0C0C0"/>
          <w:lang w:eastAsia="ru-RU"/>
        </w:rPr>
      </w:pPr>
    </w:p>
    <w:p w14:paraId="43097D1C" w14:textId="77777777" w:rsidR="00484360" w:rsidRPr="00113CDF" w:rsidRDefault="0093086A" w:rsidP="00E01E74">
      <w:pPr>
        <w:pStyle w:val="2"/>
        <w:tabs>
          <w:tab w:val="num" w:pos="0"/>
        </w:tabs>
        <w:spacing w:before="0" w:after="0"/>
        <w:jc w:val="both"/>
        <w:rPr>
          <w:rFonts w:ascii="Times New Roman" w:hAnsi="Times New Roman"/>
          <w:i w:val="0"/>
          <w:iCs w:val="0"/>
          <w:sz w:val="24"/>
          <w:szCs w:val="24"/>
          <w:lang w:val="ru-RU"/>
        </w:rPr>
      </w:pPr>
      <w:r w:rsidRPr="00113CDF">
        <w:rPr>
          <w:rFonts w:ascii="Times New Roman" w:hAnsi="Times New Roman"/>
          <w:i w:val="0"/>
          <w:iCs w:val="0"/>
          <w:sz w:val="24"/>
          <w:szCs w:val="24"/>
          <w:lang w:val="ru-RU"/>
        </w:rPr>
        <w:t xml:space="preserve">          </w:t>
      </w:r>
      <w:r w:rsidR="00484360" w:rsidRPr="00113CDF">
        <w:rPr>
          <w:rFonts w:ascii="Times New Roman" w:hAnsi="Times New Roman"/>
          <w:i w:val="0"/>
          <w:iCs w:val="0"/>
          <w:sz w:val="24"/>
          <w:szCs w:val="24"/>
        </w:rPr>
        <w:t>ГЛАВА 3. ЗАКЛЮЧЕНИЕ И ИСПОЛНЕНИЕ ДОГОВОРА</w:t>
      </w:r>
    </w:p>
    <w:p w14:paraId="5E118305" w14:textId="77777777" w:rsidR="00E01E74" w:rsidRPr="00113CDF" w:rsidRDefault="00E01E74" w:rsidP="00E01E74">
      <w:pPr>
        <w:rPr>
          <w:color w:val="auto"/>
        </w:rPr>
      </w:pPr>
    </w:p>
    <w:p w14:paraId="60DC4D93" w14:textId="77777777" w:rsidR="004D53A0" w:rsidRPr="00113CDF" w:rsidRDefault="007D5CE0" w:rsidP="00E01E74">
      <w:pPr>
        <w:ind w:firstLine="708"/>
        <w:rPr>
          <w:rFonts w:eastAsia="Calibri" w:cs="Times New Roman"/>
          <w:b/>
          <w:iCs/>
          <w:color w:val="auto"/>
          <w:lang w:eastAsia="en-US"/>
        </w:rPr>
      </w:pPr>
      <w:r w:rsidRPr="00113CDF">
        <w:rPr>
          <w:rFonts w:eastAsia="Calibri" w:cs="Times New Roman"/>
          <w:b/>
          <w:iCs/>
          <w:color w:val="auto"/>
          <w:lang w:eastAsia="en-US"/>
        </w:rPr>
        <w:t>1</w:t>
      </w:r>
      <w:r w:rsidR="00497CC4" w:rsidRPr="00113CDF">
        <w:rPr>
          <w:rFonts w:eastAsia="Calibri" w:cs="Times New Roman"/>
          <w:b/>
          <w:iCs/>
          <w:color w:val="auto"/>
          <w:lang w:eastAsia="en-US"/>
        </w:rPr>
        <w:t>7</w:t>
      </w:r>
      <w:r w:rsidR="004D53A0" w:rsidRPr="00113CDF">
        <w:rPr>
          <w:rFonts w:eastAsia="Calibri" w:cs="Times New Roman"/>
          <w:b/>
          <w:iCs/>
          <w:color w:val="auto"/>
          <w:lang w:eastAsia="en-US"/>
        </w:rPr>
        <w:t>. Заключение и исполнение договора</w:t>
      </w:r>
    </w:p>
    <w:p w14:paraId="7E98FCC8" w14:textId="77777777" w:rsidR="00F2359B" w:rsidRPr="00113CDF" w:rsidRDefault="00497CC4" w:rsidP="00F2359B">
      <w:pPr>
        <w:ind w:firstLine="708"/>
        <w:jc w:val="both"/>
        <w:rPr>
          <w:color w:val="auto"/>
        </w:rPr>
      </w:pPr>
      <w:r w:rsidRPr="00113CDF">
        <w:rPr>
          <w:rFonts w:eastAsia="Calibri" w:cs="Times New Roman"/>
          <w:iCs/>
          <w:color w:val="auto"/>
          <w:lang w:eastAsia="en-US"/>
        </w:rPr>
        <w:t>17</w:t>
      </w:r>
      <w:r w:rsidR="00F2359B" w:rsidRPr="00113CDF">
        <w:rPr>
          <w:rFonts w:eastAsia="Calibri" w:cs="Times New Roman"/>
          <w:iCs/>
          <w:color w:val="auto"/>
          <w:lang w:eastAsia="en-US"/>
        </w:rPr>
        <w:t>.1</w:t>
      </w:r>
      <w:r w:rsidR="00F2359B" w:rsidRPr="00113CDF">
        <w:rPr>
          <w:color w:val="auto"/>
        </w:rPr>
        <w:t xml:space="preserve"> </w:t>
      </w:r>
      <w:r w:rsidR="00F2359B" w:rsidRPr="00113CDF">
        <w:rPr>
          <w:rFonts w:eastAsia="Calibri" w:cs="Times New Roman"/>
          <w:iCs/>
          <w:color w:val="auto"/>
          <w:lang w:eastAsia="en-US"/>
        </w:rPr>
        <w:t>Заключение договора по итогам закупки осуществляется в сроки и в порядке, предусмотренные действующим законодательством, настоящим Положением, распорядительными документами Заказчика и документацией о закупке</w:t>
      </w:r>
      <w:r w:rsidR="0099334E" w:rsidRPr="00113CDF">
        <w:rPr>
          <w:rFonts w:eastAsia="Calibri" w:cs="Times New Roman"/>
          <w:iCs/>
          <w:color w:val="auto"/>
          <w:lang w:eastAsia="en-US"/>
        </w:rPr>
        <w:t xml:space="preserve"> (извещением).</w:t>
      </w:r>
      <w:r w:rsidR="0099334E" w:rsidRPr="00113CDF">
        <w:rPr>
          <w:color w:val="auto"/>
        </w:rPr>
        <w:t xml:space="preserve"> </w:t>
      </w:r>
      <w:bookmarkStart w:id="47" w:name="_Hlk29901918"/>
      <w:r w:rsidR="0099334E" w:rsidRPr="00113CDF">
        <w:rPr>
          <w:rFonts w:eastAsia="Calibri" w:cs="Times New Roman"/>
          <w:iCs/>
          <w:color w:val="auto"/>
          <w:lang w:eastAsia="en-US"/>
        </w:rPr>
        <w:t xml:space="preserve">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 </w:t>
      </w:r>
      <w:bookmarkEnd w:id="47"/>
      <w:r w:rsidR="0099334E" w:rsidRPr="00113CDF">
        <w:rPr>
          <w:rFonts w:eastAsia="Calibri" w:cs="Times New Roman"/>
          <w:iCs/>
          <w:color w:val="auto"/>
          <w:lang w:eastAsia="en-US"/>
        </w:rPr>
        <w:t>По итогам конкурентной закупки заказчик вправе заключить договоры с несколькими участниками такой закупки в порядке и в случаях, которые установлены заказчиком в Положении о закупке.</w:t>
      </w:r>
      <w:r w:rsidR="00022934" w:rsidRPr="00113CDF">
        <w:rPr>
          <w:rFonts w:cs="Times New Roman"/>
          <w:color w:val="auto"/>
        </w:rPr>
        <w:t xml:space="preserve"> Договор по результатам конкурентной закупки с участием субъектов малого и среднего предпринимательства заключаетс</w:t>
      </w:r>
      <w:r w:rsidRPr="00113CDF">
        <w:rPr>
          <w:rFonts w:cs="Times New Roman"/>
          <w:color w:val="auto"/>
        </w:rPr>
        <w:t>я с учетом требований раздела 11</w:t>
      </w:r>
      <w:r w:rsidR="00022934" w:rsidRPr="00113CDF">
        <w:rPr>
          <w:rFonts w:cs="Times New Roman"/>
          <w:color w:val="auto"/>
        </w:rPr>
        <w:t xml:space="preserve"> настоящего Положения.</w:t>
      </w:r>
    </w:p>
    <w:p w14:paraId="4E267293" w14:textId="77777777" w:rsidR="008A1917" w:rsidRPr="00113CDF" w:rsidRDefault="00DE071A" w:rsidP="008A1917">
      <w:pPr>
        <w:tabs>
          <w:tab w:val="num" w:pos="0"/>
        </w:tabs>
        <w:ind w:firstLine="709"/>
        <w:jc w:val="both"/>
        <w:rPr>
          <w:rFonts w:cs="Times New Roman"/>
          <w:color w:val="auto"/>
        </w:rPr>
      </w:pPr>
      <w:r w:rsidRPr="00113CDF">
        <w:rPr>
          <w:rFonts w:cs="Times New Roman"/>
          <w:color w:val="auto"/>
        </w:rPr>
        <w:t>17</w:t>
      </w:r>
      <w:r w:rsidR="00F2359B" w:rsidRPr="00113CDF">
        <w:rPr>
          <w:rFonts w:cs="Times New Roman"/>
          <w:color w:val="auto"/>
        </w:rPr>
        <w:t>.2</w:t>
      </w:r>
      <w:r w:rsidR="00484360" w:rsidRPr="00113CDF">
        <w:rPr>
          <w:rFonts w:cs="Times New Roman"/>
          <w:color w:val="auto"/>
        </w:rPr>
        <w:t xml:space="preserve">. По результатам закупки товаров, работ, услуг Заказчиком и победителем </w:t>
      </w:r>
      <w:r w:rsidR="00AB5E86" w:rsidRPr="00113CDF">
        <w:rPr>
          <w:rFonts w:cs="Times New Roman"/>
          <w:color w:val="auto"/>
        </w:rPr>
        <w:t xml:space="preserve">закупки </w:t>
      </w:r>
      <w:r w:rsidR="00484360" w:rsidRPr="00113CDF">
        <w:rPr>
          <w:rFonts w:cs="Times New Roman"/>
          <w:color w:val="auto"/>
        </w:rPr>
        <w:t>заключается договор, формируемый путем включения условий, предложенных в заявке победителя</w:t>
      </w:r>
      <w:r w:rsidR="00497CC4" w:rsidRPr="00113CDF">
        <w:rPr>
          <w:rFonts w:cs="Times New Roman"/>
          <w:color w:val="auto"/>
        </w:rPr>
        <w:t xml:space="preserve"> (единственного участника) закупки</w:t>
      </w:r>
      <w:r w:rsidR="00484360" w:rsidRPr="00113CDF">
        <w:rPr>
          <w:rFonts w:cs="Times New Roman"/>
          <w:color w:val="auto"/>
        </w:rPr>
        <w:t xml:space="preserve">, с которым заключается договор, в проект договора, являющийся неотъемлемой частью документации </w:t>
      </w:r>
      <w:r w:rsidR="00022934" w:rsidRPr="00113CDF">
        <w:rPr>
          <w:rFonts w:cs="Times New Roman"/>
          <w:color w:val="auto"/>
        </w:rPr>
        <w:t xml:space="preserve">(извещения) </w:t>
      </w:r>
      <w:r w:rsidR="00484360" w:rsidRPr="00113CDF">
        <w:rPr>
          <w:rFonts w:cs="Times New Roman"/>
          <w:color w:val="auto"/>
        </w:rPr>
        <w:t>о</w:t>
      </w:r>
      <w:r w:rsidRPr="00113CDF">
        <w:rPr>
          <w:rFonts w:cs="Times New Roman"/>
          <w:color w:val="auto"/>
        </w:rPr>
        <w:t xml:space="preserve"> проведении закупки</w:t>
      </w:r>
      <w:r w:rsidR="00484360" w:rsidRPr="00113CDF">
        <w:rPr>
          <w:rFonts w:cs="Times New Roman"/>
          <w:color w:val="auto"/>
        </w:rPr>
        <w:t xml:space="preserve">. </w:t>
      </w:r>
      <w:r w:rsidR="003653BD" w:rsidRPr="00113CDF">
        <w:rPr>
          <w:rFonts w:cs="Times New Roman"/>
          <w:color w:val="auto"/>
        </w:rPr>
        <w:lastRenderedPageBreak/>
        <w:t>Заказчик вправе вносить изменения в договор. В то же время и</w:t>
      </w:r>
      <w:r w:rsidR="00B1146F" w:rsidRPr="00113CDF">
        <w:rPr>
          <w:rFonts w:cs="Times New Roman"/>
          <w:color w:val="auto"/>
        </w:rPr>
        <w:t>зменение предмета договора</w:t>
      </w:r>
      <w:r w:rsidR="003653BD" w:rsidRPr="00113CDF">
        <w:rPr>
          <w:rFonts w:cs="Times New Roman"/>
          <w:color w:val="auto"/>
        </w:rPr>
        <w:t xml:space="preserve"> и других существенных условий</w:t>
      </w:r>
      <w:r w:rsidR="00B1146F" w:rsidRPr="00113CDF">
        <w:rPr>
          <w:rFonts w:cs="Times New Roman"/>
          <w:color w:val="auto"/>
        </w:rPr>
        <w:t xml:space="preserve"> </w:t>
      </w:r>
      <w:r w:rsidR="001C1F4B" w:rsidRPr="00113CDF">
        <w:rPr>
          <w:rFonts w:cs="Times New Roman"/>
          <w:color w:val="auto"/>
        </w:rPr>
        <w:t xml:space="preserve">договора </w:t>
      </w:r>
      <w:r w:rsidR="00B1146F" w:rsidRPr="00113CDF">
        <w:rPr>
          <w:rFonts w:cs="Times New Roman"/>
          <w:color w:val="auto"/>
        </w:rPr>
        <w:t>не</w:t>
      </w:r>
      <w:r w:rsidR="008A1917" w:rsidRPr="00113CDF">
        <w:rPr>
          <w:rFonts w:cs="Times New Roman"/>
          <w:color w:val="auto"/>
        </w:rPr>
        <w:t xml:space="preserve"> допускается, за исключением: </w:t>
      </w:r>
    </w:p>
    <w:p w14:paraId="34065D3A" w14:textId="77777777" w:rsidR="008A1917" w:rsidRPr="00113CDF" w:rsidRDefault="008A1917" w:rsidP="008A1917">
      <w:pPr>
        <w:tabs>
          <w:tab w:val="num" w:pos="0"/>
        </w:tabs>
        <w:ind w:firstLine="709"/>
        <w:jc w:val="both"/>
        <w:rPr>
          <w:rFonts w:cs="Times New Roman"/>
          <w:color w:val="auto"/>
        </w:rPr>
      </w:pPr>
      <w:r w:rsidRPr="00113CDF">
        <w:rPr>
          <w:rFonts w:cs="Times New Roman"/>
          <w:color w:val="auto"/>
        </w:rPr>
        <w:t>1)</w:t>
      </w:r>
      <w:r w:rsidRPr="00113CDF">
        <w:rPr>
          <w:rFonts w:cs="Times New Roman"/>
          <w:color w:val="auto"/>
        </w:rPr>
        <w:tab/>
        <w:t>если необходимость изменения условий договора обусловлена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 органов местного самоуправления или решениями судов;</w:t>
      </w:r>
    </w:p>
    <w:p w14:paraId="73333C27" w14:textId="77777777" w:rsidR="008A1917" w:rsidRPr="00113CDF" w:rsidRDefault="008A1917" w:rsidP="008A1917">
      <w:pPr>
        <w:tabs>
          <w:tab w:val="num" w:pos="0"/>
        </w:tabs>
        <w:ind w:firstLine="709"/>
        <w:jc w:val="both"/>
        <w:rPr>
          <w:rFonts w:cs="Times New Roman"/>
          <w:color w:val="auto"/>
        </w:rPr>
      </w:pPr>
      <w:r w:rsidRPr="00113CDF">
        <w:rPr>
          <w:rFonts w:cs="Times New Roman"/>
          <w:color w:val="auto"/>
        </w:rPr>
        <w:t>2)</w:t>
      </w:r>
      <w:r w:rsidRPr="00113CDF">
        <w:rPr>
          <w:rFonts w:cs="Times New Roman"/>
          <w:color w:val="auto"/>
        </w:rPr>
        <w:tab/>
        <w:t>если необходимость изменения условий договора обусловлена обстоятельствами непреодолимой силы;</w:t>
      </w:r>
    </w:p>
    <w:p w14:paraId="0F97AC51" w14:textId="77777777" w:rsidR="00484360" w:rsidRPr="00113CDF" w:rsidRDefault="008A1917" w:rsidP="008A1917">
      <w:pPr>
        <w:tabs>
          <w:tab w:val="num" w:pos="0"/>
        </w:tabs>
        <w:ind w:firstLine="709"/>
        <w:jc w:val="both"/>
        <w:rPr>
          <w:rFonts w:cs="Times New Roman"/>
          <w:color w:val="auto"/>
        </w:rPr>
      </w:pPr>
      <w:r w:rsidRPr="00113CDF">
        <w:rPr>
          <w:rFonts w:cs="Times New Roman"/>
          <w:color w:val="auto"/>
        </w:rPr>
        <w:t>3)</w:t>
      </w:r>
      <w:r w:rsidRPr="00113CDF">
        <w:rPr>
          <w:rFonts w:cs="Times New Roman"/>
          <w:color w:val="auto"/>
        </w:rPr>
        <w:tab/>
        <w:t>при изменении в ходе исполнения договора регулируемых государством цен и (или) тарифов на продукцию, поставляемую в ходе исполнения договора.</w:t>
      </w:r>
    </w:p>
    <w:p w14:paraId="48BA548D" w14:textId="77777777" w:rsidR="00F2359B" w:rsidRPr="00113CDF" w:rsidRDefault="00DE071A" w:rsidP="00F2359B">
      <w:pPr>
        <w:tabs>
          <w:tab w:val="num" w:pos="0"/>
        </w:tabs>
        <w:ind w:firstLine="709"/>
        <w:jc w:val="both"/>
        <w:rPr>
          <w:rFonts w:cs="Times New Roman"/>
          <w:color w:val="auto"/>
        </w:rPr>
      </w:pPr>
      <w:r w:rsidRPr="00113CDF">
        <w:rPr>
          <w:rFonts w:cs="Times New Roman"/>
          <w:color w:val="auto"/>
        </w:rPr>
        <w:t>17</w:t>
      </w:r>
      <w:r w:rsidR="00F2359B" w:rsidRPr="00113CDF">
        <w:rPr>
          <w:rFonts w:cs="Times New Roman"/>
          <w:color w:val="auto"/>
        </w:rPr>
        <w:t xml:space="preserve">.3. </w:t>
      </w:r>
      <w:bookmarkStart w:id="48" w:name="_Hlk29902134"/>
      <w:r w:rsidR="00F2359B" w:rsidRPr="00113CDF">
        <w:rPr>
          <w:rFonts w:cs="Times New Roman"/>
          <w:color w:val="auto"/>
        </w:rPr>
        <w:t>Под уклонением от заключения договора понимаются действия лица, с которым заключается договор:</w:t>
      </w:r>
    </w:p>
    <w:p w14:paraId="2F4A76BF" w14:textId="77777777" w:rsidR="00F2359B" w:rsidRPr="00113CDF" w:rsidRDefault="00F2359B" w:rsidP="00F2359B">
      <w:pPr>
        <w:tabs>
          <w:tab w:val="num" w:pos="0"/>
        </w:tabs>
        <w:ind w:firstLine="709"/>
        <w:jc w:val="both"/>
        <w:rPr>
          <w:rFonts w:cs="Times New Roman"/>
          <w:color w:val="auto"/>
        </w:rPr>
      </w:pPr>
      <w:r w:rsidRPr="00113CDF">
        <w:rPr>
          <w:rFonts w:cs="Times New Roman"/>
          <w:color w:val="auto"/>
        </w:rPr>
        <w:t>а) прямой письменный отказ от подписания договора;</w:t>
      </w:r>
    </w:p>
    <w:p w14:paraId="56BA48D7" w14:textId="77777777" w:rsidR="00F2359B" w:rsidRPr="00113CDF" w:rsidRDefault="00F2359B" w:rsidP="00F2359B">
      <w:pPr>
        <w:tabs>
          <w:tab w:val="num" w:pos="0"/>
        </w:tabs>
        <w:ind w:firstLine="709"/>
        <w:jc w:val="both"/>
        <w:rPr>
          <w:rFonts w:cs="Times New Roman"/>
          <w:color w:val="auto"/>
        </w:rPr>
      </w:pPr>
      <w:r w:rsidRPr="00113CDF">
        <w:rPr>
          <w:rFonts w:cs="Times New Roman"/>
          <w:color w:val="auto"/>
        </w:rPr>
        <w:t xml:space="preserve">б) </w:t>
      </w:r>
      <w:proofErr w:type="spellStart"/>
      <w:r w:rsidRPr="00113CDF">
        <w:rPr>
          <w:rFonts w:cs="Times New Roman"/>
          <w:color w:val="auto"/>
        </w:rPr>
        <w:t>неподписание</w:t>
      </w:r>
      <w:proofErr w:type="spellEnd"/>
      <w:r w:rsidRPr="00113CDF">
        <w:rPr>
          <w:rFonts w:cs="Times New Roman"/>
          <w:color w:val="auto"/>
        </w:rPr>
        <w:t xml:space="preserve"> проекта договора в предусмотренный для этого в документации о закупке </w:t>
      </w:r>
      <w:r w:rsidR="0099334E" w:rsidRPr="00113CDF">
        <w:rPr>
          <w:rFonts w:cs="Times New Roman"/>
          <w:color w:val="auto"/>
        </w:rPr>
        <w:t xml:space="preserve">(извещении) </w:t>
      </w:r>
      <w:r w:rsidRPr="00113CDF">
        <w:rPr>
          <w:rFonts w:cs="Times New Roman"/>
          <w:color w:val="auto"/>
        </w:rPr>
        <w:t>срок;</w:t>
      </w:r>
    </w:p>
    <w:p w14:paraId="43893693" w14:textId="7CFDB497" w:rsidR="00F2359B" w:rsidRPr="00113CDF" w:rsidRDefault="00F2359B" w:rsidP="00F2359B">
      <w:pPr>
        <w:tabs>
          <w:tab w:val="num" w:pos="0"/>
        </w:tabs>
        <w:ind w:firstLine="709"/>
        <w:jc w:val="both"/>
        <w:rPr>
          <w:rFonts w:cs="Times New Roman"/>
          <w:color w:val="auto"/>
        </w:rPr>
      </w:pPr>
      <w:r w:rsidRPr="00113CDF">
        <w:rPr>
          <w:rFonts w:cs="Times New Roman"/>
          <w:color w:val="auto"/>
        </w:rPr>
        <w:t xml:space="preserve">в) предъявление при </w:t>
      </w:r>
      <w:r w:rsidR="00FD6EE0" w:rsidRPr="00113CDF">
        <w:rPr>
          <w:rFonts w:cs="Times New Roman"/>
          <w:color w:val="auto"/>
        </w:rPr>
        <w:t>заключении</w:t>
      </w:r>
      <w:r w:rsidRPr="00113CDF">
        <w:rPr>
          <w:rFonts w:cs="Times New Roman"/>
          <w:color w:val="auto"/>
        </w:rPr>
        <w:t xml:space="preserve"> договора</w:t>
      </w:r>
      <w:r w:rsidR="00FD6EE0" w:rsidRPr="00113CDF">
        <w:rPr>
          <w:rFonts w:cs="Times New Roman"/>
          <w:color w:val="auto"/>
        </w:rPr>
        <w:t xml:space="preserve"> или после заключения </w:t>
      </w:r>
      <w:r w:rsidR="003942C6" w:rsidRPr="00113CDF">
        <w:rPr>
          <w:rFonts w:cs="Times New Roman"/>
          <w:color w:val="auto"/>
        </w:rPr>
        <w:t>договора встречных</w:t>
      </w:r>
      <w:r w:rsidRPr="00113CDF">
        <w:rPr>
          <w:rFonts w:cs="Times New Roman"/>
          <w:color w:val="auto"/>
        </w:rPr>
        <w:t xml:space="preserve"> требований по условиям договора, противоречащих ранее установленным в документации</w:t>
      </w:r>
      <w:r w:rsidR="0099334E" w:rsidRPr="00113CDF">
        <w:rPr>
          <w:rFonts w:cs="Times New Roman"/>
          <w:color w:val="auto"/>
        </w:rPr>
        <w:t xml:space="preserve"> о закупке</w:t>
      </w:r>
      <w:r w:rsidRPr="00113CDF">
        <w:rPr>
          <w:rFonts w:cs="Times New Roman"/>
          <w:color w:val="auto"/>
        </w:rPr>
        <w:t xml:space="preserve"> </w:t>
      </w:r>
      <w:r w:rsidR="0099334E" w:rsidRPr="00113CDF">
        <w:rPr>
          <w:rFonts w:cs="Times New Roman"/>
          <w:color w:val="auto"/>
        </w:rPr>
        <w:t xml:space="preserve">(извещении) </w:t>
      </w:r>
      <w:r w:rsidRPr="00113CDF">
        <w:rPr>
          <w:rFonts w:cs="Times New Roman"/>
          <w:color w:val="auto"/>
        </w:rPr>
        <w:t>и (или) в заявке такого участника</w:t>
      </w:r>
      <w:r w:rsidR="00666010">
        <w:rPr>
          <w:rFonts w:cs="Times New Roman"/>
          <w:color w:val="auto"/>
        </w:rPr>
        <w:t xml:space="preserve"> закупки</w:t>
      </w:r>
      <w:r w:rsidRPr="00113CDF">
        <w:rPr>
          <w:rFonts w:cs="Times New Roman"/>
          <w:color w:val="auto"/>
        </w:rPr>
        <w:t>;</w:t>
      </w:r>
    </w:p>
    <w:p w14:paraId="01FF7069" w14:textId="64BE8476" w:rsidR="00F2359B" w:rsidRPr="00113CDF" w:rsidRDefault="00F2359B" w:rsidP="00F2359B">
      <w:pPr>
        <w:tabs>
          <w:tab w:val="num" w:pos="0"/>
        </w:tabs>
        <w:ind w:firstLine="709"/>
        <w:jc w:val="both"/>
        <w:rPr>
          <w:rFonts w:cs="Times New Roman"/>
          <w:color w:val="auto"/>
        </w:rPr>
      </w:pPr>
      <w:r w:rsidRPr="00113CDF">
        <w:rPr>
          <w:rFonts w:cs="Times New Roman"/>
          <w:color w:val="auto"/>
        </w:rPr>
        <w:t>г) непредставление документов, обязательных к предоставлению до заключения договора и предусмотренных документацией</w:t>
      </w:r>
      <w:r w:rsidR="0099334E" w:rsidRPr="00113CDF">
        <w:rPr>
          <w:rFonts w:cs="Times New Roman"/>
          <w:color w:val="auto"/>
        </w:rPr>
        <w:t xml:space="preserve"> о закупке (извещении)</w:t>
      </w:r>
      <w:r w:rsidRPr="00113CDF">
        <w:rPr>
          <w:rFonts w:cs="Times New Roman"/>
          <w:color w:val="auto"/>
        </w:rPr>
        <w:t xml:space="preserve"> и (или) в заявке такого участника</w:t>
      </w:r>
      <w:r w:rsidR="00666010">
        <w:rPr>
          <w:rFonts w:cs="Times New Roman"/>
          <w:color w:val="auto"/>
        </w:rPr>
        <w:t xml:space="preserve"> закупки</w:t>
      </w:r>
      <w:r w:rsidRPr="00113CDF">
        <w:rPr>
          <w:rFonts w:cs="Times New Roman"/>
          <w:color w:val="auto"/>
        </w:rPr>
        <w:t>;</w:t>
      </w:r>
    </w:p>
    <w:p w14:paraId="3F8818CD" w14:textId="1CD5B2FE" w:rsidR="00F2359B" w:rsidRPr="00113CDF" w:rsidRDefault="00F2359B" w:rsidP="00F2359B">
      <w:pPr>
        <w:tabs>
          <w:tab w:val="num" w:pos="0"/>
        </w:tabs>
        <w:ind w:firstLine="709"/>
        <w:jc w:val="both"/>
        <w:rPr>
          <w:rFonts w:cs="Times New Roman"/>
          <w:color w:val="auto"/>
        </w:rPr>
      </w:pPr>
      <w:r w:rsidRPr="00113CDF">
        <w:rPr>
          <w:rFonts w:cs="Times New Roman"/>
          <w:color w:val="auto"/>
        </w:rPr>
        <w:t xml:space="preserve">д) отказ иностранного участника </w:t>
      </w:r>
      <w:r w:rsidR="00666010">
        <w:rPr>
          <w:rFonts w:cs="Times New Roman"/>
          <w:color w:val="auto"/>
        </w:rPr>
        <w:t xml:space="preserve">закупки </w:t>
      </w:r>
      <w:r w:rsidRPr="00113CDF">
        <w:rPr>
          <w:rFonts w:cs="Times New Roman"/>
          <w:color w:val="auto"/>
        </w:rPr>
        <w:t xml:space="preserve">от подписания договора на условиях, предложенных в ходе проведения закупки и указанных на </w:t>
      </w:r>
      <w:r w:rsidR="0099334E" w:rsidRPr="00113CDF">
        <w:rPr>
          <w:rFonts w:cs="Times New Roman"/>
          <w:color w:val="auto"/>
        </w:rPr>
        <w:t>электронной площадке</w:t>
      </w:r>
      <w:r w:rsidRPr="00113CDF">
        <w:rPr>
          <w:rFonts w:cs="Times New Roman"/>
          <w:color w:val="auto"/>
        </w:rPr>
        <w:t xml:space="preserve"> таким участником.</w:t>
      </w:r>
    </w:p>
    <w:p w14:paraId="632C5434" w14:textId="77777777" w:rsidR="00484360" w:rsidRPr="00113CDF" w:rsidRDefault="00DE071A" w:rsidP="00AB6D24">
      <w:pPr>
        <w:tabs>
          <w:tab w:val="num" w:pos="0"/>
        </w:tabs>
        <w:ind w:firstLine="709"/>
        <w:jc w:val="both"/>
        <w:rPr>
          <w:rFonts w:cs="Times New Roman"/>
          <w:color w:val="auto"/>
        </w:rPr>
      </w:pPr>
      <w:r w:rsidRPr="00113CDF">
        <w:rPr>
          <w:rFonts w:cs="Times New Roman"/>
          <w:color w:val="auto"/>
        </w:rPr>
        <w:t>17</w:t>
      </w:r>
      <w:r w:rsidR="008E0676" w:rsidRPr="00113CDF">
        <w:rPr>
          <w:rFonts w:cs="Times New Roman"/>
          <w:color w:val="auto"/>
        </w:rPr>
        <w:t>.4</w:t>
      </w:r>
      <w:r w:rsidR="00484360" w:rsidRPr="00113CDF">
        <w:rPr>
          <w:rFonts w:cs="Times New Roman"/>
          <w:color w:val="auto"/>
        </w:rPr>
        <w:t>. В случае уклонения победителя закупки от заключения договора Заказчик вправе обратиться в суд с требованием о понуждении победителя заключить договор, а также о возмещении убытков, причиненных уклонением от заключения договора, а также заключить договор с единственным поставщиком</w:t>
      </w:r>
      <w:r w:rsidR="00E510ED" w:rsidRPr="00113CDF">
        <w:rPr>
          <w:rFonts w:cs="Times New Roman"/>
          <w:color w:val="auto"/>
        </w:rPr>
        <w:t xml:space="preserve"> (подрядчиком, исполнителем)</w:t>
      </w:r>
      <w:r w:rsidR="00484360" w:rsidRPr="00113CDF">
        <w:rPr>
          <w:rFonts w:cs="Times New Roman"/>
          <w:color w:val="auto"/>
        </w:rPr>
        <w:t xml:space="preserve"> </w:t>
      </w:r>
      <w:r w:rsidR="00581EA0" w:rsidRPr="00113CDF">
        <w:rPr>
          <w:color w:val="auto"/>
        </w:rPr>
        <w:t>в порядке, предусмотренном настоящим Положением</w:t>
      </w:r>
      <w:r w:rsidR="00484360" w:rsidRPr="00113CDF">
        <w:rPr>
          <w:rFonts w:cs="Times New Roman"/>
          <w:color w:val="auto"/>
        </w:rPr>
        <w:t>.</w:t>
      </w:r>
    </w:p>
    <w:p w14:paraId="36A736AB" w14:textId="77777777" w:rsidR="00484360" w:rsidRPr="00113CDF" w:rsidRDefault="00DE071A" w:rsidP="00AB6D24">
      <w:pPr>
        <w:tabs>
          <w:tab w:val="num" w:pos="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5</w:t>
      </w:r>
      <w:r w:rsidR="00484360" w:rsidRPr="00113CDF">
        <w:rPr>
          <w:rFonts w:cs="Times New Roman"/>
          <w:color w:val="auto"/>
        </w:rPr>
        <w:t>. После определения участника, с которым в соответствии с настоящим Положением должен быть заключен договор, в срок, предусмотренный для заключения договора, Заказчик вправе отказаться от заключения договора с таким участником в случае установления относительно него следующих фактов:</w:t>
      </w:r>
    </w:p>
    <w:p w14:paraId="47E9078D" w14:textId="6980BD73" w:rsidR="00484360" w:rsidRPr="00113CDF" w:rsidRDefault="00DE071A" w:rsidP="00AB6D24">
      <w:pPr>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5</w:t>
      </w:r>
      <w:r w:rsidR="00484360" w:rsidRPr="00113CDF">
        <w:rPr>
          <w:rFonts w:cs="Times New Roman"/>
          <w:color w:val="auto"/>
        </w:rPr>
        <w:t xml:space="preserve">.1. проведения ликвидации участника закупки </w:t>
      </w:r>
      <w:r w:rsidR="00F129A9">
        <w:rPr>
          <w:rFonts w:cs="Times New Roman"/>
          <w:color w:val="auto"/>
        </w:rPr>
        <w:t>–</w:t>
      </w:r>
      <w:r w:rsidR="00484360" w:rsidRPr="00113CDF">
        <w:rPr>
          <w:rFonts w:cs="Times New Roman"/>
          <w:color w:val="auto"/>
        </w:rPr>
        <w:t xml:space="preserve"> юридического лица или принятия арбитражным судом решения о признании участника закупки </w:t>
      </w:r>
      <w:r w:rsidR="00F129A9">
        <w:rPr>
          <w:rFonts w:cs="Times New Roman"/>
          <w:color w:val="auto"/>
        </w:rPr>
        <w:t>–</w:t>
      </w:r>
      <w:r w:rsidR="00484360" w:rsidRPr="00113CDF">
        <w:rPr>
          <w:rFonts w:cs="Times New Roman"/>
          <w:color w:val="auto"/>
        </w:rPr>
        <w:t xml:space="preserve"> юридического лица, индивидуального предпринимателя банкротами и об открытии конкурсного производства;</w:t>
      </w:r>
    </w:p>
    <w:p w14:paraId="51D3865C" w14:textId="77777777" w:rsidR="00484360" w:rsidRPr="00113CDF" w:rsidRDefault="00DE071A" w:rsidP="00AB6D24">
      <w:pPr>
        <w:tabs>
          <w:tab w:val="num" w:pos="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5</w:t>
      </w:r>
      <w:r w:rsidR="00484360" w:rsidRPr="00113CDF">
        <w:rPr>
          <w:rFonts w:cs="Times New Roman"/>
          <w:color w:val="auto"/>
        </w:rPr>
        <w:t>.2. приостановления деятельности участника закупки в порядке, предусмотренном Кодексом Российской Федерации об административных правонарушениях;</w:t>
      </w:r>
    </w:p>
    <w:p w14:paraId="3AD664F8" w14:textId="77777777" w:rsidR="00484360" w:rsidRPr="00113CDF" w:rsidRDefault="00DE071A" w:rsidP="00AB6D24">
      <w:pPr>
        <w:tabs>
          <w:tab w:val="num" w:pos="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5</w:t>
      </w:r>
      <w:r w:rsidR="00484360" w:rsidRPr="00113CDF">
        <w:rPr>
          <w:rFonts w:cs="Times New Roman"/>
          <w:color w:val="auto"/>
        </w:rPr>
        <w:t>.3. предоставления участником закупки заведомо ложных сведений, содержащихся в представленных им документах;</w:t>
      </w:r>
    </w:p>
    <w:p w14:paraId="4DEC4700" w14:textId="77777777" w:rsidR="00484360" w:rsidRPr="00113CDF" w:rsidRDefault="00DE071A" w:rsidP="00AB6D24">
      <w:pPr>
        <w:tabs>
          <w:tab w:val="num" w:pos="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5</w:t>
      </w:r>
      <w:r w:rsidR="00484360" w:rsidRPr="00113CDF">
        <w:rPr>
          <w:rFonts w:cs="Times New Roman"/>
          <w:color w:val="auto"/>
        </w:rPr>
        <w:t>.4. нахождения имущества участника закупки под арестом, наложенным по решению суда;</w:t>
      </w:r>
    </w:p>
    <w:p w14:paraId="7C6C9AB8" w14:textId="534308BF" w:rsidR="00484360" w:rsidRPr="00113CDF" w:rsidRDefault="00DE071A" w:rsidP="00AB6D24">
      <w:pPr>
        <w:tabs>
          <w:tab w:val="left" w:pos="132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5</w:t>
      </w:r>
      <w:r w:rsidR="00484360" w:rsidRPr="00113CDF">
        <w:rPr>
          <w:rFonts w:cs="Times New Roman"/>
          <w:color w:val="auto"/>
        </w:rPr>
        <w:t>.</w:t>
      </w:r>
      <w:r w:rsidR="003D7CB0" w:rsidRPr="00113CDF">
        <w:rPr>
          <w:rFonts w:cs="Times New Roman"/>
          <w:color w:val="auto"/>
        </w:rPr>
        <w:t>5</w:t>
      </w:r>
      <w:r w:rsidR="00484360" w:rsidRPr="00113CDF">
        <w:rPr>
          <w:rFonts w:cs="Times New Roman"/>
          <w:color w:val="auto"/>
        </w:rPr>
        <w:t xml:space="preserve">. </w:t>
      </w:r>
      <w:r w:rsidR="004E6003" w:rsidRPr="00113CDF">
        <w:rPr>
          <w:rFonts w:cs="Times New Roman"/>
          <w:color w:val="auto"/>
        </w:rPr>
        <w:t>наличие</w:t>
      </w:r>
      <w:r w:rsidR="00484360" w:rsidRPr="00113CDF">
        <w:rPr>
          <w:rFonts w:cs="Times New Roman"/>
          <w:color w:val="auto"/>
        </w:rPr>
        <w:t xml:space="preserve"> сведений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w:t>
      </w:r>
      <w:r w:rsidR="00F129A9">
        <w:rPr>
          <w:rFonts w:cs="Times New Roman"/>
          <w:color w:val="auto"/>
        </w:rPr>
        <w:t>–</w:t>
      </w:r>
      <w:r w:rsidR="00484360" w:rsidRPr="00113CDF">
        <w:rPr>
          <w:rFonts w:cs="Times New Roman"/>
          <w:color w:val="auto"/>
        </w:rPr>
        <w:t xml:space="preserve"> юридического лица</w:t>
      </w:r>
      <w:r w:rsidR="004E6003" w:rsidRPr="00113CDF">
        <w:rPr>
          <w:rFonts w:cs="Times New Roman"/>
          <w:color w:val="auto"/>
        </w:rPr>
        <w:t>,</w:t>
      </w:r>
      <w:r w:rsidR="00484360" w:rsidRPr="00113CDF">
        <w:rPr>
          <w:rFonts w:cs="Times New Roman"/>
          <w:color w:val="auto"/>
        </w:rPr>
        <w:t xml:space="preserve"> в реестре недобросовестных поставщиков, предусмотренном ст. 5 Федерального закона № 223-ФЗ и Федерального закона № 44 – ФЗ.        </w:t>
      </w:r>
    </w:p>
    <w:bookmarkEnd w:id="48"/>
    <w:p w14:paraId="6D788F3C" w14:textId="77777777" w:rsidR="00484360" w:rsidRPr="00113CDF" w:rsidRDefault="00DE071A" w:rsidP="00AB6D24">
      <w:pPr>
        <w:tabs>
          <w:tab w:val="left" w:pos="132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6</w:t>
      </w:r>
      <w:r w:rsidR="00484360" w:rsidRPr="00113CDF">
        <w:rPr>
          <w:rFonts w:cs="Times New Roman"/>
          <w:color w:val="auto"/>
        </w:rPr>
        <w:t>. При заключении договора Заказчик может увеличить количество поставляемого товара (работ, услуг), если указание на это содержалось в документации</w:t>
      </w:r>
      <w:r w:rsidR="00022934" w:rsidRPr="00113CDF">
        <w:rPr>
          <w:rFonts w:cs="Times New Roman"/>
          <w:color w:val="auto"/>
        </w:rPr>
        <w:t xml:space="preserve"> (извещении)</w:t>
      </w:r>
      <w:r w:rsidR="00484360" w:rsidRPr="00113CDF">
        <w:rPr>
          <w:rFonts w:cs="Times New Roman"/>
          <w:color w:val="auto"/>
        </w:rPr>
        <w:t xml:space="preserve"> о закупке</w:t>
      </w:r>
      <w:r w:rsidR="00022934" w:rsidRPr="00113CDF">
        <w:rPr>
          <w:rFonts w:cs="Times New Roman"/>
          <w:color w:val="auto"/>
        </w:rPr>
        <w:t>.</w:t>
      </w:r>
      <w:r w:rsidR="00B1146F" w:rsidRPr="00113CDF">
        <w:rPr>
          <w:rFonts w:cs="Times New Roman"/>
          <w:color w:val="auto"/>
        </w:rPr>
        <w:t xml:space="preserve"> </w:t>
      </w:r>
    </w:p>
    <w:p w14:paraId="4DD76874" w14:textId="77777777" w:rsidR="00E734BF" w:rsidRDefault="00DE071A" w:rsidP="00E734BF">
      <w:pPr>
        <w:tabs>
          <w:tab w:val="num" w:pos="0"/>
        </w:tabs>
        <w:ind w:firstLine="709"/>
        <w:jc w:val="both"/>
        <w:rPr>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7</w:t>
      </w:r>
      <w:r w:rsidR="00484360" w:rsidRPr="00113CDF">
        <w:rPr>
          <w:rFonts w:cs="Times New Roman"/>
          <w:color w:val="auto"/>
        </w:rPr>
        <w:t xml:space="preserve">. Заказчик по согласованию с </w:t>
      </w:r>
      <w:r w:rsidR="00FD6EE0" w:rsidRPr="00113CDF">
        <w:rPr>
          <w:rFonts w:cs="Times New Roman"/>
          <w:color w:val="auto"/>
        </w:rPr>
        <w:t xml:space="preserve">Поставщиком (Исполнителем, Подрядчиком) </w:t>
      </w:r>
      <w:r w:rsidR="00484360" w:rsidRPr="00113CDF">
        <w:rPr>
          <w:rFonts w:cs="Times New Roman"/>
          <w:color w:val="auto"/>
        </w:rPr>
        <w:t xml:space="preserve">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w:t>
      </w:r>
      <w:r w:rsidR="008E0676" w:rsidRPr="00113CDF">
        <w:rPr>
          <w:rFonts w:cs="Times New Roman"/>
          <w:color w:val="auto"/>
        </w:rPr>
        <w:t>действующим законодательством и самим договором.</w:t>
      </w:r>
      <w:r w:rsidR="00484360" w:rsidRPr="00113CDF">
        <w:rPr>
          <w:rFonts w:cs="Times New Roman"/>
          <w:color w:val="auto"/>
        </w:rPr>
        <w:t xml:space="preserve"> В случае не достижения соглашения об изменении </w:t>
      </w:r>
      <w:r w:rsidR="00484360" w:rsidRPr="00113CDF">
        <w:rPr>
          <w:rFonts w:cs="Times New Roman"/>
          <w:color w:val="auto"/>
        </w:rPr>
        <w:lastRenderedPageBreak/>
        <w:t xml:space="preserve">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Российской Федерации. </w:t>
      </w:r>
      <w:r w:rsidR="00941DAC" w:rsidRPr="00113CDF">
        <w:rPr>
          <w:rFonts w:cs="Times New Roman"/>
          <w:color w:val="auto"/>
        </w:rPr>
        <w:t>При расторжении договора в связи с неисполнением, ненадлежащим исполнением Поставщиком (Исполнителем, Подрядчиком) своих обязательств Заказчик</w:t>
      </w:r>
      <w:r w:rsidR="00B1146F" w:rsidRPr="00113CDF">
        <w:rPr>
          <w:rFonts w:cs="Times New Roman"/>
          <w:color w:val="auto"/>
        </w:rPr>
        <w:t xml:space="preserve"> по своему усмотрению</w:t>
      </w:r>
      <w:r w:rsidR="00941DAC" w:rsidRPr="00113CDF">
        <w:rPr>
          <w:rFonts w:cs="Times New Roman"/>
          <w:color w:val="auto"/>
        </w:rPr>
        <w:t xml:space="preserve"> проводит повторную закупку</w:t>
      </w:r>
      <w:r w:rsidR="004A5063" w:rsidRPr="00113CDF">
        <w:rPr>
          <w:rFonts w:cs="Times New Roman"/>
          <w:color w:val="auto"/>
        </w:rPr>
        <w:t xml:space="preserve"> либо закупку у единственного поставщика (подрядчика, исполнителя), </w:t>
      </w:r>
      <w:r w:rsidR="00941DAC" w:rsidRPr="00113CDF">
        <w:rPr>
          <w:rFonts w:cs="Times New Roman"/>
          <w:color w:val="auto"/>
        </w:rPr>
        <w:t xml:space="preserve"> либо заключает договор с участником, занявшим второе место, на условиях первоначальной закупки и по цене, не превышающей цену в первоначальном договоре, за вычетом стоимости фактически выполненного объема по договору.</w:t>
      </w:r>
      <w:r w:rsidR="004A5063" w:rsidRPr="00113CDF">
        <w:rPr>
          <w:color w:val="auto"/>
        </w:rPr>
        <w:t xml:space="preserve"> </w:t>
      </w:r>
    </w:p>
    <w:p w14:paraId="590E005F" w14:textId="2C90E614" w:rsidR="00DE071A" w:rsidRPr="00E734BF" w:rsidRDefault="00DE071A" w:rsidP="00E734BF">
      <w:pPr>
        <w:tabs>
          <w:tab w:val="num" w:pos="0"/>
        </w:tabs>
        <w:ind w:firstLine="709"/>
        <w:jc w:val="both"/>
        <w:rPr>
          <w:color w:val="auto"/>
        </w:rPr>
      </w:pPr>
      <w:r w:rsidRPr="00113CDF">
        <w:rPr>
          <w:rFonts w:cs="Times New Roman"/>
          <w:color w:val="auto"/>
        </w:rPr>
        <w:t>17</w:t>
      </w:r>
      <w:r w:rsidR="00484360" w:rsidRPr="00113CDF">
        <w:rPr>
          <w:rFonts w:cs="Times New Roman"/>
          <w:color w:val="auto"/>
        </w:rPr>
        <w:t>.</w:t>
      </w:r>
      <w:r w:rsidR="00E270E2" w:rsidRPr="00113CDF">
        <w:rPr>
          <w:rFonts w:cs="Times New Roman"/>
          <w:color w:val="auto"/>
        </w:rPr>
        <w:t>8</w:t>
      </w:r>
      <w:r w:rsidR="00484360" w:rsidRPr="00113CDF">
        <w:rPr>
          <w:rFonts w:cs="Times New Roman"/>
          <w:color w:val="auto"/>
        </w:rPr>
        <w:t xml:space="preserve">. </w:t>
      </w:r>
      <w:bookmarkStart w:id="49" w:name="_Hlk29902392"/>
      <w:r w:rsidR="00484360" w:rsidRPr="00113CDF">
        <w:rPr>
          <w:rFonts w:cs="Times New Roman"/>
          <w:color w:val="auto"/>
        </w:rPr>
        <w:t>Заказчик в одностороннем порядке может отказаться от исполнения обязательств по договору по основаниям, предусмотренным Граждански</w:t>
      </w:r>
      <w:r w:rsidRPr="00113CDF">
        <w:rPr>
          <w:rFonts w:cs="Times New Roman"/>
          <w:color w:val="auto"/>
        </w:rPr>
        <w:t>м кодексом Российской Федерации, а также:</w:t>
      </w:r>
    </w:p>
    <w:p w14:paraId="09311A2D" w14:textId="77777777" w:rsidR="00DE071A" w:rsidRPr="00113CDF" w:rsidRDefault="00F2359B" w:rsidP="00DE071A">
      <w:pPr>
        <w:tabs>
          <w:tab w:val="num" w:pos="0"/>
        </w:tabs>
        <w:ind w:firstLine="709"/>
        <w:jc w:val="both"/>
        <w:rPr>
          <w:color w:val="auto"/>
        </w:rPr>
      </w:pPr>
      <w:r w:rsidRPr="00113CDF">
        <w:rPr>
          <w:color w:val="auto"/>
        </w:rPr>
        <w:t xml:space="preserve"> </w:t>
      </w:r>
      <w:r w:rsidR="00DE071A" w:rsidRPr="00113CDF">
        <w:rPr>
          <w:color w:val="auto"/>
        </w:rPr>
        <w:t>1) по договору на поставки товаров:</w:t>
      </w:r>
    </w:p>
    <w:p w14:paraId="3BC5E5C6" w14:textId="77777777" w:rsidR="00DE071A" w:rsidRPr="00113CDF" w:rsidRDefault="00DE071A" w:rsidP="00DE071A">
      <w:pPr>
        <w:tabs>
          <w:tab w:val="num" w:pos="0"/>
        </w:tabs>
        <w:ind w:firstLine="709"/>
        <w:jc w:val="both"/>
        <w:rPr>
          <w:color w:val="auto"/>
        </w:rPr>
      </w:pPr>
      <w:r w:rsidRPr="00113CDF">
        <w:rPr>
          <w:color w:val="auto"/>
        </w:rPr>
        <w:t>- поставки товаров ненадлежащего качества с недостатками, которые не могут быть устранены в установленный заказчиком разумный срок;</w:t>
      </w:r>
    </w:p>
    <w:p w14:paraId="320CA3F6" w14:textId="77777777" w:rsidR="00DE071A" w:rsidRPr="00113CDF" w:rsidRDefault="00DE071A" w:rsidP="00DE071A">
      <w:pPr>
        <w:tabs>
          <w:tab w:val="num" w:pos="0"/>
        </w:tabs>
        <w:ind w:firstLine="709"/>
        <w:jc w:val="both"/>
        <w:rPr>
          <w:color w:val="auto"/>
        </w:rPr>
      </w:pPr>
      <w:r w:rsidRPr="00113CDF">
        <w:rPr>
          <w:color w:val="auto"/>
        </w:rPr>
        <w:t>- 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14:paraId="29FAF5B3" w14:textId="77777777" w:rsidR="00DE071A" w:rsidRPr="00113CDF" w:rsidRDefault="00DE071A" w:rsidP="00DE071A">
      <w:pPr>
        <w:tabs>
          <w:tab w:val="num" w:pos="0"/>
        </w:tabs>
        <w:ind w:firstLine="709"/>
        <w:jc w:val="both"/>
        <w:rPr>
          <w:color w:val="auto"/>
        </w:rPr>
      </w:pPr>
      <w:r w:rsidRPr="00113CDF">
        <w:rPr>
          <w:color w:val="auto"/>
        </w:rPr>
        <w:t>- неоднократного (два и более) или существенного (более тридцати дней) нарушения сроков поставки товаров, указанных в договоре;</w:t>
      </w:r>
    </w:p>
    <w:p w14:paraId="1BB0ABFF" w14:textId="77777777" w:rsidR="00DE071A" w:rsidRPr="00113CDF" w:rsidRDefault="00DE071A" w:rsidP="00DE071A">
      <w:pPr>
        <w:tabs>
          <w:tab w:val="num" w:pos="0"/>
        </w:tabs>
        <w:ind w:firstLine="709"/>
        <w:jc w:val="both"/>
        <w:rPr>
          <w:color w:val="auto"/>
        </w:rPr>
      </w:pPr>
      <w:r w:rsidRPr="00113CDF">
        <w:rPr>
          <w:color w:val="auto"/>
        </w:rPr>
        <w:t>2) по договору на выполнение работ:</w:t>
      </w:r>
    </w:p>
    <w:p w14:paraId="63C3128D" w14:textId="77777777" w:rsidR="00DE071A" w:rsidRPr="00113CDF" w:rsidRDefault="00DE071A" w:rsidP="00DE071A">
      <w:pPr>
        <w:tabs>
          <w:tab w:val="num" w:pos="0"/>
        </w:tabs>
        <w:ind w:firstLine="709"/>
        <w:jc w:val="both"/>
        <w:rPr>
          <w:color w:val="auto"/>
        </w:rPr>
      </w:pPr>
      <w:r w:rsidRPr="00113CDF">
        <w:rPr>
          <w:color w:val="auto"/>
        </w:rPr>
        <w:t>- если подрядчик не приступает в установленный договором срок к исполнению договора или выполняет работу таким образом, что окончание ее к сроку, предусмотренному договором, становится явно невозможным;</w:t>
      </w:r>
    </w:p>
    <w:p w14:paraId="4DAB9EE9" w14:textId="77777777" w:rsidR="00DE071A" w:rsidRPr="00113CDF" w:rsidRDefault="00DE071A" w:rsidP="00DE071A">
      <w:pPr>
        <w:tabs>
          <w:tab w:val="num" w:pos="0"/>
        </w:tabs>
        <w:ind w:firstLine="709"/>
        <w:jc w:val="both"/>
        <w:rPr>
          <w:color w:val="auto"/>
        </w:rPr>
      </w:pPr>
      <w:r w:rsidRPr="00113CDF">
        <w:rPr>
          <w:color w:val="auto"/>
        </w:rPr>
        <w:t>- если во время выполнения работы нарушены условия исполнения договора, и в назначенный заказчиком для устранения нарушений разумный срок подрядчиком такие нарушения не устранены либо являются существенными и неустранимыми;</w:t>
      </w:r>
    </w:p>
    <w:p w14:paraId="4BFC3BDE" w14:textId="77777777" w:rsidR="00DE071A" w:rsidRPr="00113CDF" w:rsidRDefault="00DE071A" w:rsidP="00DE071A">
      <w:pPr>
        <w:tabs>
          <w:tab w:val="num" w:pos="0"/>
        </w:tabs>
        <w:ind w:firstLine="709"/>
        <w:jc w:val="both"/>
        <w:rPr>
          <w:color w:val="auto"/>
        </w:rPr>
      </w:pPr>
      <w:r w:rsidRPr="00113CDF">
        <w:rPr>
          <w:color w:val="auto"/>
        </w:rPr>
        <w:t>- неоднократного (два и более) или существенного (более тридцати дней) нарушения сроков выполнения работ, указанных в договоре;</w:t>
      </w:r>
    </w:p>
    <w:p w14:paraId="26918AB8" w14:textId="77777777" w:rsidR="00DE071A" w:rsidRPr="00113CDF" w:rsidRDefault="00DE071A" w:rsidP="00DE071A">
      <w:pPr>
        <w:tabs>
          <w:tab w:val="num" w:pos="0"/>
        </w:tabs>
        <w:ind w:firstLine="709"/>
        <w:jc w:val="both"/>
        <w:rPr>
          <w:color w:val="auto"/>
        </w:rPr>
      </w:pPr>
      <w:r w:rsidRPr="00113CDF">
        <w:rPr>
          <w:color w:val="auto"/>
        </w:rPr>
        <w:t>3) по договору на оказание услуг:</w:t>
      </w:r>
    </w:p>
    <w:p w14:paraId="38836ADE" w14:textId="77777777" w:rsidR="00DE071A" w:rsidRPr="00113CDF" w:rsidRDefault="00DE071A" w:rsidP="00DE071A">
      <w:pPr>
        <w:tabs>
          <w:tab w:val="num" w:pos="0"/>
        </w:tabs>
        <w:ind w:firstLine="709"/>
        <w:jc w:val="both"/>
        <w:rPr>
          <w:color w:val="auto"/>
        </w:rPr>
      </w:pPr>
      <w:r w:rsidRPr="00113CDF">
        <w:rPr>
          <w:color w:val="auto"/>
        </w:rPr>
        <w:t>- 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w:t>
      </w:r>
    </w:p>
    <w:p w14:paraId="24A79F11" w14:textId="77777777" w:rsidR="00DE071A" w:rsidRPr="00113CDF" w:rsidRDefault="00DE071A" w:rsidP="00DE071A">
      <w:pPr>
        <w:tabs>
          <w:tab w:val="num" w:pos="0"/>
        </w:tabs>
        <w:ind w:firstLine="709"/>
        <w:jc w:val="both"/>
        <w:rPr>
          <w:color w:val="auto"/>
        </w:rPr>
      </w:pPr>
      <w:r w:rsidRPr="00113CDF">
        <w:rPr>
          <w:color w:val="auto"/>
        </w:rPr>
        <w:t>- если во время оказания услуги нарушены условия исполнения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w:t>
      </w:r>
    </w:p>
    <w:p w14:paraId="4D8E0F8A" w14:textId="77777777" w:rsidR="00DE071A" w:rsidRPr="00113CDF" w:rsidRDefault="00DE071A" w:rsidP="00DE071A">
      <w:pPr>
        <w:tabs>
          <w:tab w:val="num" w:pos="0"/>
        </w:tabs>
        <w:ind w:firstLine="709"/>
        <w:jc w:val="both"/>
        <w:rPr>
          <w:color w:val="auto"/>
        </w:rPr>
      </w:pPr>
      <w:r w:rsidRPr="00113CDF">
        <w:rPr>
          <w:color w:val="auto"/>
        </w:rPr>
        <w:t>- неоднократного (два и более) или существенного (более тридцати дней) нарушения сроков оказания услуг, указанных в договоре.</w:t>
      </w:r>
    </w:p>
    <w:p w14:paraId="5DF6FC18" w14:textId="5788A1BD" w:rsidR="00B1146F" w:rsidRPr="00113CDF" w:rsidRDefault="00DE071A" w:rsidP="00DE071A">
      <w:pPr>
        <w:tabs>
          <w:tab w:val="num" w:pos="0"/>
        </w:tabs>
        <w:ind w:firstLine="709"/>
        <w:jc w:val="both"/>
        <w:rPr>
          <w:color w:val="auto"/>
        </w:rPr>
      </w:pPr>
      <w:r w:rsidRPr="00113CDF">
        <w:rPr>
          <w:color w:val="auto"/>
        </w:rPr>
        <w:t xml:space="preserve">4) </w:t>
      </w:r>
      <w:r w:rsidR="00E13773">
        <w:rPr>
          <w:color w:val="auto"/>
        </w:rPr>
        <w:t>в</w:t>
      </w:r>
      <w:r w:rsidRPr="00113CDF">
        <w:rPr>
          <w:color w:val="auto"/>
        </w:rPr>
        <w:t xml:space="preserve"> случае, если поставщик (исполнитель, подрядчик) в заявке на </w:t>
      </w:r>
      <w:r w:rsidR="00266686" w:rsidRPr="00113CDF">
        <w:rPr>
          <w:color w:val="auto"/>
        </w:rPr>
        <w:t>участие в закупке</w:t>
      </w:r>
      <w:r w:rsidRPr="00113CDF">
        <w:rPr>
          <w:color w:val="auto"/>
        </w:rPr>
        <w:t xml:space="preserve"> </w:t>
      </w:r>
      <w:r w:rsidR="002529D3" w:rsidRPr="00113CDF">
        <w:rPr>
          <w:color w:val="auto"/>
        </w:rPr>
        <w:t>указал недостоверную</w:t>
      </w:r>
      <w:r w:rsidRPr="00113CDF">
        <w:rPr>
          <w:color w:val="auto"/>
        </w:rPr>
        <w:t xml:space="preserve"> информацию.</w:t>
      </w:r>
    </w:p>
    <w:bookmarkEnd w:id="49"/>
    <w:p w14:paraId="67321230" w14:textId="77777777" w:rsidR="00484360" w:rsidRPr="00113CDF" w:rsidRDefault="00DE071A" w:rsidP="00F2359B">
      <w:pPr>
        <w:tabs>
          <w:tab w:val="num" w:pos="0"/>
        </w:tabs>
        <w:ind w:firstLine="709"/>
        <w:jc w:val="both"/>
        <w:rPr>
          <w:rFonts w:cs="Times New Roman"/>
          <w:color w:val="auto"/>
        </w:rPr>
      </w:pPr>
      <w:r w:rsidRPr="00113CDF">
        <w:rPr>
          <w:color w:val="auto"/>
        </w:rPr>
        <w:t>17</w:t>
      </w:r>
      <w:r w:rsidR="00B1146F" w:rsidRPr="00113CDF">
        <w:rPr>
          <w:color w:val="auto"/>
        </w:rPr>
        <w:t xml:space="preserve">.9. </w:t>
      </w:r>
      <w:r w:rsidR="00F2359B" w:rsidRPr="00113CDF">
        <w:rPr>
          <w:rFonts w:cs="Times New Roman"/>
          <w:color w:val="auto"/>
        </w:rPr>
        <w:t>Допускается отказ от заключения договора по результатам закупки по соглашению сторон.</w:t>
      </w:r>
    </w:p>
    <w:p w14:paraId="06F0A3BE" w14:textId="77777777" w:rsidR="00484360" w:rsidRPr="00113CDF" w:rsidRDefault="00DE071A" w:rsidP="00AB6D24">
      <w:pPr>
        <w:tabs>
          <w:tab w:val="num" w:pos="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B1146F" w:rsidRPr="00113CDF">
        <w:rPr>
          <w:rFonts w:cs="Times New Roman"/>
          <w:color w:val="auto"/>
        </w:rPr>
        <w:t>10</w:t>
      </w:r>
      <w:r w:rsidR="00484360" w:rsidRPr="00113CDF">
        <w:rPr>
          <w:rFonts w:cs="Times New Roman"/>
          <w:color w:val="auto"/>
        </w:rPr>
        <w:t>. Заказчик по согласованию с Поставщиком (Исполнителем, Подрядчиком)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объеме, указанном в документации</w:t>
      </w:r>
      <w:r w:rsidR="00022934" w:rsidRPr="00113CDF">
        <w:rPr>
          <w:rFonts w:cs="Times New Roman"/>
          <w:color w:val="auto"/>
        </w:rPr>
        <w:t xml:space="preserve"> (извещении)</w:t>
      </w:r>
      <w:r w:rsidR="00484360" w:rsidRPr="00113CDF">
        <w:rPr>
          <w:rFonts w:cs="Times New Roman"/>
          <w:color w:val="auto"/>
        </w:rPr>
        <w:t xml:space="preserve"> о закупке.</w:t>
      </w:r>
    </w:p>
    <w:p w14:paraId="58C65D81" w14:textId="77777777" w:rsidR="00484360" w:rsidRPr="00113CDF" w:rsidRDefault="00DE071A" w:rsidP="00AB6D24">
      <w:pPr>
        <w:tabs>
          <w:tab w:val="num" w:pos="0"/>
        </w:tabs>
        <w:ind w:firstLine="709"/>
        <w:jc w:val="both"/>
        <w:rPr>
          <w:rFonts w:cs="Times New Roman"/>
          <w:color w:val="auto"/>
        </w:rPr>
      </w:pPr>
      <w:r w:rsidRPr="00113CDF">
        <w:rPr>
          <w:rFonts w:cs="Times New Roman"/>
          <w:color w:val="auto"/>
        </w:rPr>
        <w:t>17</w:t>
      </w:r>
      <w:r w:rsidR="00484360" w:rsidRPr="00113CDF">
        <w:rPr>
          <w:rFonts w:cs="Times New Roman"/>
          <w:color w:val="auto"/>
        </w:rPr>
        <w:t>.</w:t>
      </w:r>
      <w:r w:rsidR="00B1146F" w:rsidRPr="00113CDF">
        <w:rPr>
          <w:rFonts w:cs="Times New Roman"/>
          <w:color w:val="auto"/>
        </w:rPr>
        <w:t>11</w:t>
      </w:r>
      <w:r w:rsidR="00484360" w:rsidRPr="00113CDF">
        <w:rPr>
          <w:rFonts w:cs="Times New Roman"/>
          <w:color w:val="auto"/>
        </w:rPr>
        <w:t xml:space="preserve">.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контрагентом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поставке таких </w:t>
      </w:r>
      <w:r w:rsidR="00484360" w:rsidRPr="00113CDF">
        <w:rPr>
          <w:rFonts w:cs="Times New Roman"/>
          <w:color w:val="auto"/>
        </w:rPr>
        <w:lastRenderedPageBreak/>
        <w:t xml:space="preserve">товаров, выполнении таких работ, оказании таких услуг Заказчик в обязательном порядке </w:t>
      </w:r>
      <w:r w:rsidR="00470151" w:rsidRPr="00113CDF">
        <w:rPr>
          <w:rFonts w:cs="Times New Roman"/>
          <w:color w:val="auto"/>
        </w:rPr>
        <w:t xml:space="preserve">обязан </w:t>
      </w:r>
      <w:r w:rsidR="00484360" w:rsidRPr="00113CDF">
        <w:rPr>
          <w:rFonts w:cs="Times New Roman"/>
          <w:color w:val="auto"/>
        </w:rPr>
        <w:t>изменит</w:t>
      </w:r>
      <w:r w:rsidR="00470151" w:rsidRPr="00113CDF">
        <w:rPr>
          <w:rFonts w:cs="Times New Roman"/>
          <w:color w:val="auto"/>
        </w:rPr>
        <w:t>ь</w:t>
      </w:r>
      <w:r w:rsidR="00484360" w:rsidRPr="00113CDF">
        <w:rPr>
          <w:rFonts w:cs="Times New Roman"/>
          <w:color w:val="auto"/>
        </w:rPr>
        <w:t xml:space="preserve"> цену договора указанным образом. </w:t>
      </w:r>
    </w:p>
    <w:p w14:paraId="4CFE0184" w14:textId="77777777" w:rsidR="00B50B73" w:rsidRPr="00113CDF" w:rsidRDefault="00DE071A" w:rsidP="00AB6D24">
      <w:pPr>
        <w:tabs>
          <w:tab w:val="num" w:pos="0"/>
        </w:tabs>
        <w:ind w:firstLine="709"/>
        <w:jc w:val="both"/>
        <w:rPr>
          <w:rFonts w:cs="Times New Roman"/>
          <w:color w:val="auto"/>
        </w:rPr>
      </w:pPr>
      <w:r w:rsidRPr="00113CDF">
        <w:rPr>
          <w:rFonts w:cs="Times New Roman"/>
          <w:color w:val="auto"/>
        </w:rPr>
        <w:t>17</w:t>
      </w:r>
      <w:r w:rsidR="00B50B73" w:rsidRPr="00113CDF">
        <w:rPr>
          <w:rFonts w:cs="Times New Roman"/>
          <w:color w:val="auto"/>
        </w:rPr>
        <w:t>.12.</w:t>
      </w:r>
      <w:r w:rsidR="00B50B73" w:rsidRPr="00113CDF">
        <w:rPr>
          <w:color w:val="auto"/>
        </w:rPr>
        <w:t xml:space="preserve"> </w:t>
      </w:r>
      <w:r w:rsidR="00B50B73" w:rsidRPr="00113CDF">
        <w:rPr>
          <w:rFonts w:cs="Times New Roman"/>
          <w:color w:val="auto"/>
        </w:rPr>
        <w:t>Документы, подписанные сторонами и переданные посредством электронной, факсимильной или иной связи, имеют юридическую силу и порождают последствия, предусмотренные такими документами. Скан-копия документа, подписанного уполномоченным лицом и скрепленного печатью, переданная другой стороне посредством электронной почты, также имеет юридическую силу.</w:t>
      </w:r>
    </w:p>
    <w:p w14:paraId="478D151F" w14:textId="508C549D" w:rsidR="007B6A12" w:rsidRPr="00113CDF" w:rsidRDefault="00DE071A" w:rsidP="00AB6D24">
      <w:pPr>
        <w:tabs>
          <w:tab w:val="num" w:pos="0"/>
        </w:tabs>
        <w:ind w:firstLine="709"/>
        <w:jc w:val="both"/>
        <w:rPr>
          <w:rFonts w:cs="Times New Roman"/>
          <w:color w:val="auto"/>
        </w:rPr>
      </w:pPr>
      <w:r w:rsidRPr="00113CDF">
        <w:rPr>
          <w:rFonts w:cs="Times New Roman"/>
          <w:color w:val="auto"/>
        </w:rPr>
        <w:t>17</w:t>
      </w:r>
      <w:r w:rsidR="00B50B73" w:rsidRPr="00113CDF">
        <w:rPr>
          <w:rFonts w:cs="Times New Roman"/>
          <w:color w:val="auto"/>
        </w:rPr>
        <w:t>.13</w:t>
      </w:r>
      <w:r w:rsidR="007B6A12" w:rsidRPr="00113CDF">
        <w:rPr>
          <w:rFonts w:cs="Times New Roman"/>
          <w:color w:val="auto"/>
        </w:rPr>
        <w:t xml:space="preserve">. Иное, не оговоренное в настоящем Положении, регулируется положениями Гражданского кодекса Российской Федерации и </w:t>
      </w:r>
      <w:r w:rsidR="00E734BF" w:rsidRPr="00113CDF">
        <w:rPr>
          <w:rFonts w:cs="Times New Roman"/>
          <w:color w:val="auto"/>
        </w:rPr>
        <w:t>иными федеральными законами,</w:t>
      </w:r>
      <w:r w:rsidR="007B6A12" w:rsidRPr="00113CDF">
        <w:rPr>
          <w:rFonts w:cs="Times New Roman"/>
          <w:color w:val="auto"/>
        </w:rPr>
        <w:t xml:space="preserve"> и нормативн</w:t>
      </w:r>
      <w:r w:rsidR="001C2E24" w:rsidRPr="00113CDF">
        <w:rPr>
          <w:rFonts w:cs="Times New Roman"/>
          <w:color w:val="auto"/>
        </w:rPr>
        <w:t>о-правовыми актами, регулирующими</w:t>
      </w:r>
      <w:r w:rsidR="007B6A12" w:rsidRPr="00113CDF">
        <w:rPr>
          <w:rFonts w:cs="Times New Roman"/>
          <w:color w:val="auto"/>
        </w:rPr>
        <w:t xml:space="preserve"> договорные отношения.</w:t>
      </w:r>
    </w:p>
    <w:p w14:paraId="5EA07B53" w14:textId="77777777" w:rsidR="00BA134B" w:rsidRDefault="00BA134B" w:rsidP="00E01E74">
      <w:pPr>
        <w:rPr>
          <w:rFonts w:cs="Times New Roman"/>
          <w:color w:val="auto"/>
        </w:rPr>
      </w:pPr>
    </w:p>
    <w:p w14:paraId="3FF0FAFB" w14:textId="77777777" w:rsidR="00BA134B" w:rsidRDefault="00BA134B" w:rsidP="00E01E74">
      <w:pPr>
        <w:rPr>
          <w:rFonts w:cs="Times New Roman"/>
          <w:color w:val="auto"/>
        </w:rPr>
      </w:pPr>
    </w:p>
    <w:p w14:paraId="430EB364" w14:textId="1AD9432E" w:rsidR="00484360" w:rsidRPr="00113CDF" w:rsidRDefault="00484360" w:rsidP="00E01E74">
      <w:pPr>
        <w:rPr>
          <w:rFonts w:cs="Times New Roman"/>
          <w:color w:val="auto"/>
        </w:rPr>
      </w:pPr>
      <w:r w:rsidRPr="00113CDF">
        <w:rPr>
          <w:rFonts w:cs="Times New Roman"/>
          <w:color w:val="auto"/>
        </w:rPr>
        <w:t>Генеральный директор</w:t>
      </w:r>
      <w:r w:rsidRPr="00113CDF">
        <w:rPr>
          <w:rFonts w:cs="Times New Roman"/>
          <w:color w:val="auto"/>
        </w:rPr>
        <w:tab/>
      </w:r>
      <w:r w:rsidRPr="00113CDF">
        <w:rPr>
          <w:rFonts w:cs="Times New Roman"/>
          <w:color w:val="auto"/>
        </w:rPr>
        <w:tab/>
      </w:r>
      <w:r w:rsidRPr="00113CDF">
        <w:rPr>
          <w:rFonts w:cs="Times New Roman"/>
          <w:color w:val="auto"/>
        </w:rPr>
        <w:tab/>
      </w:r>
      <w:r w:rsidRPr="00113CDF">
        <w:rPr>
          <w:rFonts w:cs="Times New Roman"/>
          <w:color w:val="auto"/>
        </w:rPr>
        <w:tab/>
      </w:r>
      <w:r w:rsidRPr="00113CDF">
        <w:rPr>
          <w:rFonts w:cs="Times New Roman"/>
          <w:color w:val="auto"/>
        </w:rPr>
        <w:tab/>
      </w:r>
      <w:r w:rsidRPr="00113CDF">
        <w:rPr>
          <w:rFonts w:cs="Times New Roman"/>
          <w:color w:val="auto"/>
        </w:rPr>
        <w:tab/>
      </w:r>
      <w:r w:rsidRPr="00113CDF">
        <w:rPr>
          <w:rFonts w:cs="Times New Roman"/>
          <w:color w:val="auto"/>
        </w:rPr>
        <w:tab/>
      </w:r>
      <w:r w:rsidRPr="00113CDF">
        <w:rPr>
          <w:rFonts w:cs="Times New Roman"/>
          <w:color w:val="auto"/>
        </w:rPr>
        <w:tab/>
      </w:r>
      <w:r w:rsidR="00F6696D" w:rsidRPr="00113CDF">
        <w:rPr>
          <w:rFonts w:cs="Times New Roman"/>
          <w:color w:val="auto"/>
        </w:rPr>
        <w:t xml:space="preserve">        В.А. Гаврилов</w:t>
      </w:r>
    </w:p>
    <w:p w14:paraId="213B881A" w14:textId="1E5C3F87" w:rsidR="00484360" w:rsidRPr="00113CDF" w:rsidRDefault="00484360" w:rsidP="00BA134B">
      <w:pPr>
        <w:ind w:left="7788"/>
        <w:rPr>
          <w:rFonts w:cs="Times New Roman"/>
          <w:color w:val="auto"/>
        </w:rPr>
      </w:pPr>
      <w:r w:rsidRPr="00113CDF">
        <w:rPr>
          <w:rFonts w:cs="Times New Roman"/>
          <w:color w:val="auto"/>
        </w:rPr>
        <w:br w:type="page"/>
      </w:r>
      <w:r w:rsidR="00BA134B">
        <w:rPr>
          <w:rFonts w:cs="Times New Roman"/>
          <w:color w:val="auto"/>
        </w:rPr>
        <w:lastRenderedPageBreak/>
        <w:t xml:space="preserve">      </w:t>
      </w:r>
      <w:r w:rsidRPr="00113CDF">
        <w:rPr>
          <w:rFonts w:cs="Times New Roman"/>
          <w:color w:val="auto"/>
        </w:rPr>
        <w:t>Приложение № 1</w:t>
      </w:r>
    </w:p>
    <w:p w14:paraId="03E10426" w14:textId="77777777" w:rsidR="00484360" w:rsidRPr="00113CDF" w:rsidRDefault="00484360" w:rsidP="00AB6D24">
      <w:pPr>
        <w:jc w:val="right"/>
        <w:rPr>
          <w:rFonts w:cs="Times New Roman"/>
          <w:color w:val="auto"/>
        </w:rPr>
      </w:pPr>
    </w:p>
    <w:p w14:paraId="6A68C9D8" w14:textId="77777777" w:rsidR="00484360" w:rsidRPr="00113CDF" w:rsidRDefault="00484360" w:rsidP="00AB6D24">
      <w:pPr>
        <w:jc w:val="center"/>
        <w:rPr>
          <w:rFonts w:cs="Times New Roman"/>
          <w:b/>
          <w:bCs/>
          <w:color w:val="auto"/>
        </w:rPr>
      </w:pPr>
      <w:r w:rsidRPr="00113CDF">
        <w:rPr>
          <w:rFonts w:cs="Times New Roman"/>
          <w:b/>
          <w:bCs/>
          <w:color w:val="auto"/>
        </w:rPr>
        <w:t>Термины и определения</w:t>
      </w:r>
    </w:p>
    <w:p w14:paraId="51144B78" w14:textId="77777777" w:rsidR="00484360" w:rsidRPr="00113CDF" w:rsidRDefault="00484360" w:rsidP="00AB6D24">
      <w:pPr>
        <w:jc w:val="center"/>
        <w:rPr>
          <w:rFonts w:cs="Times New Roman"/>
          <w:b/>
          <w:bCs/>
          <w:color w:val="auto"/>
        </w:rPr>
      </w:pPr>
    </w:p>
    <w:p w14:paraId="12A018EE" w14:textId="77777777" w:rsidR="00484360" w:rsidRPr="00113CDF" w:rsidRDefault="00484360" w:rsidP="00AB6D24">
      <w:pPr>
        <w:ind w:right="-6" w:firstLine="720"/>
        <w:jc w:val="both"/>
        <w:rPr>
          <w:rFonts w:cs="Times New Roman"/>
          <w:color w:val="auto"/>
        </w:rPr>
      </w:pPr>
      <w:r w:rsidRPr="00113CDF">
        <w:rPr>
          <w:rFonts w:cs="Times New Roman"/>
          <w:b/>
          <w:bCs/>
          <w:color w:val="auto"/>
        </w:rPr>
        <w:t>аукцион</w:t>
      </w:r>
      <w:r w:rsidRPr="00113CDF">
        <w:rPr>
          <w:rFonts w:cs="Times New Roman"/>
          <w:color w:val="auto"/>
        </w:rPr>
        <w:t xml:space="preserve"> – </w:t>
      </w:r>
      <w:r w:rsidR="001C5189" w:rsidRPr="00113CDF">
        <w:rPr>
          <w:rFonts w:cs="Times New Roman"/>
          <w:color w:val="auto"/>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w:t>
      </w:r>
      <w:r w:rsidRPr="00113CDF">
        <w:rPr>
          <w:rFonts w:cs="Times New Roman"/>
          <w:color w:val="auto"/>
        </w:rPr>
        <w:t xml:space="preserve">; </w:t>
      </w:r>
    </w:p>
    <w:p w14:paraId="22E9303D" w14:textId="784F0117" w:rsidR="00484360" w:rsidRPr="00113CDF" w:rsidRDefault="00484360" w:rsidP="00AB6D24">
      <w:pPr>
        <w:pStyle w:val="ConsPlusNormal"/>
        <w:ind w:firstLine="708"/>
        <w:jc w:val="both"/>
        <w:rPr>
          <w:rFonts w:ascii="Times New Roman" w:hAnsi="Times New Roman" w:cs="Times New Roman"/>
          <w:sz w:val="24"/>
          <w:szCs w:val="24"/>
        </w:rPr>
      </w:pPr>
      <w:r w:rsidRPr="00113CDF">
        <w:rPr>
          <w:rFonts w:ascii="Times New Roman" w:hAnsi="Times New Roman" w:cs="Times New Roman"/>
          <w:b/>
          <w:sz w:val="24"/>
          <w:szCs w:val="24"/>
        </w:rPr>
        <w:t>группа лиц</w:t>
      </w:r>
      <w:r w:rsidRPr="00113CDF">
        <w:rPr>
          <w:rFonts w:ascii="Times New Roman" w:hAnsi="Times New Roman" w:cs="Times New Roman"/>
          <w:sz w:val="24"/>
          <w:szCs w:val="24"/>
        </w:rPr>
        <w:t xml:space="preserve"> </w:t>
      </w:r>
      <w:r w:rsidR="00F129A9">
        <w:rPr>
          <w:rFonts w:ascii="Times New Roman" w:hAnsi="Times New Roman" w:cs="Times New Roman"/>
          <w:sz w:val="24"/>
          <w:szCs w:val="24"/>
        </w:rPr>
        <w:t>–</w:t>
      </w:r>
      <w:r w:rsidRPr="00113CDF">
        <w:rPr>
          <w:rFonts w:ascii="Times New Roman" w:hAnsi="Times New Roman" w:cs="Times New Roman"/>
          <w:sz w:val="24"/>
          <w:szCs w:val="24"/>
        </w:rPr>
        <w:t xml:space="preserve">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w:t>
      </w:r>
    </w:p>
    <w:p w14:paraId="66EC5C77" w14:textId="6717B1F0" w:rsidR="00484360" w:rsidRPr="00113CDF" w:rsidRDefault="00484360" w:rsidP="00AB6D24">
      <w:pPr>
        <w:ind w:firstLine="720"/>
        <w:jc w:val="both"/>
        <w:rPr>
          <w:rFonts w:cs="Times New Roman"/>
          <w:color w:val="auto"/>
        </w:rPr>
      </w:pPr>
      <w:r w:rsidRPr="00113CDF">
        <w:rPr>
          <w:rFonts w:cs="Times New Roman"/>
          <w:b/>
          <w:bCs/>
          <w:color w:val="auto"/>
        </w:rPr>
        <w:t xml:space="preserve">единственный поставщик (исполнитель, подрядчик) </w:t>
      </w:r>
      <w:r w:rsidR="00F129A9">
        <w:rPr>
          <w:rFonts w:cs="Times New Roman"/>
          <w:b/>
          <w:bCs/>
          <w:color w:val="auto"/>
        </w:rPr>
        <w:t>–</w:t>
      </w:r>
      <w:r w:rsidRPr="00113CDF">
        <w:rPr>
          <w:rFonts w:cs="Times New Roman"/>
          <w:b/>
          <w:bCs/>
          <w:color w:val="auto"/>
        </w:rPr>
        <w:t xml:space="preserve"> </w:t>
      </w:r>
      <w:r w:rsidRPr="00113CDF">
        <w:rPr>
          <w:rFonts w:cs="Times New Roman"/>
          <w:color w:val="auto"/>
        </w:rPr>
        <w:t>лицо, которому Заказчик предлагает заключить договор без проведения конкурентных способов закупки;</w:t>
      </w:r>
      <w:r w:rsidRPr="00113CDF">
        <w:rPr>
          <w:rFonts w:cs="Times New Roman"/>
          <w:b/>
          <w:bCs/>
          <w:color w:val="auto"/>
        </w:rPr>
        <w:t xml:space="preserve"> </w:t>
      </w:r>
    </w:p>
    <w:p w14:paraId="14A425F0" w14:textId="0081F6C1" w:rsidR="00484360" w:rsidRPr="00113CDF" w:rsidRDefault="007E1AA9" w:rsidP="00AB6D24">
      <w:pPr>
        <w:autoSpaceDE/>
        <w:ind w:firstLine="709"/>
        <w:jc w:val="both"/>
        <w:rPr>
          <w:rFonts w:cs="Times New Roman"/>
          <w:color w:val="auto"/>
        </w:rPr>
      </w:pPr>
      <w:r w:rsidRPr="00113CDF">
        <w:rPr>
          <w:rFonts w:cs="Times New Roman"/>
          <w:b/>
          <w:color w:val="auto"/>
        </w:rPr>
        <w:t xml:space="preserve">единая информационная система в сфере закупок товаров, работ, услуг для обеспечения государственных и муниципальных нужд (ЕИС) </w:t>
      </w:r>
      <w:r w:rsidR="00F129A9">
        <w:rPr>
          <w:rFonts w:cs="Times New Roman"/>
          <w:b/>
          <w:color w:val="auto"/>
        </w:rPr>
        <w:t>–</w:t>
      </w:r>
      <w:r w:rsidR="00484360" w:rsidRPr="00113CDF">
        <w:rPr>
          <w:rFonts w:cs="Times New Roman"/>
          <w:b/>
          <w:color w:val="auto"/>
        </w:rPr>
        <w:t xml:space="preserve"> </w:t>
      </w:r>
      <w:r w:rsidRPr="00113CDF">
        <w:rPr>
          <w:rFonts w:cs="Times New Roman"/>
          <w:color w:val="auto"/>
        </w:rPr>
        <w:t>совокупность указанной в ч. 3 ст. 4 Федерального закона от 05.04.2013 №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w:t>
      </w:r>
      <w:hyperlink r:id="rId35" w:history="1">
        <w:r w:rsidR="00F129A9" w:rsidRPr="006C17DA">
          <w:rPr>
            <w:rStyle w:val="a4"/>
            <w:sz w:val="24"/>
            <w:szCs w:val="24"/>
          </w:rPr>
          <w:t>http://www.zakupki.gov.ru</w:t>
        </w:r>
      </w:hyperlink>
      <w:r w:rsidRPr="00113CDF">
        <w:rPr>
          <w:rFonts w:cs="Times New Roman"/>
          <w:color w:val="auto"/>
        </w:rPr>
        <w:t>).</w:t>
      </w:r>
    </w:p>
    <w:p w14:paraId="78502075" w14:textId="07903209" w:rsidR="00484360" w:rsidRPr="00113CDF" w:rsidRDefault="00F129A9" w:rsidP="005D019E">
      <w:pPr>
        <w:ind w:firstLine="709"/>
        <w:jc w:val="both"/>
        <w:rPr>
          <w:rFonts w:cs="Times New Roman"/>
          <w:color w:val="auto"/>
        </w:rPr>
      </w:pPr>
      <w:r w:rsidRPr="00113CDF">
        <w:rPr>
          <w:rFonts w:cs="Times New Roman"/>
          <w:b/>
          <w:bCs/>
          <w:color w:val="auto"/>
        </w:rPr>
        <w:t>З</w:t>
      </w:r>
      <w:r w:rsidR="00484360" w:rsidRPr="00113CDF">
        <w:rPr>
          <w:rFonts w:cs="Times New Roman"/>
          <w:b/>
          <w:bCs/>
          <w:color w:val="auto"/>
        </w:rPr>
        <w:t>акупка</w:t>
      </w:r>
      <w:r w:rsidR="00484360" w:rsidRPr="00113CDF">
        <w:rPr>
          <w:rFonts w:cs="Times New Roman"/>
          <w:color w:val="auto"/>
        </w:rPr>
        <w:t xml:space="preserve"> – </w:t>
      </w:r>
      <w:r w:rsidR="005D019E" w:rsidRPr="00113CDF">
        <w:rPr>
          <w:rFonts w:cs="Times New Roman"/>
          <w:color w:val="auto"/>
        </w:rPr>
        <w:t>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14:paraId="34FA1227" w14:textId="380EE06B" w:rsidR="00484360" w:rsidRPr="00113CDF" w:rsidRDefault="00F129A9" w:rsidP="00AB6D24">
      <w:pPr>
        <w:ind w:firstLine="709"/>
        <w:jc w:val="both"/>
        <w:rPr>
          <w:rFonts w:cs="Times New Roman"/>
          <w:color w:val="auto"/>
        </w:rPr>
      </w:pPr>
      <w:r w:rsidRPr="00113CDF">
        <w:rPr>
          <w:rFonts w:cs="Times New Roman"/>
          <w:b/>
          <w:bCs/>
          <w:color w:val="auto"/>
        </w:rPr>
        <w:t>З</w:t>
      </w:r>
      <w:r w:rsidR="00484360" w:rsidRPr="00113CDF">
        <w:rPr>
          <w:rFonts w:cs="Times New Roman"/>
          <w:b/>
          <w:bCs/>
          <w:color w:val="auto"/>
        </w:rPr>
        <w:t xml:space="preserve">акупка у единственного поставщика </w:t>
      </w:r>
      <w:r w:rsidR="00484360" w:rsidRPr="00113CDF">
        <w:rPr>
          <w:rFonts w:cs="Times New Roman"/>
          <w:color w:val="auto"/>
        </w:rPr>
        <w:t xml:space="preserve">– </w:t>
      </w:r>
      <w:r w:rsidR="005D019E" w:rsidRPr="00113CDF">
        <w:rPr>
          <w:rFonts w:cs="Times New Roman"/>
          <w:color w:val="auto"/>
        </w:rPr>
        <w:t>процедура закупки, при которой договор на поставку товаров (выполнение работ, оказание услуг) заключается без проведения конкурентных процедур.</w:t>
      </w:r>
    </w:p>
    <w:p w14:paraId="78974080" w14:textId="5B09CB44" w:rsidR="00484360" w:rsidRPr="00113CDF" w:rsidRDefault="00F129A9" w:rsidP="00AB6D24">
      <w:pPr>
        <w:ind w:firstLine="709"/>
        <w:jc w:val="both"/>
        <w:rPr>
          <w:rFonts w:cs="Times New Roman"/>
          <w:color w:val="auto"/>
        </w:rPr>
      </w:pPr>
      <w:r w:rsidRPr="00113CDF">
        <w:rPr>
          <w:rFonts w:cs="Times New Roman"/>
          <w:b/>
          <w:bCs/>
          <w:color w:val="auto"/>
        </w:rPr>
        <w:t>З</w:t>
      </w:r>
      <w:r w:rsidR="00484360" w:rsidRPr="00113CDF">
        <w:rPr>
          <w:rFonts w:cs="Times New Roman"/>
          <w:b/>
          <w:bCs/>
          <w:color w:val="auto"/>
        </w:rPr>
        <w:t>апрос котировок</w:t>
      </w:r>
      <w:r w:rsidR="00484360" w:rsidRPr="00113CDF">
        <w:rPr>
          <w:rFonts w:cs="Times New Roman"/>
          <w:color w:val="auto"/>
        </w:rPr>
        <w:t xml:space="preserve"> –</w:t>
      </w:r>
      <w:r w:rsidR="007E1AA9" w:rsidRPr="00113CDF">
        <w:rPr>
          <w:rFonts w:cs="Times New Roman"/>
          <w:color w:val="auto"/>
        </w:rPr>
        <w:t xml:space="preserve"> </w:t>
      </w:r>
      <w:r w:rsidR="0048080F" w:rsidRPr="00113CDF">
        <w:rPr>
          <w:rFonts w:cs="Times New Roman"/>
          <w:color w:val="auto"/>
        </w:rPr>
        <w:t xml:space="preserve">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p>
    <w:p w14:paraId="5D9262A3" w14:textId="1AD8DFB3" w:rsidR="00484360" w:rsidRPr="00113CDF" w:rsidRDefault="00484360" w:rsidP="00EC40C3">
      <w:pPr>
        <w:ind w:firstLine="709"/>
        <w:jc w:val="both"/>
        <w:rPr>
          <w:rFonts w:cs="Times New Roman"/>
          <w:color w:val="auto"/>
        </w:rPr>
      </w:pPr>
      <w:r w:rsidRPr="00113CDF">
        <w:rPr>
          <w:rFonts w:cs="Times New Roman"/>
          <w:b/>
          <w:bCs/>
          <w:color w:val="auto"/>
        </w:rPr>
        <w:t>запрос предложений</w:t>
      </w:r>
      <w:r w:rsidRPr="00113CDF">
        <w:rPr>
          <w:rFonts w:cs="Times New Roman"/>
          <w:color w:val="auto"/>
        </w:rPr>
        <w:t xml:space="preserve"> –</w:t>
      </w:r>
      <w:r w:rsidR="001C5189" w:rsidRPr="00113CDF">
        <w:rPr>
          <w:rFonts w:cs="Times New Roman"/>
          <w:color w:val="auto"/>
        </w:rPr>
        <w:t xml:space="preserve">форма торгов, при которой победителем запроса предложений признается участник конкурентной закупки, заявка </w:t>
      </w:r>
      <w:r w:rsidR="00ED5AAB" w:rsidRPr="00113CDF">
        <w:rPr>
          <w:rFonts w:cs="Times New Roman"/>
          <w:color w:val="auto"/>
        </w:rPr>
        <w:t>на участие,</w:t>
      </w:r>
      <w:r w:rsidR="001C5189" w:rsidRPr="00113CDF">
        <w:rPr>
          <w:rFonts w:cs="Times New Roman"/>
          <w:color w:val="auto"/>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sidR="00EC40C3" w:rsidRPr="00113CDF">
        <w:rPr>
          <w:rFonts w:cs="Times New Roman"/>
          <w:color w:val="auto"/>
        </w:rPr>
        <w:t>;</w:t>
      </w:r>
      <w:r w:rsidRPr="00113CDF">
        <w:rPr>
          <w:color w:val="auto"/>
        </w:rPr>
        <w:t xml:space="preserve"> </w:t>
      </w:r>
    </w:p>
    <w:p w14:paraId="53DEF608" w14:textId="77777777" w:rsidR="00484360" w:rsidRPr="00113CDF" w:rsidRDefault="00484360" w:rsidP="00AB6D24">
      <w:pPr>
        <w:ind w:firstLine="720"/>
        <w:jc w:val="both"/>
        <w:rPr>
          <w:rFonts w:cs="Times New Roman"/>
          <w:color w:val="auto"/>
        </w:rPr>
      </w:pPr>
      <w:r w:rsidRPr="00113CDF">
        <w:rPr>
          <w:rFonts w:cs="Times New Roman"/>
          <w:b/>
          <w:bCs/>
          <w:color w:val="auto"/>
        </w:rPr>
        <w:t xml:space="preserve">конкурс – </w:t>
      </w:r>
      <w:r w:rsidR="00D8163E" w:rsidRPr="00113CDF">
        <w:rPr>
          <w:rFonts w:cs="Times New Roman"/>
          <w:color w:val="auto"/>
        </w:rPr>
        <w:t>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r w:rsidRPr="00113CDF">
        <w:rPr>
          <w:rFonts w:cs="Times New Roman"/>
          <w:color w:val="auto"/>
        </w:rPr>
        <w:t xml:space="preserve">; </w:t>
      </w:r>
    </w:p>
    <w:p w14:paraId="2B91838C" w14:textId="77777777" w:rsidR="001714EC" w:rsidRPr="00113CDF" w:rsidRDefault="001714EC" w:rsidP="00AB6D24">
      <w:pPr>
        <w:ind w:right="-6" w:firstLine="720"/>
        <w:jc w:val="both"/>
        <w:rPr>
          <w:rFonts w:cs="Times New Roman"/>
          <w:color w:val="auto"/>
        </w:rPr>
      </w:pPr>
      <w:r w:rsidRPr="00113CDF">
        <w:rPr>
          <w:rFonts w:cs="Times New Roman"/>
          <w:b/>
          <w:color w:val="auto"/>
        </w:rPr>
        <w:t>конфликт интересов</w:t>
      </w:r>
      <w:r w:rsidRPr="00113CDF">
        <w:rPr>
          <w:rFonts w:cs="Times New Roman"/>
          <w:color w:val="auto"/>
        </w:rPr>
        <w:t xml:space="preserve"> </w:t>
      </w:r>
      <w:r w:rsidR="009B77F8" w:rsidRPr="00113CDF">
        <w:rPr>
          <w:rFonts w:cs="Times New Roman"/>
          <w:color w:val="auto"/>
        </w:rPr>
        <w:t>–</w:t>
      </w:r>
      <w:r w:rsidRPr="00113CDF">
        <w:rPr>
          <w:rFonts w:cs="Times New Roman"/>
          <w:color w:val="auto"/>
        </w:rPr>
        <w:t xml:space="preserve"> </w:t>
      </w:r>
      <w:r w:rsidR="009B77F8" w:rsidRPr="00113CDF">
        <w:rPr>
          <w:rFonts w:cs="Times New Roman"/>
          <w:color w:val="auto"/>
        </w:rPr>
        <w:t>ситуации, при которых личные, социальные, имущественные, финансовые или политические интересы или действия Работника противоречат интересам Компании или потенциально могут вступить в противоречие с ними и, тем самым, оказывают или могут оказать влияние на объективность решений или действий Работника.</w:t>
      </w:r>
    </w:p>
    <w:p w14:paraId="08706841" w14:textId="09690137" w:rsidR="00484360" w:rsidRPr="00113CDF" w:rsidRDefault="00F129A9" w:rsidP="00DD27AA">
      <w:pPr>
        <w:pStyle w:val="31"/>
        <w:suppressLineNumbers/>
        <w:tabs>
          <w:tab w:val="left" w:pos="993"/>
        </w:tabs>
        <w:suppressAutoHyphens/>
        <w:spacing w:after="0"/>
        <w:ind w:firstLine="709"/>
        <w:jc w:val="both"/>
        <w:rPr>
          <w:rFonts w:ascii="Times New Roman" w:hAnsi="Times New Roman"/>
          <w:sz w:val="24"/>
          <w:szCs w:val="24"/>
        </w:rPr>
      </w:pPr>
      <w:r w:rsidRPr="00113CDF">
        <w:rPr>
          <w:rFonts w:ascii="Times New Roman" w:hAnsi="Times New Roman"/>
          <w:b/>
          <w:sz w:val="24"/>
          <w:szCs w:val="24"/>
        </w:rPr>
        <w:t>К</w:t>
      </w:r>
      <w:r w:rsidR="00484360" w:rsidRPr="00113CDF">
        <w:rPr>
          <w:rFonts w:ascii="Times New Roman" w:hAnsi="Times New Roman"/>
          <w:b/>
          <w:sz w:val="24"/>
          <w:szCs w:val="24"/>
        </w:rPr>
        <w:t>рупная сделка</w:t>
      </w:r>
      <w:r w:rsidR="00484360" w:rsidRPr="00113CDF">
        <w:rPr>
          <w:rFonts w:ascii="Times New Roman" w:hAnsi="Times New Roman"/>
          <w:sz w:val="24"/>
          <w:szCs w:val="24"/>
        </w:rPr>
        <w:t xml:space="preserve"> –</w:t>
      </w:r>
      <w:r w:rsidR="009B77F8" w:rsidRPr="00113CDF">
        <w:rPr>
          <w:rFonts w:ascii="Times New Roman" w:hAnsi="Times New Roman"/>
          <w:sz w:val="24"/>
          <w:szCs w:val="24"/>
        </w:rPr>
        <w:t xml:space="preserve"> </w:t>
      </w:r>
      <w:r w:rsidR="00484360" w:rsidRPr="00113CDF">
        <w:rPr>
          <w:rFonts w:ascii="Times New Roman" w:hAnsi="Times New Roman"/>
          <w:sz w:val="24"/>
          <w:szCs w:val="24"/>
        </w:rPr>
        <w:t xml:space="preserve">сделка (в том числе заем, кредит, залог, поручительство) или несколько взаимосвязанных сделок, связанных с приобретением, отчуждением или возможностью отчуждения Обществом прямо или косвенно имущества, стоимость которого составляет более </w:t>
      </w:r>
      <w:r w:rsidR="001714EC" w:rsidRPr="00113CDF">
        <w:rPr>
          <w:rFonts w:ascii="Times New Roman" w:hAnsi="Times New Roman"/>
          <w:sz w:val="24"/>
          <w:szCs w:val="24"/>
        </w:rPr>
        <w:t xml:space="preserve">двадцати пяти </w:t>
      </w:r>
      <w:r w:rsidR="00484360" w:rsidRPr="00113CDF">
        <w:rPr>
          <w:rFonts w:ascii="Times New Roman" w:hAnsi="Times New Roman"/>
          <w:sz w:val="24"/>
          <w:szCs w:val="24"/>
        </w:rPr>
        <w:t xml:space="preserve">процентов </w:t>
      </w:r>
      <w:r w:rsidR="001714EC" w:rsidRPr="00113CDF">
        <w:rPr>
          <w:rFonts w:ascii="Times New Roman" w:hAnsi="Times New Roman"/>
          <w:sz w:val="24"/>
          <w:szCs w:val="24"/>
        </w:rPr>
        <w:t xml:space="preserve">балансовой </w:t>
      </w:r>
      <w:r w:rsidR="00484360" w:rsidRPr="00113CDF">
        <w:rPr>
          <w:rFonts w:ascii="Times New Roman" w:hAnsi="Times New Roman"/>
          <w:sz w:val="24"/>
          <w:szCs w:val="24"/>
        </w:rPr>
        <w:t>стоимости имущества Общества, определённой на основании данных бухгалтерской отчётности за последний отчётный период;</w:t>
      </w:r>
    </w:p>
    <w:p w14:paraId="5B5C49A6" w14:textId="77777777" w:rsidR="00484360" w:rsidRPr="00113CDF" w:rsidRDefault="00484360" w:rsidP="00AB6D24">
      <w:pPr>
        <w:pStyle w:val="Default"/>
        <w:ind w:firstLine="709"/>
        <w:jc w:val="both"/>
        <w:rPr>
          <w:color w:val="auto"/>
        </w:rPr>
      </w:pPr>
      <w:r w:rsidRPr="00113CDF">
        <w:rPr>
          <w:b/>
          <w:bCs/>
          <w:color w:val="auto"/>
        </w:rPr>
        <w:lastRenderedPageBreak/>
        <w:t>лот</w:t>
      </w:r>
      <w:r w:rsidRPr="00113CDF">
        <w:rPr>
          <w:color w:val="auto"/>
        </w:rPr>
        <w:t xml:space="preserve"> -  часть закупаемой продукции</w:t>
      </w:r>
      <w:r w:rsidR="004E6003" w:rsidRPr="00113CDF">
        <w:rPr>
          <w:color w:val="auto"/>
        </w:rPr>
        <w:t xml:space="preserve"> (услуг)</w:t>
      </w:r>
      <w:r w:rsidRPr="00113CDF">
        <w:rPr>
          <w:color w:val="auto"/>
        </w:rPr>
        <w:t>, явно обособленная в документации о закупке, на которую в рамках проведения процедуры  допускается подача отдельной заявки  и заключение отдельного договора;</w:t>
      </w:r>
    </w:p>
    <w:p w14:paraId="7E823C71" w14:textId="77777777" w:rsidR="00484360" w:rsidRPr="00113CDF" w:rsidRDefault="00484360" w:rsidP="00AB6D24">
      <w:pPr>
        <w:ind w:firstLine="709"/>
        <w:jc w:val="both"/>
        <w:rPr>
          <w:rFonts w:cs="Times New Roman"/>
          <w:color w:val="auto"/>
        </w:rPr>
      </w:pPr>
      <w:r w:rsidRPr="00113CDF">
        <w:rPr>
          <w:rFonts w:cs="Times New Roman"/>
          <w:b/>
          <w:bCs/>
          <w:color w:val="auto"/>
        </w:rPr>
        <w:t>начальная (максимальная) цена договора</w:t>
      </w:r>
      <w:r w:rsidRPr="00113CDF">
        <w:rPr>
          <w:rFonts w:cs="Times New Roman"/>
          <w:color w:val="auto"/>
        </w:rPr>
        <w:t xml:space="preserve"> – предельно допустимая цена договора, определяемая Заказчиком в документации о закупке;</w:t>
      </w:r>
    </w:p>
    <w:p w14:paraId="6555C4C4" w14:textId="340DE2EE" w:rsidR="00EC40C3" w:rsidRPr="00113CDF" w:rsidRDefault="00EC40C3" w:rsidP="00AB6D24">
      <w:pPr>
        <w:ind w:firstLine="709"/>
        <w:jc w:val="both"/>
        <w:rPr>
          <w:rFonts w:cs="Times New Roman"/>
          <w:color w:val="auto"/>
        </w:rPr>
      </w:pPr>
      <w:r w:rsidRPr="00113CDF">
        <w:rPr>
          <w:rFonts w:cs="Times New Roman"/>
          <w:b/>
          <w:color w:val="auto"/>
        </w:rPr>
        <w:t>недостоверные сведения</w:t>
      </w:r>
      <w:r w:rsidRPr="00113CDF">
        <w:rPr>
          <w:rFonts w:cs="Times New Roman"/>
          <w:color w:val="auto"/>
        </w:rPr>
        <w:t xml:space="preserve"> </w:t>
      </w:r>
      <w:r w:rsidR="00F129A9">
        <w:rPr>
          <w:rFonts w:cs="Times New Roman"/>
          <w:color w:val="auto"/>
        </w:rPr>
        <w:t>–</w:t>
      </w:r>
      <w:r w:rsidRPr="00113CDF">
        <w:rPr>
          <w:rFonts w:cs="Times New Roman"/>
          <w:color w:val="auto"/>
        </w:rPr>
        <w:t xml:space="preserve">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14:paraId="266A8E03" w14:textId="698FBE7B" w:rsidR="00484360" w:rsidRPr="00113CDF" w:rsidRDefault="00484360" w:rsidP="00AB6D24">
      <w:pPr>
        <w:ind w:right="-6" w:firstLine="720"/>
        <w:jc w:val="both"/>
        <w:rPr>
          <w:rFonts w:cs="Times New Roman"/>
          <w:color w:val="auto"/>
        </w:rPr>
      </w:pPr>
      <w:r w:rsidRPr="00113CDF">
        <w:rPr>
          <w:rFonts w:cs="Times New Roman"/>
          <w:b/>
          <w:bCs/>
          <w:color w:val="auto"/>
        </w:rPr>
        <w:t>оператор электронной площадки</w:t>
      </w:r>
      <w:r w:rsidRPr="00113CDF">
        <w:rPr>
          <w:rFonts w:cs="Times New Roman"/>
          <w:color w:val="auto"/>
        </w:rPr>
        <w:t xml:space="preserve"> –</w:t>
      </w:r>
      <w:r w:rsidR="005D019E" w:rsidRPr="00113CDF">
        <w:rPr>
          <w:rFonts w:cs="Times New Roman"/>
          <w:color w:val="auto"/>
        </w:rPr>
        <w:t xml:space="preserve"> </w:t>
      </w:r>
      <w:r w:rsidR="00EE3D4D" w:rsidRPr="00113CDF">
        <w:rPr>
          <w:rFonts w:cs="Times New Roman"/>
          <w:color w:val="auto"/>
        </w:rPr>
        <w:t xml:space="preserve">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w:t>
      </w:r>
      <w:r w:rsidR="00F129A9">
        <w:rPr>
          <w:rFonts w:cs="Times New Roman"/>
          <w:color w:val="auto"/>
        </w:rPr>
        <w:t>–</w:t>
      </w:r>
      <w:r w:rsidR="00EE3D4D" w:rsidRPr="00113CDF">
        <w:rPr>
          <w:rFonts w:cs="Times New Roman"/>
          <w:color w:val="auto"/>
        </w:rPr>
        <w:t xml:space="preserve">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w:t>
      </w:r>
      <w:r w:rsidR="005D019E" w:rsidRPr="00113CDF">
        <w:rPr>
          <w:rFonts w:cs="Times New Roman"/>
          <w:color w:val="auto"/>
        </w:rPr>
        <w:t xml:space="preserve"> № 223-ФЗ</w:t>
      </w:r>
      <w:r w:rsidR="00EE3D4D" w:rsidRPr="00113CDF">
        <w:rPr>
          <w:rFonts w:cs="Times New Roman"/>
          <w:color w:val="auto"/>
        </w:rPr>
        <w:t>.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статьи 3.3 Федерального закона № 223-ФЗ.</w:t>
      </w:r>
      <w:r w:rsidRPr="00113CDF">
        <w:rPr>
          <w:rFonts w:cs="Times New Roman"/>
          <w:color w:val="auto"/>
        </w:rPr>
        <w:t>;</w:t>
      </w:r>
    </w:p>
    <w:p w14:paraId="60D6D7C3" w14:textId="62BC9DE3" w:rsidR="00484360" w:rsidRPr="00113CDF" w:rsidRDefault="00484360" w:rsidP="00AB6D24">
      <w:pPr>
        <w:pStyle w:val="Default"/>
        <w:ind w:firstLine="709"/>
        <w:jc w:val="both"/>
        <w:rPr>
          <w:color w:val="auto"/>
        </w:rPr>
      </w:pPr>
      <w:r w:rsidRPr="00113CDF">
        <w:rPr>
          <w:b/>
          <w:bCs/>
          <w:color w:val="auto"/>
        </w:rPr>
        <w:t>переторжка</w:t>
      </w:r>
      <w:r w:rsidRPr="00113CDF">
        <w:rPr>
          <w:color w:val="auto"/>
        </w:rPr>
        <w:t xml:space="preserve"> </w:t>
      </w:r>
      <w:r w:rsidR="00F129A9">
        <w:rPr>
          <w:color w:val="auto"/>
        </w:rPr>
        <w:t>–</w:t>
      </w:r>
      <w:r w:rsidRPr="00113CDF">
        <w:rPr>
          <w:color w:val="auto"/>
        </w:rPr>
        <w:t xml:space="preserve"> процедура, направленная на добровольное снижение цен предложений участников с целью повысить их предпочтительность для Заказчика;</w:t>
      </w:r>
    </w:p>
    <w:p w14:paraId="2D204967" w14:textId="44CBD173" w:rsidR="00484360" w:rsidRPr="00113CDF" w:rsidRDefault="00484360" w:rsidP="00AB6D24">
      <w:pPr>
        <w:pStyle w:val="Default"/>
        <w:ind w:firstLine="709"/>
        <w:jc w:val="both"/>
        <w:rPr>
          <w:color w:val="auto"/>
        </w:rPr>
      </w:pPr>
      <w:r w:rsidRPr="00113CDF">
        <w:rPr>
          <w:b/>
          <w:bCs/>
          <w:color w:val="auto"/>
        </w:rPr>
        <w:t xml:space="preserve">предмет закупки </w:t>
      </w:r>
      <w:r w:rsidR="00F129A9">
        <w:rPr>
          <w:b/>
          <w:bCs/>
          <w:color w:val="auto"/>
        </w:rPr>
        <w:t>–</w:t>
      </w:r>
      <w:r w:rsidRPr="00113CDF">
        <w:rPr>
          <w:b/>
          <w:bCs/>
          <w:color w:val="auto"/>
        </w:rPr>
        <w:t xml:space="preserve"> </w:t>
      </w:r>
      <w:r w:rsidRPr="00113CDF">
        <w:rPr>
          <w:color w:val="auto"/>
        </w:rPr>
        <w:t xml:space="preserve">конкретные товары, работы или услуги, которые предполагается поставить (выполнить, оказать) Заказчику на условиях, определенных </w:t>
      </w:r>
      <w:r w:rsidR="00F129A9" w:rsidRPr="00113CDF">
        <w:rPr>
          <w:color w:val="auto"/>
        </w:rPr>
        <w:t>в извещении</w:t>
      </w:r>
      <w:r w:rsidR="00EC40C3" w:rsidRPr="00113CDF">
        <w:rPr>
          <w:color w:val="auto"/>
        </w:rPr>
        <w:t xml:space="preserve"> и </w:t>
      </w:r>
      <w:r w:rsidRPr="00113CDF">
        <w:rPr>
          <w:color w:val="auto"/>
        </w:rPr>
        <w:t>документации о закупке;</w:t>
      </w:r>
    </w:p>
    <w:p w14:paraId="4AACCE08" w14:textId="77777777" w:rsidR="00484360" w:rsidRPr="00113CDF" w:rsidRDefault="00484360" w:rsidP="00AB6D24">
      <w:pPr>
        <w:ind w:firstLine="709"/>
        <w:jc w:val="both"/>
        <w:rPr>
          <w:rStyle w:val="grame"/>
          <w:color w:val="auto"/>
        </w:rPr>
      </w:pPr>
      <w:r w:rsidRPr="00113CDF">
        <w:rPr>
          <w:rFonts w:cs="Times New Roman"/>
          <w:b/>
          <w:bCs/>
          <w:color w:val="auto"/>
        </w:rPr>
        <w:t xml:space="preserve">работы - </w:t>
      </w:r>
      <w:r w:rsidRPr="00113CDF">
        <w:rPr>
          <w:rFonts w:cs="Times New Roman"/>
          <w:color w:val="auto"/>
        </w:rPr>
        <w:t xml:space="preserve"> любая деятельность, результаты которой имеют материальное выражение и могут быть реализованы для удовлетворения потребностей Заказчика. К работам, в частности, относится деятельность, связанная со строительством, реконструкцией, сносом, ремонтом или обновлением здания, сооружения или объекта, в том числе, подготовка строительной площадки, выемка грунта, возведение, сооружение, монтаж оборудования или материалов, отделочные работы,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
    <w:p w14:paraId="6268EC09" w14:textId="2C052ABE" w:rsidR="00484360" w:rsidRPr="00113CDF" w:rsidRDefault="00484360" w:rsidP="00AB6D24">
      <w:pPr>
        <w:pStyle w:val="Default"/>
        <w:ind w:firstLine="709"/>
        <w:jc w:val="both"/>
        <w:rPr>
          <w:color w:val="auto"/>
        </w:rPr>
      </w:pPr>
      <w:r w:rsidRPr="00113CDF">
        <w:rPr>
          <w:b/>
          <w:bCs/>
          <w:color w:val="auto"/>
        </w:rPr>
        <w:t xml:space="preserve">способ закупки </w:t>
      </w:r>
      <w:r w:rsidR="00F129A9">
        <w:rPr>
          <w:b/>
          <w:bCs/>
          <w:color w:val="auto"/>
        </w:rPr>
        <w:t>–</w:t>
      </w:r>
      <w:r w:rsidRPr="00113CDF">
        <w:rPr>
          <w:b/>
          <w:bCs/>
          <w:color w:val="auto"/>
        </w:rPr>
        <w:t xml:space="preserve"> </w:t>
      </w:r>
      <w:r w:rsidRPr="00113CDF">
        <w:rPr>
          <w:color w:val="auto"/>
        </w:rPr>
        <w:t>разновидность процедур закупки, предусмотренная Положением о закупке, определяющая действия, предписанные к безусловному выполнению при осуществлении закупки;</w:t>
      </w:r>
    </w:p>
    <w:p w14:paraId="6E33FB05" w14:textId="613F4E03" w:rsidR="00662462" w:rsidRPr="00113CDF" w:rsidRDefault="00662462" w:rsidP="00AB6D24">
      <w:pPr>
        <w:pStyle w:val="Default"/>
        <w:ind w:firstLine="709"/>
        <w:jc w:val="both"/>
        <w:rPr>
          <w:color w:val="auto"/>
        </w:rPr>
      </w:pPr>
      <w:r w:rsidRPr="00113CDF">
        <w:rPr>
          <w:b/>
          <w:color w:val="auto"/>
        </w:rPr>
        <w:t>техническое задание</w:t>
      </w:r>
      <w:r w:rsidRPr="00113CDF">
        <w:rPr>
          <w:color w:val="auto"/>
        </w:rPr>
        <w:t xml:space="preserve"> </w:t>
      </w:r>
      <w:r w:rsidR="00F129A9">
        <w:rPr>
          <w:color w:val="auto"/>
        </w:rPr>
        <w:t>–</w:t>
      </w:r>
      <w:r w:rsidRPr="00113CDF">
        <w:rPr>
          <w:color w:val="auto"/>
        </w:rPr>
        <w:t xml:space="preserve"> </w:t>
      </w:r>
      <w:r w:rsidR="00F129A9" w:rsidRPr="00113CDF">
        <w:rPr>
          <w:color w:val="auto"/>
        </w:rPr>
        <w:t>описание требований</w:t>
      </w:r>
      <w:r w:rsidRPr="00113CDF">
        <w:rPr>
          <w:color w:val="auto"/>
        </w:rPr>
        <w:t xml:space="preserve"> к закупаемым товарам, работам или услугам</w:t>
      </w:r>
      <w:r w:rsidR="00EE7778">
        <w:rPr>
          <w:color w:val="auto"/>
        </w:rPr>
        <w:t xml:space="preserve"> в соответствии с Федеральным</w:t>
      </w:r>
      <w:r w:rsidR="00EE7778" w:rsidRPr="00EE7778">
        <w:rPr>
          <w:color w:val="auto"/>
        </w:rPr>
        <w:t xml:space="preserve"> </w:t>
      </w:r>
      <w:r w:rsidR="00EE7778">
        <w:rPr>
          <w:color w:val="auto"/>
        </w:rPr>
        <w:t>законом</w:t>
      </w:r>
      <w:r w:rsidR="00EE7778" w:rsidRPr="00EE7778">
        <w:rPr>
          <w:color w:val="auto"/>
        </w:rPr>
        <w:t xml:space="preserve"> № 223-ФЗ</w:t>
      </w:r>
      <w:r w:rsidRPr="00113CDF">
        <w:rPr>
          <w:color w:val="auto"/>
        </w:rPr>
        <w:t>. Является неотъемлемой частью документации (извещения) о проведении конкурентной закупки;</w:t>
      </w:r>
    </w:p>
    <w:p w14:paraId="5B31E248" w14:textId="77777777" w:rsidR="00484360" w:rsidRPr="00113CDF" w:rsidRDefault="00484360" w:rsidP="00AB6D24">
      <w:pPr>
        <w:ind w:firstLine="709"/>
        <w:jc w:val="both"/>
        <w:rPr>
          <w:rFonts w:cs="Times New Roman"/>
          <w:color w:val="auto"/>
        </w:rPr>
      </w:pPr>
      <w:r w:rsidRPr="00113CDF">
        <w:rPr>
          <w:rFonts w:cs="Times New Roman"/>
          <w:b/>
          <w:bCs/>
          <w:color w:val="auto"/>
        </w:rPr>
        <w:t xml:space="preserve">товары </w:t>
      </w:r>
      <w:r w:rsidRPr="00113CDF">
        <w:rPr>
          <w:rFonts w:cs="Times New Roman"/>
          <w:color w:val="auto"/>
        </w:rPr>
        <w:t>– любые предметы (материальные объекты). К товарам, в частности, относятся изделия, оборудование, носители энергии и электрическая энергия;</w:t>
      </w:r>
    </w:p>
    <w:p w14:paraId="23C2BA8D" w14:textId="77777777" w:rsidR="00484360" w:rsidRPr="00113CDF" w:rsidRDefault="00484360" w:rsidP="00AB6D24">
      <w:pPr>
        <w:ind w:firstLine="708"/>
        <w:jc w:val="both"/>
        <w:rPr>
          <w:rFonts w:cs="Times New Roman"/>
          <w:color w:val="auto"/>
        </w:rPr>
      </w:pPr>
      <w:r w:rsidRPr="00113CDF">
        <w:rPr>
          <w:rFonts w:cs="Times New Roman"/>
          <w:b/>
          <w:bCs/>
          <w:color w:val="auto"/>
        </w:rPr>
        <w:t xml:space="preserve">услуги </w:t>
      </w:r>
      <w:r w:rsidRPr="00113CDF">
        <w:rPr>
          <w:rFonts w:cs="Times New Roman"/>
          <w:color w:val="auto"/>
        </w:rPr>
        <w:t xml:space="preserve">–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w:t>
      </w:r>
    </w:p>
    <w:p w14:paraId="007B7743" w14:textId="551E48A2" w:rsidR="00484360" w:rsidRPr="00113CDF" w:rsidRDefault="00484360" w:rsidP="00EE6436">
      <w:pPr>
        <w:pStyle w:val="Default"/>
        <w:ind w:firstLine="708"/>
        <w:jc w:val="both"/>
        <w:rPr>
          <w:color w:val="auto"/>
        </w:rPr>
      </w:pPr>
      <w:r w:rsidRPr="00113CDF">
        <w:rPr>
          <w:b/>
          <w:bCs/>
          <w:color w:val="auto"/>
        </w:rPr>
        <w:t>участник</w:t>
      </w:r>
      <w:r w:rsidR="00A9430D" w:rsidRPr="00113CDF">
        <w:rPr>
          <w:b/>
          <w:bCs/>
          <w:color w:val="auto"/>
        </w:rPr>
        <w:t xml:space="preserve"> закупки</w:t>
      </w:r>
      <w:r w:rsidRPr="00113CDF">
        <w:rPr>
          <w:color w:val="auto"/>
        </w:rPr>
        <w:t xml:space="preserve"> </w:t>
      </w:r>
      <w:r w:rsidR="00F129A9">
        <w:rPr>
          <w:color w:val="auto"/>
        </w:rPr>
        <w:t>–</w:t>
      </w:r>
      <w:r w:rsidRPr="00113CDF">
        <w:rPr>
          <w:color w:val="auto"/>
        </w:rPr>
        <w:t xml:space="preserve"> </w:t>
      </w:r>
      <w:r w:rsidR="00A9430D" w:rsidRPr="00113CDF">
        <w:rPr>
          <w:color w:val="auto"/>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B9AF61F" w14:textId="65CD97E1" w:rsidR="00484360" w:rsidRPr="00113CDF" w:rsidRDefault="00484360" w:rsidP="00AB6D24">
      <w:pPr>
        <w:pStyle w:val="Default"/>
        <w:ind w:firstLine="709"/>
        <w:jc w:val="both"/>
        <w:rPr>
          <w:color w:val="auto"/>
        </w:rPr>
      </w:pPr>
      <w:r w:rsidRPr="00113CDF">
        <w:rPr>
          <w:b/>
          <w:bCs/>
          <w:color w:val="auto"/>
        </w:rPr>
        <w:lastRenderedPageBreak/>
        <w:t>чрезвычайное событие</w:t>
      </w:r>
      <w:r w:rsidRPr="00113CDF">
        <w:rPr>
          <w:color w:val="auto"/>
        </w:rPr>
        <w:t xml:space="preserve"> </w:t>
      </w:r>
      <w:r w:rsidR="00F129A9">
        <w:rPr>
          <w:color w:val="auto"/>
        </w:rPr>
        <w:t>–</w:t>
      </w:r>
      <w:r w:rsidRPr="00113CDF">
        <w:rPr>
          <w:color w:val="auto"/>
        </w:rPr>
        <w:t xml:space="preserve"> обстоятельства непреодолимой силы, которые нельзя было предусмотреть заранее и которые создают явную и значительную опасность для жизни и здоровья человека, состояния окружающей среды либо имущественных интересов Заказчика;</w:t>
      </w:r>
    </w:p>
    <w:p w14:paraId="22E0C042" w14:textId="486E0DEA" w:rsidR="00484360" w:rsidRPr="00113CDF" w:rsidRDefault="00484360" w:rsidP="00AB6D24">
      <w:pPr>
        <w:pStyle w:val="Default"/>
        <w:ind w:firstLine="709"/>
        <w:jc w:val="both"/>
        <w:rPr>
          <w:color w:val="auto"/>
        </w:rPr>
      </w:pPr>
      <w:r w:rsidRPr="00113CDF">
        <w:rPr>
          <w:b/>
          <w:bCs/>
          <w:color w:val="auto"/>
        </w:rPr>
        <w:t>эксперт</w:t>
      </w:r>
      <w:r w:rsidRPr="00113CDF">
        <w:rPr>
          <w:color w:val="auto"/>
        </w:rPr>
        <w:t xml:space="preserve"> </w:t>
      </w:r>
      <w:r w:rsidR="00F129A9">
        <w:rPr>
          <w:color w:val="auto"/>
        </w:rPr>
        <w:t>–</w:t>
      </w:r>
      <w:r w:rsidRPr="00113CDF">
        <w:rPr>
          <w:color w:val="auto"/>
        </w:rPr>
        <w:t xml:space="preserve"> беспристрастное лицо, обладающее в соответствующих областях специальными знаниями, достаточными для проведения оценки заявок по каким-либо отдельным критериям; </w:t>
      </w:r>
    </w:p>
    <w:p w14:paraId="233C5D69" w14:textId="3C592917" w:rsidR="00484360" w:rsidRPr="00113CDF" w:rsidRDefault="003B6891" w:rsidP="00AB6D24">
      <w:pPr>
        <w:ind w:right="-6" w:firstLine="720"/>
        <w:jc w:val="both"/>
        <w:rPr>
          <w:rFonts w:cs="Times New Roman"/>
          <w:color w:val="auto"/>
        </w:rPr>
      </w:pPr>
      <w:r w:rsidRPr="00113CDF">
        <w:rPr>
          <w:rFonts w:cs="Times New Roman"/>
          <w:b/>
          <w:bCs/>
          <w:color w:val="auto"/>
        </w:rPr>
        <w:t xml:space="preserve">усиленная квалифицированная электронная подпись </w:t>
      </w:r>
      <w:r w:rsidR="00484360" w:rsidRPr="00113CDF">
        <w:rPr>
          <w:rFonts w:cs="Times New Roman"/>
          <w:color w:val="auto"/>
        </w:rPr>
        <w:t xml:space="preserve">– </w:t>
      </w:r>
      <w:r w:rsidRPr="00113CDF">
        <w:rPr>
          <w:rFonts w:cs="Times New Roman"/>
          <w:color w:val="auto"/>
        </w:rPr>
        <w:t xml:space="preserve">электронная подпись, соответствующая признакам, указанным в Федеральном законе от 06.04.2011 № 63-ФЗ </w:t>
      </w:r>
      <w:r w:rsidR="00F129A9">
        <w:rPr>
          <w:rFonts w:cs="Times New Roman"/>
          <w:color w:val="auto"/>
        </w:rPr>
        <w:t>«</w:t>
      </w:r>
      <w:r w:rsidRPr="00113CDF">
        <w:rPr>
          <w:rFonts w:cs="Times New Roman"/>
          <w:color w:val="auto"/>
        </w:rPr>
        <w:t>Об электронной подписи</w:t>
      </w:r>
      <w:r w:rsidR="00F129A9">
        <w:rPr>
          <w:rFonts w:cs="Times New Roman"/>
          <w:color w:val="auto"/>
        </w:rPr>
        <w:t>»</w:t>
      </w:r>
      <w:r w:rsidRPr="00113CDF">
        <w:rPr>
          <w:rFonts w:cs="Times New Roman"/>
          <w:color w:val="auto"/>
        </w:rPr>
        <w:t>;</w:t>
      </w:r>
    </w:p>
    <w:p w14:paraId="5DD85488" w14:textId="77777777" w:rsidR="00484360" w:rsidRPr="00113CDF" w:rsidRDefault="00484360" w:rsidP="00AB6D24">
      <w:pPr>
        <w:ind w:right="-6" w:firstLine="720"/>
        <w:jc w:val="both"/>
        <w:rPr>
          <w:rFonts w:cs="Times New Roman"/>
          <w:color w:val="auto"/>
        </w:rPr>
      </w:pPr>
      <w:r w:rsidRPr="00113CDF">
        <w:rPr>
          <w:rFonts w:cs="Times New Roman"/>
          <w:b/>
          <w:bCs/>
          <w:color w:val="auto"/>
        </w:rPr>
        <w:t>электронный документ</w:t>
      </w:r>
      <w:r w:rsidRPr="00113CDF">
        <w:rPr>
          <w:rFonts w:cs="Times New Roman"/>
          <w:color w:val="auto"/>
        </w:rPr>
        <w:t xml:space="preserve"> – документ, в котором информация представлена в электронно-цифровой форме;</w:t>
      </w:r>
    </w:p>
    <w:p w14:paraId="4F2FBD42" w14:textId="23F0867B" w:rsidR="00484360" w:rsidRPr="00113CDF" w:rsidRDefault="00484360" w:rsidP="00AB6D24">
      <w:pPr>
        <w:pStyle w:val="Default"/>
        <w:ind w:firstLine="709"/>
        <w:jc w:val="both"/>
        <w:rPr>
          <w:color w:val="auto"/>
        </w:rPr>
      </w:pPr>
      <w:r w:rsidRPr="00113CDF">
        <w:rPr>
          <w:b/>
          <w:bCs/>
          <w:color w:val="auto"/>
        </w:rPr>
        <w:t xml:space="preserve">этап </w:t>
      </w:r>
      <w:r w:rsidR="00F129A9">
        <w:rPr>
          <w:b/>
          <w:bCs/>
          <w:color w:val="auto"/>
        </w:rPr>
        <w:t>–</w:t>
      </w:r>
      <w:r w:rsidRPr="00113CDF">
        <w:rPr>
          <w:b/>
          <w:bCs/>
          <w:color w:val="auto"/>
        </w:rPr>
        <w:t xml:space="preserve"> </w:t>
      </w:r>
      <w:r w:rsidRPr="00113CDF">
        <w:rPr>
          <w:color w:val="auto"/>
        </w:rPr>
        <w:t xml:space="preserve">ограниченная каким-либо событием (истечением заранее определенного срока, завершением заранее отведенного числа попыток, подачей какого-либо документа и т.д.) процедура </w:t>
      </w:r>
      <w:r w:rsidR="00EC40C3" w:rsidRPr="00113CDF">
        <w:rPr>
          <w:color w:val="auto"/>
        </w:rPr>
        <w:t xml:space="preserve">закупки </w:t>
      </w:r>
      <w:r w:rsidRPr="00113CDF">
        <w:rPr>
          <w:color w:val="auto"/>
        </w:rPr>
        <w:t>конкурса или иного способа закупки, по результатам которой принимается какое-либо решение в отношении всех ее участников (допустить на следующий э</w:t>
      </w:r>
      <w:r w:rsidR="00EC40C3" w:rsidRPr="00113CDF">
        <w:rPr>
          <w:color w:val="auto"/>
        </w:rPr>
        <w:t>тап, выбрать наилучшего и т.п.).</w:t>
      </w:r>
    </w:p>
    <w:p w14:paraId="757C7905" w14:textId="77777777" w:rsidR="00484360" w:rsidRPr="00113CDF" w:rsidRDefault="00484360" w:rsidP="00AB6D24">
      <w:pPr>
        <w:ind w:right="-6" w:firstLine="720"/>
        <w:jc w:val="both"/>
        <w:rPr>
          <w:rFonts w:cs="Times New Roman"/>
          <w:color w:val="auto"/>
        </w:rPr>
      </w:pPr>
    </w:p>
    <w:p w14:paraId="433BB22C" w14:textId="77777777" w:rsidR="00484360" w:rsidRPr="00113CDF" w:rsidRDefault="00484360" w:rsidP="00AB6D24">
      <w:pPr>
        <w:rPr>
          <w:rFonts w:cs="Times New Roman"/>
          <w:color w:val="auto"/>
        </w:rPr>
      </w:pPr>
    </w:p>
    <w:p w14:paraId="642F177A" w14:textId="77777777" w:rsidR="00292CE9" w:rsidRPr="00113CDF" w:rsidRDefault="00292CE9" w:rsidP="00AB6D24">
      <w:pPr>
        <w:pStyle w:val="aa"/>
        <w:tabs>
          <w:tab w:val="clear" w:pos="1844"/>
        </w:tabs>
        <w:spacing w:line="240" w:lineRule="auto"/>
        <w:ind w:left="0" w:firstLine="709"/>
        <w:jc w:val="right"/>
        <w:rPr>
          <w:sz w:val="24"/>
          <w:szCs w:val="24"/>
        </w:rPr>
      </w:pPr>
    </w:p>
    <w:p w14:paraId="7DA486D2" w14:textId="77777777" w:rsidR="00292CE9" w:rsidRPr="00113CDF" w:rsidRDefault="00484360" w:rsidP="00292CE9">
      <w:pPr>
        <w:pStyle w:val="aa"/>
        <w:tabs>
          <w:tab w:val="clear" w:pos="1844"/>
        </w:tabs>
        <w:spacing w:line="240" w:lineRule="auto"/>
        <w:ind w:left="0" w:firstLine="709"/>
        <w:jc w:val="right"/>
        <w:rPr>
          <w:sz w:val="24"/>
          <w:szCs w:val="24"/>
        </w:rPr>
      </w:pPr>
      <w:r w:rsidRPr="00113CDF">
        <w:rPr>
          <w:sz w:val="24"/>
          <w:szCs w:val="24"/>
        </w:rPr>
        <w:br w:type="page"/>
      </w:r>
    </w:p>
    <w:p w14:paraId="2BD52EE3" w14:textId="77777777" w:rsidR="00292CE9" w:rsidRPr="00113CDF" w:rsidRDefault="00292CE9" w:rsidP="00292CE9">
      <w:pPr>
        <w:pStyle w:val="aa"/>
        <w:tabs>
          <w:tab w:val="clear" w:pos="1844"/>
        </w:tabs>
        <w:spacing w:line="240" w:lineRule="auto"/>
        <w:ind w:left="0" w:firstLine="709"/>
        <w:jc w:val="right"/>
        <w:rPr>
          <w:sz w:val="24"/>
          <w:szCs w:val="24"/>
        </w:rPr>
      </w:pPr>
    </w:p>
    <w:p w14:paraId="2C74730A" w14:textId="77777777" w:rsidR="00292CE9" w:rsidRPr="00113CDF" w:rsidRDefault="001239B3" w:rsidP="00292CE9">
      <w:pPr>
        <w:pStyle w:val="aa"/>
        <w:tabs>
          <w:tab w:val="clear" w:pos="1844"/>
        </w:tabs>
        <w:spacing w:line="240" w:lineRule="auto"/>
        <w:ind w:left="0" w:firstLine="709"/>
        <w:jc w:val="right"/>
        <w:rPr>
          <w:sz w:val="24"/>
          <w:szCs w:val="24"/>
        </w:rPr>
      </w:pPr>
      <w:r w:rsidRPr="00113CDF">
        <w:rPr>
          <w:sz w:val="24"/>
          <w:szCs w:val="24"/>
        </w:rPr>
        <w:t>Приложение № 2</w:t>
      </w:r>
    </w:p>
    <w:p w14:paraId="0A6DFF6F" w14:textId="77777777" w:rsidR="00292CE9" w:rsidRPr="00113CDF" w:rsidRDefault="002B225A" w:rsidP="00E01E74">
      <w:pPr>
        <w:tabs>
          <w:tab w:val="left" w:pos="540"/>
          <w:tab w:val="left" w:pos="900"/>
        </w:tabs>
        <w:jc w:val="center"/>
        <w:rPr>
          <w:rFonts w:cs="Times New Roman"/>
          <w:b/>
          <w:color w:val="auto"/>
        </w:rPr>
      </w:pPr>
      <w:r w:rsidRPr="00113CDF">
        <w:rPr>
          <w:rFonts w:cs="Times New Roman"/>
          <w:b/>
          <w:color w:val="auto"/>
        </w:rPr>
        <w:t xml:space="preserve">Методика </w:t>
      </w:r>
      <w:r w:rsidR="00292CE9" w:rsidRPr="00113CDF">
        <w:rPr>
          <w:rFonts w:cs="Times New Roman"/>
          <w:b/>
          <w:color w:val="auto"/>
        </w:rPr>
        <w:t>оценки заявок на участие в закупке</w:t>
      </w:r>
    </w:p>
    <w:p w14:paraId="38ECECAA" w14:textId="77777777" w:rsidR="00292CE9" w:rsidRPr="00113CDF" w:rsidRDefault="00292CE9" w:rsidP="00292CE9">
      <w:pPr>
        <w:tabs>
          <w:tab w:val="left" w:pos="540"/>
          <w:tab w:val="left" w:pos="900"/>
        </w:tabs>
        <w:jc w:val="both"/>
        <w:rPr>
          <w:rFonts w:cs="Times New Roman"/>
          <w:b/>
          <w:color w:val="auto"/>
        </w:rPr>
      </w:pPr>
    </w:p>
    <w:p w14:paraId="743FF718" w14:textId="77777777" w:rsidR="00292CE9" w:rsidRPr="00113CDF" w:rsidRDefault="00292CE9" w:rsidP="00E01E74">
      <w:pPr>
        <w:autoSpaceDN w:val="0"/>
        <w:adjustRightInd w:val="0"/>
        <w:ind w:firstLine="708"/>
        <w:jc w:val="both"/>
        <w:rPr>
          <w:rFonts w:cs="Times New Roman"/>
          <w:color w:val="auto"/>
        </w:rPr>
      </w:pPr>
      <w:r w:rsidRPr="00113CDF">
        <w:rPr>
          <w:rFonts w:cs="Times New Roman"/>
          <w:color w:val="auto"/>
        </w:rPr>
        <w:t>1.</w:t>
      </w:r>
      <w:r w:rsidRPr="00113CDF">
        <w:rPr>
          <w:rFonts w:cs="Times New Roman"/>
          <w:color w:val="auto"/>
        </w:rPr>
        <w:tab/>
        <w:t>Настоящ</w:t>
      </w:r>
      <w:r w:rsidR="002B225A" w:rsidRPr="00113CDF">
        <w:rPr>
          <w:rFonts w:cs="Times New Roman"/>
          <w:color w:val="auto"/>
        </w:rPr>
        <w:t>ая</w:t>
      </w:r>
      <w:r w:rsidRPr="00113CDF">
        <w:rPr>
          <w:rFonts w:cs="Times New Roman"/>
          <w:color w:val="auto"/>
        </w:rPr>
        <w:t xml:space="preserve"> </w:t>
      </w:r>
      <w:r w:rsidR="002B225A" w:rsidRPr="00113CDF">
        <w:rPr>
          <w:rFonts w:cs="Times New Roman"/>
          <w:color w:val="auto"/>
        </w:rPr>
        <w:t>методика</w:t>
      </w:r>
      <w:r w:rsidRPr="00113CDF">
        <w:rPr>
          <w:rFonts w:cs="Times New Roman"/>
          <w:color w:val="auto"/>
        </w:rPr>
        <w:t xml:space="preserve"> определя</w:t>
      </w:r>
      <w:r w:rsidR="002B225A" w:rsidRPr="00113CDF">
        <w:rPr>
          <w:rFonts w:cs="Times New Roman"/>
          <w:color w:val="auto"/>
        </w:rPr>
        <w:t>е</w:t>
      </w:r>
      <w:r w:rsidRPr="00113CDF">
        <w:rPr>
          <w:rFonts w:cs="Times New Roman"/>
          <w:color w:val="auto"/>
        </w:rPr>
        <w:t xml:space="preserve">т порядок расчета баллов, присваиваемых заявкам участников закупок.  </w:t>
      </w:r>
    </w:p>
    <w:p w14:paraId="54F73C8B" w14:textId="77777777" w:rsidR="00292CE9" w:rsidRPr="00113CDF" w:rsidRDefault="00292CE9" w:rsidP="00292CE9">
      <w:pPr>
        <w:autoSpaceDN w:val="0"/>
        <w:adjustRightInd w:val="0"/>
        <w:ind w:firstLine="708"/>
        <w:jc w:val="both"/>
        <w:rPr>
          <w:rFonts w:cs="Times New Roman"/>
          <w:color w:val="auto"/>
        </w:rPr>
      </w:pPr>
      <w:r w:rsidRPr="00113CDF">
        <w:rPr>
          <w:rFonts w:cs="Times New Roman"/>
          <w:color w:val="auto"/>
        </w:rPr>
        <w:t xml:space="preserve">Оценка и сопоставление заявок в целях определения победителя </w:t>
      </w:r>
      <w:r w:rsidR="00305A62" w:rsidRPr="00113CDF">
        <w:rPr>
          <w:rFonts w:cs="Times New Roman"/>
          <w:color w:val="auto"/>
        </w:rPr>
        <w:t xml:space="preserve">закупки </w:t>
      </w:r>
      <w:r w:rsidRPr="00113CDF">
        <w:rPr>
          <w:rFonts w:cs="Times New Roman"/>
          <w:color w:val="auto"/>
        </w:rPr>
        <w:t>осуществляется закупочной комиссией Общества.</w:t>
      </w:r>
    </w:p>
    <w:p w14:paraId="2BDA7ED5" w14:textId="77777777" w:rsidR="00292CE9" w:rsidRPr="00113CDF" w:rsidRDefault="00292CE9" w:rsidP="00E01E74">
      <w:pPr>
        <w:autoSpaceDN w:val="0"/>
        <w:adjustRightInd w:val="0"/>
        <w:ind w:firstLine="708"/>
        <w:jc w:val="both"/>
        <w:rPr>
          <w:rFonts w:cs="Times New Roman"/>
          <w:color w:val="auto"/>
        </w:rPr>
      </w:pPr>
      <w:r w:rsidRPr="00113CDF">
        <w:rPr>
          <w:rFonts w:cs="Times New Roman"/>
          <w:color w:val="auto"/>
        </w:rPr>
        <w:t>2.</w:t>
      </w:r>
      <w:r w:rsidRPr="00113CDF">
        <w:rPr>
          <w:rFonts w:cs="Times New Roman"/>
          <w:color w:val="auto"/>
        </w:rPr>
        <w:tab/>
        <w:t xml:space="preserve">Сумма максимальных значений всех критериев, используемых при формировании оцениваемых условий закупке, равна 100 баллам. </w:t>
      </w:r>
    </w:p>
    <w:p w14:paraId="78407F27" w14:textId="77777777" w:rsidR="00292CE9" w:rsidRPr="00113CDF" w:rsidRDefault="00292CE9" w:rsidP="00E01E74">
      <w:pPr>
        <w:autoSpaceDN w:val="0"/>
        <w:adjustRightInd w:val="0"/>
        <w:ind w:firstLine="708"/>
        <w:jc w:val="both"/>
        <w:rPr>
          <w:rFonts w:cs="Times New Roman"/>
          <w:color w:val="auto"/>
        </w:rPr>
      </w:pPr>
      <w:r w:rsidRPr="00113CDF">
        <w:rPr>
          <w:rFonts w:cs="Times New Roman"/>
          <w:color w:val="auto"/>
        </w:rPr>
        <w:t>3.</w:t>
      </w:r>
      <w:r w:rsidRPr="00113CDF">
        <w:rPr>
          <w:rFonts w:cs="Times New Roman"/>
          <w:color w:val="auto"/>
        </w:rPr>
        <w:tab/>
        <w:t xml:space="preserve">Примерный </w:t>
      </w:r>
      <w:r w:rsidR="00EC40C3" w:rsidRPr="00113CDF">
        <w:rPr>
          <w:rFonts w:cs="Times New Roman"/>
          <w:color w:val="auto"/>
        </w:rPr>
        <w:t>перечень критериев установлен пункте</w:t>
      </w:r>
      <w:r w:rsidRPr="00113CDF">
        <w:rPr>
          <w:rFonts w:cs="Times New Roman"/>
          <w:color w:val="auto"/>
        </w:rPr>
        <w:t xml:space="preserve"> 6.</w:t>
      </w:r>
      <w:r w:rsidR="006D4914" w:rsidRPr="00113CDF">
        <w:rPr>
          <w:rFonts w:cs="Times New Roman"/>
          <w:color w:val="auto"/>
        </w:rPr>
        <w:t>8</w:t>
      </w:r>
      <w:r w:rsidR="00EC40C3" w:rsidRPr="00113CDF">
        <w:rPr>
          <w:rFonts w:cs="Times New Roman"/>
          <w:color w:val="auto"/>
        </w:rPr>
        <w:t>.1.</w:t>
      </w:r>
      <w:r w:rsidRPr="00113CDF">
        <w:rPr>
          <w:rFonts w:cs="Times New Roman"/>
          <w:color w:val="auto"/>
        </w:rPr>
        <w:t xml:space="preserve"> настоящего Положения. </w:t>
      </w:r>
    </w:p>
    <w:p w14:paraId="5D5AE9D6" w14:textId="77777777" w:rsidR="00292CE9" w:rsidRPr="00113CDF" w:rsidRDefault="00292CE9" w:rsidP="00E01E74">
      <w:pPr>
        <w:ind w:firstLine="708"/>
        <w:jc w:val="both"/>
        <w:rPr>
          <w:rFonts w:cs="Times New Roman"/>
          <w:color w:val="auto"/>
        </w:rPr>
      </w:pPr>
      <w:r w:rsidRPr="00113CDF">
        <w:rPr>
          <w:rFonts w:cs="Times New Roman"/>
          <w:color w:val="auto"/>
        </w:rPr>
        <w:t>4.</w:t>
      </w:r>
      <w:r w:rsidRPr="00113CDF">
        <w:rPr>
          <w:rFonts w:cs="Times New Roman"/>
          <w:color w:val="auto"/>
        </w:rPr>
        <w:tab/>
        <w:t>Для расчета непосредственно конкретного значения Участника по тому или иному критерию, следует использовать следующие формулы расчета:</w:t>
      </w:r>
    </w:p>
    <w:p w14:paraId="03C99B86" w14:textId="77777777" w:rsidR="00292CE9" w:rsidRPr="00113CDF" w:rsidRDefault="00292CE9" w:rsidP="00E01E74">
      <w:pPr>
        <w:ind w:firstLine="708"/>
        <w:jc w:val="both"/>
        <w:rPr>
          <w:rFonts w:cs="Times New Roman"/>
          <w:color w:val="auto"/>
        </w:rPr>
      </w:pPr>
      <w:r w:rsidRPr="00113CDF">
        <w:rPr>
          <w:rFonts w:cs="Times New Roman"/>
          <w:color w:val="auto"/>
        </w:rPr>
        <w:t>5.1.</w:t>
      </w:r>
      <w:r w:rsidRPr="00113CDF">
        <w:rPr>
          <w:rFonts w:cs="Times New Roman"/>
          <w:color w:val="auto"/>
        </w:rPr>
        <w:tab/>
        <w:t>В случае, если в условии Заказчика указано конкретное значение критерия и Заказчик заинтересован в уменьшении данного критерия (цена договора, срок поставки), необходимо использовать следующую формулу:</w:t>
      </w:r>
    </w:p>
    <w:p w14:paraId="686022EB" w14:textId="77777777" w:rsidR="00292CE9" w:rsidRPr="00113CDF" w:rsidRDefault="00292CE9" w:rsidP="00292CE9">
      <w:pPr>
        <w:ind w:left="709" w:hanging="709"/>
        <w:jc w:val="both"/>
        <w:rPr>
          <w:rFonts w:cs="Times New Roman"/>
          <w:color w:val="auto"/>
        </w:rPr>
      </w:pPr>
    </w:p>
    <w:p w14:paraId="4B2876E6" w14:textId="77777777" w:rsidR="00292CE9" w:rsidRPr="00113CDF" w:rsidRDefault="00292CE9" w:rsidP="00292CE9">
      <w:pPr>
        <w:ind w:left="360"/>
        <w:jc w:val="both"/>
        <w:rPr>
          <w:rFonts w:cs="Times New Roman"/>
          <w:color w:val="auto"/>
        </w:rPr>
      </w:pPr>
      <w:r w:rsidRPr="00113CDF">
        <w:rPr>
          <w:rFonts w:cs="Times New Roman"/>
          <w:color w:val="auto"/>
          <w:position w:val="-10"/>
        </w:rPr>
        <w:object w:dxaOrig="180" w:dyaOrig="340" w14:anchorId="1C2C6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5.6pt" o:ole="" fillcolor="window">
            <v:imagedata r:id="rId36" o:title=""/>
          </v:shape>
          <o:OLEObject Type="Embed" ProgID="Equation.3" ShapeID="_x0000_i1025" DrawAspect="Content" ObjectID="_1649072687" r:id="rId37"/>
        </w:object>
      </w:r>
      <w:r w:rsidRPr="00113CDF">
        <w:rPr>
          <w:rFonts w:cs="Times New Roman"/>
          <w:color w:val="auto"/>
          <w:position w:val="-10"/>
        </w:rPr>
        <w:object w:dxaOrig="180" w:dyaOrig="340" w14:anchorId="6EB87FA0">
          <v:shape id="_x0000_i1026" type="#_x0000_t75" style="width:8.4pt;height:15.6pt" o:ole="" fillcolor="window">
            <v:imagedata r:id="rId36" o:title=""/>
          </v:shape>
          <o:OLEObject Type="Embed" ProgID="Equation.3" ShapeID="_x0000_i1026" DrawAspect="Content" ObjectID="_1649072688" r:id="rId38"/>
        </w:object>
      </w:r>
      <w:r w:rsidRPr="00113CDF">
        <w:rPr>
          <w:rFonts w:cs="Times New Roman"/>
          <w:color w:val="auto"/>
          <w:position w:val="-38"/>
        </w:rPr>
        <w:object w:dxaOrig="1300" w:dyaOrig="760" w14:anchorId="3705019B">
          <v:shape id="_x0000_i1027" type="#_x0000_t75" style="width:64.2pt;height:38.4pt" o:ole="" fillcolor="window">
            <v:imagedata r:id="rId39" o:title=""/>
          </v:shape>
          <o:OLEObject Type="Embed" ProgID="Equation.3" ShapeID="_x0000_i1027" DrawAspect="Content" ObjectID="_1649072689" r:id="rId40"/>
        </w:object>
      </w:r>
      <w:r w:rsidRPr="00113CDF">
        <w:rPr>
          <w:rFonts w:cs="Times New Roman"/>
          <w:color w:val="auto"/>
        </w:rPr>
        <w:t xml:space="preserve">, где    </w:t>
      </w:r>
    </w:p>
    <w:p w14:paraId="6A66341D" w14:textId="77777777" w:rsidR="00292CE9" w:rsidRPr="00113CDF" w:rsidRDefault="00292CE9" w:rsidP="00292CE9">
      <w:pPr>
        <w:ind w:left="360"/>
        <w:jc w:val="both"/>
        <w:rPr>
          <w:rFonts w:cs="Times New Roman"/>
          <w:b/>
          <w:color w:val="auto"/>
        </w:rPr>
      </w:pPr>
    </w:p>
    <w:p w14:paraId="6DEA1F37" w14:textId="77777777" w:rsidR="00292CE9" w:rsidRPr="00113CDF" w:rsidRDefault="00292CE9" w:rsidP="00292CE9">
      <w:pPr>
        <w:ind w:left="360"/>
        <w:jc w:val="both"/>
        <w:rPr>
          <w:rFonts w:cs="Times New Roman"/>
          <w:color w:val="auto"/>
        </w:rPr>
      </w:pPr>
      <w:r w:rsidRPr="00113CDF">
        <w:rPr>
          <w:rFonts w:cs="Times New Roman"/>
          <w:color w:val="auto"/>
        </w:rPr>
        <w:t xml:space="preserve">А – искомая оценка по данному критерию, </w:t>
      </w:r>
    </w:p>
    <w:p w14:paraId="49BC6349" w14:textId="77777777" w:rsidR="00292CE9" w:rsidRPr="00113CDF" w:rsidRDefault="00292CE9" w:rsidP="00292CE9">
      <w:pPr>
        <w:ind w:left="360"/>
        <w:jc w:val="both"/>
        <w:rPr>
          <w:rFonts w:cs="Times New Roman"/>
          <w:color w:val="auto"/>
        </w:rPr>
      </w:pPr>
      <w:r w:rsidRPr="00113CDF">
        <w:rPr>
          <w:rFonts w:cs="Times New Roman"/>
          <w:color w:val="auto"/>
          <w:lang w:val="en-US"/>
        </w:rPr>
        <w:t>P</w:t>
      </w:r>
      <w:r w:rsidRPr="00113CDF">
        <w:rPr>
          <w:rFonts w:cs="Times New Roman"/>
          <w:color w:val="auto"/>
        </w:rPr>
        <w:t xml:space="preserve"> – указанное Участниками минимальное значение критерия, </w:t>
      </w:r>
    </w:p>
    <w:p w14:paraId="5B39CD59" w14:textId="77777777" w:rsidR="00292CE9" w:rsidRPr="00113CDF" w:rsidRDefault="00292CE9" w:rsidP="00292CE9">
      <w:pPr>
        <w:ind w:left="360"/>
        <w:jc w:val="both"/>
        <w:rPr>
          <w:rFonts w:cs="Times New Roman"/>
          <w:color w:val="auto"/>
        </w:rPr>
      </w:pPr>
      <w:r w:rsidRPr="00113CDF">
        <w:rPr>
          <w:rFonts w:cs="Times New Roman"/>
          <w:color w:val="auto"/>
          <w:lang w:val="en-US"/>
        </w:rPr>
        <w:t>P</w:t>
      </w:r>
      <w:r w:rsidRPr="00113CDF">
        <w:rPr>
          <w:rFonts w:cs="Times New Roman"/>
          <w:color w:val="auto"/>
          <w:vertAlign w:val="subscript"/>
          <w:lang w:val="en-US"/>
        </w:rPr>
        <w:t>x</w:t>
      </w:r>
      <w:r w:rsidRPr="00113CDF">
        <w:rPr>
          <w:rFonts w:cs="Times New Roman"/>
          <w:color w:val="auto"/>
          <w:vertAlign w:val="subscript"/>
        </w:rPr>
        <w:t xml:space="preserve"> </w:t>
      </w:r>
      <w:r w:rsidRPr="00113CDF">
        <w:rPr>
          <w:rFonts w:cs="Times New Roman"/>
          <w:color w:val="auto"/>
        </w:rPr>
        <w:t xml:space="preserve">– указанное Участником значение критерия, </w:t>
      </w:r>
    </w:p>
    <w:p w14:paraId="5387A367" w14:textId="77777777" w:rsidR="00292CE9" w:rsidRPr="00113CDF" w:rsidRDefault="00292CE9" w:rsidP="00292CE9">
      <w:pPr>
        <w:ind w:left="360"/>
        <w:jc w:val="both"/>
        <w:rPr>
          <w:rFonts w:cs="Times New Roman"/>
          <w:color w:val="auto"/>
        </w:rPr>
      </w:pPr>
      <w:r w:rsidRPr="00113CDF">
        <w:rPr>
          <w:rFonts w:cs="Times New Roman"/>
          <w:color w:val="auto"/>
          <w:lang w:val="en-US"/>
        </w:rPr>
        <w:t>Y</w:t>
      </w:r>
      <w:r w:rsidRPr="00113CDF">
        <w:rPr>
          <w:rFonts w:cs="Times New Roman"/>
          <w:color w:val="auto"/>
        </w:rPr>
        <w:t xml:space="preserve"> – значимость критерия в баллах.</w:t>
      </w:r>
    </w:p>
    <w:p w14:paraId="1594789E" w14:textId="77777777" w:rsidR="00292CE9" w:rsidRPr="00113CDF" w:rsidRDefault="00292CE9" w:rsidP="00E01E74">
      <w:pPr>
        <w:ind w:firstLine="708"/>
        <w:jc w:val="both"/>
        <w:rPr>
          <w:rFonts w:cs="Times New Roman"/>
          <w:color w:val="auto"/>
        </w:rPr>
      </w:pPr>
      <w:r w:rsidRPr="00113CDF">
        <w:rPr>
          <w:rFonts w:cs="Times New Roman"/>
          <w:color w:val="auto"/>
        </w:rPr>
        <w:t xml:space="preserve">5.2. </w:t>
      </w:r>
      <w:r w:rsidRPr="00113CDF">
        <w:rPr>
          <w:rFonts w:cs="Times New Roman"/>
          <w:color w:val="auto"/>
        </w:rPr>
        <w:tab/>
        <w:t>В случае, если в условии Заказчика указано конкретное значение критерия и Заказчик заинтересован в увеличении данного критерия (срок гарантии, отсрочка платежа), необходимо использовать следующую формулу:</w:t>
      </w:r>
    </w:p>
    <w:p w14:paraId="7BE402D6" w14:textId="77777777" w:rsidR="00292CE9" w:rsidRPr="00113CDF" w:rsidRDefault="00292CE9" w:rsidP="00292CE9">
      <w:pPr>
        <w:jc w:val="both"/>
        <w:rPr>
          <w:rFonts w:cs="Times New Roman"/>
          <w:color w:val="auto"/>
        </w:rPr>
      </w:pPr>
    </w:p>
    <w:p w14:paraId="754DC9D8" w14:textId="77777777" w:rsidR="00292CE9" w:rsidRPr="00113CDF" w:rsidRDefault="00292CE9" w:rsidP="00292CE9">
      <w:pPr>
        <w:ind w:left="360" w:firstLine="348"/>
        <w:jc w:val="both"/>
        <w:rPr>
          <w:rFonts w:cs="Times New Roman"/>
          <w:color w:val="auto"/>
        </w:rPr>
      </w:pPr>
      <w:r w:rsidRPr="00113CDF">
        <w:rPr>
          <w:rFonts w:cs="Times New Roman"/>
          <w:color w:val="auto"/>
          <w:position w:val="-28"/>
        </w:rPr>
        <w:object w:dxaOrig="1300" w:dyaOrig="760" w14:anchorId="561B611D">
          <v:shape id="_x0000_i1028" type="#_x0000_t75" style="width:64.2pt;height:38.4pt" o:ole="" fillcolor="window">
            <v:imagedata r:id="rId41" o:title=""/>
          </v:shape>
          <o:OLEObject Type="Embed" ProgID="Equation.3" ShapeID="_x0000_i1028" DrawAspect="Content" ObjectID="_1649072690" r:id="rId42"/>
        </w:object>
      </w:r>
      <w:r w:rsidRPr="00113CDF">
        <w:rPr>
          <w:rFonts w:cs="Times New Roman"/>
          <w:color w:val="auto"/>
        </w:rPr>
        <w:t>, где</w:t>
      </w:r>
    </w:p>
    <w:p w14:paraId="44455848" w14:textId="77777777" w:rsidR="00292CE9" w:rsidRPr="00113CDF" w:rsidRDefault="00292CE9" w:rsidP="00292CE9">
      <w:pPr>
        <w:ind w:left="360" w:firstLine="348"/>
        <w:jc w:val="both"/>
        <w:rPr>
          <w:rFonts w:cs="Times New Roman"/>
          <w:color w:val="auto"/>
        </w:rPr>
      </w:pPr>
    </w:p>
    <w:p w14:paraId="3358A2E4" w14:textId="77777777" w:rsidR="00292CE9" w:rsidRPr="00113CDF" w:rsidRDefault="00292CE9" w:rsidP="00292CE9">
      <w:pPr>
        <w:ind w:left="360"/>
        <w:jc w:val="both"/>
        <w:rPr>
          <w:rFonts w:cs="Times New Roman"/>
          <w:color w:val="auto"/>
        </w:rPr>
      </w:pPr>
      <w:r w:rsidRPr="00113CDF">
        <w:rPr>
          <w:rFonts w:cs="Times New Roman"/>
          <w:color w:val="auto"/>
        </w:rPr>
        <w:t xml:space="preserve">А – искомая оценка по данному критерию, </w:t>
      </w:r>
    </w:p>
    <w:p w14:paraId="6A6DCB69" w14:textId="77777777" w:rsidR="00292CE9" w:rsidRPr="00113CDF" w:rsidRDefault="00292CE9" w:rsidP="00292CE9">
      <w:pPr>
        <w:ind w:left="360"/>
        <w:jc w:val="both"/>
        <w:rPr>
          <w:rFonts w:cs="Times New Roman"/>
          <w:color w:val="auto"/>
        </w:rPr>
      </w:pPr>
      <w:r w:rsidRPr="00113CDF">
        <w:rPr>
          <w:rFonts w:cs="Times New Roman"/>
          <w:color w:val="auto"/>
          <w:lang w:val="en-US"/>
        </w:rPr>
        <w:t>P</w:t>
      </w:r>
      <w:r w:rsidRPr="00113CDF">
        <w:rPr>
          <w:rFonts w:cs="Times New Roman"/>
          <w:color w:val="auto"/>
        </w:rPr>
        <w:t xml:space="preserve"> – указанное Участниками максимальное значение критерия, </w:t>
      </w:r>
    </w:p>
    <w:p w14:paraId="11215908" w14:textId="77777777" w:rsidR="00292CE9" w:rsidRPr="00113CDF" w:rsidRDefault="00292CE9" w:rsidP="00292CE9">
      <w:pPr>
        <w:ind w:left="360"/>
        <w:jc w:val="both"/>
        <w:rPr>
          <w:rFonts w:cs="Times New Roman"/>
          <w:color w:val="auto"/>
        </w:rPr>
      </w:pPr>
      <w:r w:rsidRPr="00113CDF">
        <w:rPr>
          <w:rFonts w:cs="Times New Roman"/>
          <w:color w:val="auto"/>
          <w:lang w:val="en-US"/>
        </w:rPr>
        <w:t>P</w:t>
      </w:r>
      <w:r w:rsidRPr="00113CDF">
        <w:rPr>
          <w:rFonts w:cs="Times New Roman"/>
          <w:color w:val="auto"/>
          <w:vertAlign w:val="subscript"/>
          <w:lang w:val="en-US"/>
        </w:rPr>
        <w:t>x</w:t>
      </w:r>
      <w:r w:rsidRPr="00113CDF">
        <w:rPr>
          <w:rFonts w:cs="Times New Roman"/>
          <w:color w:val="auto"/>
          <w:vertAlign w:val="subscript"/>
        </w:rPr>
        <w:t xml:space="preserve"> </w:t>
      </w:r>
      <w:r w:rsidRPr="00113CDF">
        <w:rPr>
          <w:rFonts w:cs="Times New Roman"/>
          <w:color w:val="auto"/>
        </w:rPr>
        <w:t xml:space="preserve">– указанное Участником значение критерия, </w:t>
      </w:r>
    </w:p>
    <w:p w14:paraId="4761523C" w14:textId="77777777" w:rsidR="00292CE9" w:rsidRPr="00113CDF" w:rsidRDefault="00292CE9" w:rsidP="00292CE9">
      <w:pPr>
        <w:ind w:left="360"/>
        <w:jc w:val="both"/>
        <w:rPr>
          <w:rFonts w:cs="Times New Roman"/>
          <w:color w:val="auto"/>
        </w:rPr>
      </w:pPr>
      <w:r w:rsidRPr="00113CDF">
        <w:rPr>
          <w:rFonts w:cs="Times New Roman"/>
          <w:color w:val="auto"/>
          <w:lang w:val="en-US"/>
        </w:rPr>
        <w:t>Y</w:t>
      </w:r>
      <w:r w:rsidRPr="00113CDF">
        <w:rPr>
          <w:rFonts w:cs="Times New Roman"/>
          <w:color w:val="auto"/>
        </w:rPr>
        <w:t xml:space="preserve"> – значимость критерия в баллах.</w:t>
      </w:r>
    </w:p>
    <w:p w14:paraId="7B9CA8D3" w14:textId="77777777" w:rsidR="00292CE9" w:rsidRPr="00113CDF" w:rsidRDefault="00292CE9" w:rsidP="00E01E74">
      <w:pPr>
        <w:ind w:firstLine="708"/>
        <w:jc w:val="both"/>
        <w:rPr>
          <w:rFonts w:cs="Times New Roman"/>
          <w:color w:val="auto"/>
        </w:rPr>
      </w:pPr>
      <w:r w:rsidRPr="00113CDF">
        <w:rPr>
          <w:rFonts w:cs="Times New Roman"/>
          <w:color w:val="auto"/>
        </w:rPr>
        <w:t>5.3.</w:t>
      </w:r>
      <w:r w:rsidRPr="00113CDF">
        <w:rPr>
          <w:rFonts w:cs="Times New Roman"/>
          <w:color w:val="auto"/>
        </w:rPr>
        <w:tab/>
        <w:t>В случае, если Заказчиком не предусмотрено конкретное значение критерия (квалификация участника, опыт работы), необходимо использовать следующую формулу:</w:t>
      </w:r>
    </w:p>
    <w:p w14:paraId="4405AF79" w14:textId="77777777" w:rsidR="00292CE9" w:rsidRPr="00113CDF" w:rsidRDefault="00292CE9" w:rsidP="00292CE9">
      <w:pPr>
        <w:ind w:left="360" w:firstLine="348"/>
        <w:jc w:val="both"/>
        <w:rPr>
          <w:rFonts w:cs="Times New Roman"/>
          <w:color w:val="auto"/>
        </w:rPr>
      </w:pPr>
      <w:r w:rsidRPr="00113CDF">
        <w:rPr>
          <w:rFonts w:cs="Times New Roman"/>
          <w:color w:val="auto"/>
          <w:position w:val="-42"/>
        </w:rPr>
        <w:object w:dxaOrig="1640" w:dyaOrig="900" w14:anchorId="73696C26">
          <v:shape id="_x0000_i1029" type="#_x0000_t75" style="width:82.2pt;height:45pt" o:ole="" fillcolor="window">
            <v:imagedata r:id="rId43" o:title=""/>
          </v:shape>
          <o:OLEObject Type="Embed" ProgID="Equation.3" ShapeID="_x0000_i1029" DrawAspect="Content" ObjectID="_1649072691" r:id="rId44"/>
        </w:object>
      </w:r>
      <w:r w:rsidRPr="00113CDF">
        <w:rPr>
          <w:rFonts w:cs="Times New Roman"/>
          <w:color w:val="auto"/>
        </w:rPr>
        <w:t xml:space="preserve">, где  </w:t>
      </w:r>
    </w:p>
    <w:p w14:paraId="29298282" w14:textId="77777777" w:rsidR="00292CE9" w:rsidRPr="00113CDF" w:rsidRDefault="00292CE9" w:rsidP="00292CE9">
      <w:pPr>
        <w:ind w:left="360" w:firstLine="348"/>
        <w:jc w:val="both"/>
        <w:rPr>
          <w:rFonts w:cs="Times New Roman"/>
          <w:color w:val="auto"/>
        </w:rPr>
      </w:pPr>
    </w:p>
    <w:p w14:paraId="38808EFE" w14:textId="77777777" w:rsidR="00292CE9" w:rsidRPr="00113CDF" w:rsidRDefault="00292CE9" w:rsidP="00292CE9">
      <w:pPr>
        <w:ind w:left="360"/>
        <w:jc w:val="both"/>
        <w:rPr>
          <w:rFonts w:cs="Times New Roman"/>
          <w:color w:val="auto"/>
        </w:rPr>
      </w:pPr>
      <w:r w:rsidRPr="00113CDF">
        <w:rPr>
          <w:rFonts w:cs="Times New Roman"/>
          <w:color w:val="auto"/>
        </w:rPr>
        <w:t xml:space="preserve">А – искомая оценка по данному критерию, </w:t>
      </w:r>
    </w:p>
    <w:p w14:paraId="36FA70FA" w14:textId="77777777" w:rsidR="00292CE9" w:rsidRPr="00113CDF" w:rsidRDefault="00292CE9" w:rsidP="00292CE9">
      <w:pPr>
        <w:ind w:left="360"/>
        <w:jc w:val="both"/>
        <w:rPr>
          <w:rFonts w:cs="Times New Roman"/>
          <w:color w:val="auto"/>
        </w:rPr>
      </w:pPr>
      <w:proofErr w:type="spellStart"/>
      <w:r w:rsidRPr="00113CDF">
        <w:rPr>
          <w:rFonts w:cs="Times New Roman"/>
          <w:color w:val="auto"/>
          <w:lang w:val="en-US"/>
        </w:rPr>
        <w:t>P</w:t>
      </w:r>
      <w:r w:rsidRPr="00113CDF">
        <w:rPr>
          <w:rFonts w:cs="Times New Roman"/>
          <w:color w:val="auto"/>
          <w:vertAlign w:val="subscript"/>
          <w:lang w:val="en-US"/>
        </w:rPr>
        <w:t>max</w:t>
      </w:r>
      <w:proofErr w:type="spellEnd"/>
      <w:r w:rsidRPr="00113CDF">
        <w:rPr>
          <w:rFonts w:cs="Times New Roman"/>
          <w:color w:val="auto"/>
        </w:rPr>
        <w:t xml:space="preserve"> – максимальное предложенное Участниками значение, </w:t>
      </w:r>
    </w:p>
    <w:p w14:paraId="40CD0455" w14:textId="77777777" w:rsidR="00292CE9" w:rsidRPr="00113CDF" w:rsidRDefault="00292CE9" w:rsidP="00292CE9">
      <w:pPr>
        <w:ind w:left="360"/>
        <w:jc w:val="both"/>
        <w:rPr>
          <w:rFonts w:cs="Times New Roman"/>
          <w:color w:val="auto"/>
        </w:rPr>
      </w:pPr>
      <w:r w:rsidRPr="00113CDF">
        <w:rPr>
          <w:rFonts w:cs="Times New Roman"/>
          <w:color w:val="auto"/>
          <w:lang w:val="en-US"/>
        </w:rPr>
        <w:t>P</w:t>
      </w:r>
      <w:r w:rsidRPr="00113CDF">
        <w:rPr>
          <w:rFonts w:cs="Times New Roman"/>
          <w:color w:val="auto"/>
          <w:vertAlign w:val="subscript"/>
          <w:lang w:val="en-US"/>
        </w:rPr>
        <w:t>x</w:t>
      </w:r>
      <w:r w:rsidRPr="00113CDF">
        <w:rPr>
          <w:rFonts w:cs="Times New Roman"/>
          <w:color w:val="auto"/>
          <w:vertAlign w:val="subscript"/>
        </w:rPr>
        <w:t xml:space="preserve"> </w:t>
      </w:r>
      <w:r w:rsidRPr="00113CDF">
        <w:rPr>
          <w:rFonts w:cs="Times New Roman"/>
          <w:color w:val="auto"/>
        </w:rPr>
        <w:t xml:space="preserve">– указанное Участником значение критерия, </w:t>
      </w:r>
    </w:p>
    <w:p w14:paraId="142BFEBB" w14:textId="77777777" w:rsidR="00292CE9" w:rsidRPr="00113CDF" w:rsidRDefault="00292CE9" w:rsidP="00292CE9">
      <w:pPr>
        <w:ind w:left="360"/>
        <w:jc w:val="both"/>
        <w:rPr>
          <w:rFonts w:cs="Times New Roman"/>
          <w:color w:val="auto"/>
        </w:rPr>
      </w:pPr>
      <w:r w:rsidRPr="00113CDF">
        <w:rPr>
          <w:rFonts w:cs="Times New Roman"/>
          <w:color w:val="auto"/>
          <w:lang w:val="en-US"/>
        </w:rPr>
        <w:t>Y</w:t>
      </w:r>
      <w:r w:rsidRPr="00113CDF">
        <w:rPr>
          <w:rFonts w:cs="Times New Roman"/>
          <w:color w:val="auto"/>
        </w:rPr>
        <w:t xml:space="preserve"> – значимость критерия.</w:t>
      </w:r>
    </w:p>
    <w:p w14:paraId="76D81B34" w14:textId="77777777" w:rsidR="00292CE9" w:rsidRPr="00113CDF" w:rsidRDefault="00292CE9" w:rsidP="00292CE9">
      <w:pPr>
        <w:ind w:left="360"/>
        <w:jc w:val="both"/>
        <w:rPr>
          <w:rFonts w:cs="Times New Roman"/>
          <w:color w:val="auto"/>
        </w:rPr>
      </w:pPr>
    </w:p>
    <w:p w14:paraId="5B98A0D6" w14:textId="77777777" w:rsidR="00292CE9" w:rsidRPr="00113CDF" w:rsidRDefault="00292CE9" w:rsidP="00E01E74">
      <w:pPr>
        <w:ind w:firstLine="708"/>
        <w:jc w:val="both"/>
        <w:rPr>
          <w:rFonts w:cs="Times New Roman"/>
          <w:color w:val="auto"/>
        </w:rPr>
      </w:pPr>
      <w:r w:rsidRPr="00113CDF">
        <w:rPr>
          <w:rFonts w:cs="Times New Roman"/>
          <w:color w:val="auto"/>
        </w:rPr>
        <w:t>5.4.</w:t>
      </w:r>
      <w:r w:rsidRPr="00113CDF">
        <w:rPr>
          <w:rFonts w:cs="Times New Roman"/>
          <w:color w:val="auto"/>
        </w:rPr>
        <w:tab/>
        <w:t>В случае, если Заказчиком указан определенный промежуток значений критерия (габариты оборудования, максимальный и минимальный сроки поставки), то необходимо использовать следующую формулу:</w:t>
      </w:r>
    </w:p>
    <w:p w14:paraId="095F10D4" w14:textId="77777777" w:rsidR="00292CE9" w:rsidRPr="00113CDF" w:rsidRDefault="00292CE9" w:rsidP="00292CE9">
      <w:pPr>
        <w:jc w:val="both"/>
        <w:rPr>
          <w:rFonts w:cs="Times New Roman"/>
          <w:color w:val="auto"/>
        </w:rPr>
      </w:pPr>
    </w:p>
    <w:p w14:paraId="1F155BC0" w14:textId="77777777" w:rsidR="00292CE9" w:rsidRPr="00113CDF" w:rsidRDefault="00292CE9" w:rsidP="00292CE9">
      <w:pPr>
        <w:ind w:left="360" w:firstLine="348"/>
        <w:jc w:val="both"/>
        <w:rPr>
          <w:rFonts w:cs="Times New Roman"/>
          <w:color w:val="auto"/>
        </w:rPr>
      </w:pPr>
      <w:r w:rsidRPr="00113CDF">
        <w:rPr>
          <w:rFonts w:cs="Times New Roman"/>
          <w:color w:val="auto"/>
          <w:position w:val="-44"/>
        </w:rPr>
        <w:object w:dxaOrig="2500" w:dyaOrig="920" w14:anchorId="2E66ED1C">
          <v:shape id="_x0000_i1030" type="#_x0000_t75" style="width:123.6pt;height:45.6pt" o:ole="" fillcolor="window">
            <v:imagedata r:id="rId45" o:title=""/>
          </v:shape>
          <o:OLEObject Type="Embed" ProgID="Equation.3" ShapeID="_x0000_i1030" DrawAspect="Content" ObjectID="_1649072692" r:id="rId46"/>
        </w:object>
      </w:r>
      <w:r w:rsidRPr="00113CDF">
        <w:rPr>
          <w:rFonts w:cs="Times New Roman"/>
          <w:color w:val="auto"/>
        </w:rPr>
        <w:t xml:space="preserve">, где </w:t>
      </w:r>
    </w:p>
    <w:p w14:paraId="116D9A36" w14:textId="77777777" w:rsidR="00292CE9" w:rsidRPr="00113CDF" w:rsidRDefault="00292CE9" w:rsidP="00292CE9">
      <w:pPr>
        <w:jc w:val="both"/>
        <w:rPr>
          <w:rFonts w:cs="Times New Roman"/>
          <w:color w:val="auto"/>
        </w:rPr>
      </w:pPr>
    </w:p>
    <w:p w14:paraId="34C1CBB4" w14:textId="77777777" w:rsidR="00292CE9" w:rsidRPr="00113CDF" w:rsidRDefault="00292CE9" w:rsidP="00292CE9">
      <w:pPr>
        <w:ind w:left="360"/>
        <w:jc w:val="both"/>
        <w:rPr>
          <w:rFonts w:cs="Times New Roman"/>
          <w:color w:val="auto"/>
        </w:rPr>
      </w:pPr>
      <w:r w:rsidRPr="00113CDF">
        <w:rPr>
          <w:rFonts w:cs="Times New Roman"/>
          <w:color w:val="auto"/>
        </w:rPr>
        <w:t xml:space="preserve">А – искомая оценка по данному критерию, </w:t>
      </w:r>
    </w:p>
    <w:p w14:paraId="09B09A2D" w14:textId="77777777" w:rsidR="00292CE9" w:rsidRPr="00113CDF" w:rsidRDefault="00292CE9" w:rsidP="00292CE9">
      <w:pPr>
        <w:ind w:left="360"/>
        <w:jc w:val="both"/>
        <w:rPr>
          <w:rFonts w:cs="Times New Roman"/>
          <w:color w:val="auto"/>
        </w:rPr>
      </w:pPr>
      <w:proofErr w:type="spellStart"/>
      <w:r w:rsidRPr="00113CDF">
        <w:rPr>
          <w:rFonts w:cs="Times New Roman"/>
          <w:color w:val="auto"/>
          <w:lang w:val="en-US"/>
        </w:rPr>
        <w:t>P</w:t>
      </w:r>
      <w:r w:rsidRPr="00113CDF">
        <w:rPr>
          <w:rFonts w:cs="Times New Roman"/>
          <w:color w:val="auto"/>
          <w:vertAlign w:val="subscript"/>
          <w:lang w:val="en-US"/>
        </w:rPr>
        <w:t>max</w:t>
      </w:r>
      <w:proofErr w:type="spellEnd"/>
      <w:r w:rsidRPr="00113CDF">
        <w:rPr>
          <w:rFonts w:cs="Times New Roman"/>
          <w:color w:val="auto"/>
        </w:rPr>
        <w:t xml:space="preserve"> – максимальное указанное Заказчиком значение в промежутке, </w:t>
      </w:r>
    </w:p>
    <w:p w14:paraId="57176565" w14:textId="77777777" w:rsidR="00292CE9" w:rsidRPr="00113CDF" w:rsidRDefault="00292CE9" w:rsidP="00292CE9">
      <w:pPr>
        <w:ind w:left="360"/>
        <w:jc w:val="both"/>
        <w:rPr>
          <w:rFonts w:cs="Times New Roman"/>
          <w:color w:val="auto"/>
        </w:rPr>
      </w:pPr>
      <w:r w:rsidRPr="00113CDF">
        <w:rPr>
          <w:rFonts w:cs="Times New Roman"/>
          <w:color w:val="auto"/>
        </w:rPr>
        <w:t>Р</w:t>
      </w:r>
      <w:r w:rsidRPr="00113CDF">
        <w:rPr>
          <w:rFonts w:cs="Times New Roman"/>
          <w:color w:val="auto"/>
          <w:vertAlign w:val="subscript"/>
          <w:lang w:val="en-US"/>
        </w:rPr>
        <w:t>min</w:t>
      </w:r>
      <w:r w:rsidRPr="00113CDF">
        <w:rPr>
          <w:rFonts w:cs="Times New Roman"/>
          <w:color w:val="auto"/>
        </w:rPr>
        <w:t xml:space="preserve"> – минимальное указанное Заказчиком значение в промежутке,</w:t>
      </w:r>
    </w:p>
    <w:p w14:paraId="3799C49C" w14:textId="77777777" w:rsidR="00292CE9" w:rsidRPr="00113CDF" w:rsidRDefault="00292CE9" w:rsidP="00292CE9">
      <w:pPr>
        <w:ind w:left="360"/>
        <w:jc w:val="both"/>
        <w:rPr>
          <w:rFonts w:cs="Times New Roman"/>
          <w:color w:val="auto"/>
        </w:rPr>
      </w:pPr>
      <w:r w:rsidRPr="00113CDF">
        <w:rPr>
          <w:rFonts w:cs="Times New Roman"/>
          <w:color w:val="auto"/>
          <w:lang w:val="en-US"/>
        </w:rPr>
        <w:t>P</w:t>
      </w:r>
      <w:r w:rsidRPr="00113CDF">
        <w:rPr>
          <w:rFonts w:cs="Times New Roman"/>
          <w:color w:val="auto"/>
          <w:vertAlign w:val="subscript"/>
          <w:lang w:val="en-US"/>
        </w:rPr>
        <w:t>x</w:t>
      </w:r>
      <w:r w:rsidRPr="00113CDF">
        <w:rPr>
          <w:rFonts w:cs="Times New Roman"/>
          <w:color w:val="auto"/>
          <w:vertAlign w:val="subscript"/>
        </w:rPr>
        <w:t xml:space="preserve"> </w:t>
      </w:r>
      <w:r w:rsidRPr="00113CDF">
        <w:rPr>
          <w:rFonts w:cs="Times New Roman"/>
          <w:color w:val="auto"/>
        </w:rPr>
        <w:t xml:space="preserve">– указанное Участником значение критерия, </w:t>
      </w:r>
    </w:p>
    <w:p w14:paraId="2118643F" w14:textId="77777777" w:rsidR="00292CE9" w:rsidRPr="00113CDF" w:rsidRDefault="00292CE9" w:rsidP="00292CE9">
      <w:pPr>
        <w:ind w:left="360"/>
        <w:jc w:val="both"/>
        <w:rPr>
          <w:rFonts w:cs="Times New Roman"/>
          <w:color w:val="auto"/>
        </w:rPr>
      </w:pPr>
      <w:r w:rsidRPr="00113CDF">
        <w:rPr>
          <w:rFonts w:cs="Times New Roman"/>
          <w:color w:val="auto"/>
          <w:lang w:val="en-US"/>
        </w:rPr>
        <w:t>Y</w:t>
      </w:r>
      <w:r w:rsidRPr="00113CDF">
        <w:rPr>
          <w:rFonts w:cs="Times New Roman"/>
          <w:color w:val="auto"/>
        </w:rPr>
        <w:t xml:space="preserve"> – значимость критерия.</w:t>
      </w:r>
    </w:p>
    <w:p w14:paraId="3FCA9AFB" w14:textId="77777777" w:rsidR="00292CE9" w:rsidRPr="00113CDF" w:rsidRDefault="00292CE9" w:rsidP="00E01E74">
      <w:pPr>
        <w:ind w:firstLine="708"/>
        <w:jc w:val="both"/>
        <w:rPr>
          <w:rFonts w:cs="Times New Roman"/>
          <w:color w:val="auto"/>
        </w:rPr>
      </w:pPr>
      <w:r w:rsidRPr="00113CDF">
        <w:rPr>
          <w:rFonts w:cs="Times New Roman"/>
          <w:color w:val="auto"/>
        </w:rPr>
        <w:t>5.5.</w:t>
      </w:r>
      <w:r w:rsidRPr="00113CDF">
        <w:rPr>
          <w:rFonts w:cs="Times New Roman"/>
          <w:color w:val="auto"/>
        </w:rPr>
        <w:tab/>
        <w:t>В случае наличия подкритериев расчет производится по следующей формуле:</w:t>
      </w:r>
    </w:p>
    <w:p w14:paraId="5AA85DB5" w14:textId="77777777" w:rsidR="00292CE9" w:rsidRPr="00113CDF" w:rsidRDefault="00292CE9" w:rsidP="00292CE9">
      <w:pPr>
        <w:jc w:val="both"/>
        <w:rPr>
          <w:rFonts w:cs="Times New Roman"/>
          <w:color w:val="auto"/>
        </w:rPr>
      </w:pPr>
    </w:p>
    <w:p w14:paraId="081FD062" w14:textId="77777777" w:rsidR="00292CE9" w:rsidRPr="00113CDF" w:rsidRDefault="00292CE9" w:rsidP="00292CE9">
      <w:pPr>
        <w:ind w:firstLine="708"/>
        <w:jc w:val="both"/>
        <w:rPr>
          <w:rFonts w:cs="Times New Roman"/>
          <w:color w:val="auto"/>
        </w:rPr>
      </w:pPr>
      <w:r w:rsidRPr="00113CDF">
        <w:rPr>
          <w:rFonts w:cs="Times New Roman"/>
          <w:color w:val="auto"/>
        </w:rPr>
        <w:t>А = А</w:t>
      </w:r>
      <w:r w:rsidRPr="00113CDF">
        <w:rPr>
          <w:rFonts w:cs="Times New Roman"/>
          <w:color w:val="auto"/>
          <w:vertAlign w:val="subscript"/>
        </w:rPr>
        <w:t xml:space="preserve">1 </w:t>
      </w:r>
      <w:r w:rsidRPr="00113CDF">
        <w:rPr>
          <w:rFonts w:cs="Times New Roman"/>
          <w:color w:val="auto"/>
        </w:rPr>
        <w:t>+ А</w:t>
      </w:r>
      <w:r w:rsidRPr="00113CDF">
        <w:rPr>
          <w:rFonts w:cs="Times New Roman"/>
          <w:color w:val="auto"/>
          <w:vertAlign w:val="subscript"/>
        </w:rPr>
        <w:t xml:space="preserve">2 </w:t>
      </w:r>
      <w:r w:rsidRPr="00113CDF">
        <w:rPr>
          <w:rFonts w:cs="Times New Roman"/>
          <w:color w:val="auto"/>
        </w:rPr>
        <w:t>+…+ А</w:t>
      </w:r>
      <w:r w:rsidRPr="00113CDF">
        <w:rPr>
          <w:rFonts w:cs="Times New Roman"/>
          <w:color w:val="auto"/>
          <w:vertAlign w:val="subscript"/>
          <w:lang w:val="en-US"/>
        </w:rPr>
        <w:t>n</w:t>
      </w:r>
    </w:p>
    <w:p w14:paraId="4789FB18" w14:textId="77777777" w:rsidR="00292CE9" w:rsidRPr="00113CDF" w:rsidRDefault="00292CE9" w:rsidP="00292CE9">
      <w:pPr>
        <w:ind w:firstLine="708"/>
        <w:jc w:val="both"/>
        <w:rPr>
          <w:rFonts w:cs="Times New Roman"/>
          <w:color w:val="auto"/>
        </w:rPr>
      </w:pPr>
    </w:p>
    <w:p w14:paraId="1372AA1A" w14:textId="77777777" w:rsidR="00292CE9" w:rsidRPr="00113CDF" w:rsidRDefault="00292CE9" w:rsidP="00292CE9">
      <w:pPr>
        <w:ind w:left="360"/>
        <w:jc w:val="both"/>
        <w:rPr>
          <w:rFonts w:cs="Times New Roman"/>
          <w:color w:val="auto"/>
        </w:rPr>
      </w:pPr>
      <w:r w:rsidRPr="00113CDF">
        <w:rPr>
          <w:rFonts w:cs="Times New Roman"/>
          <w:color w:val="auto"/>
        </w:rPr>
        <w:t>А – искомая оценка по данному критерию в баллах.</w:t>
      </w:r>
    </w:p>
    <w:p w14:paraId="30F46DE1" w14:textId="77777777" w:rsidR="00292CE9" w:rsidRPr="00113CDF" w:rsidRDefault="00292CE9" w:rsidP="00292CE9">
      <w:pPr>
        <w:ind w:left="360"/>
        <w:jc w:val="both"/>
        <w:rPr>
          <w:rFonts w:cs="Times New Roman"/>
          <w:color w:val="auto"/>
        </w:rPr>
      </w:pPr>
      <w:r w:rsidRPr="00113CDF">
        <w:rPr>
          <w:rFonts w:cs="Times New Roman"/>
          <w:color w:val="auto"/>
        </w:rPr>
        <w:t>А</w:t>
      </w:r>
      <w:proofErr w:type="gramStart"/>
      <w:r w:rsidRPr="00113CDF">
        <w:rPr>
          <w:rFonts w:cs="Times New Roman"/>
          <w:color w:val="auto"/>
          <w:vertAlign w:val="subscript"/>
        </w:rPr>
        <w:t>1</w:t>
      </w:r>
      <w:r w:rsidRPr="00113CDF">
        <w:rPr>
          <w:rFonts w:cs="Times New Roman"/>
          <w:color w:val="auto"/>
        </w:rPr>
        <w:t xml:space="preserve"> ,</w:t>
      </w:r>
      <w:proofErr w:type="gramEnd"/>
      <w:r w:rsidRPr="00113CDF">
        <w:rPr>
          <w:rFonts w:cs="Times New Roman"/>
          <w:color w:val="auto"/>
        </w:rPr>
        <w:t xml:space="preserve"> А</w:t>
      </w:r>
      <w:r w:rsidRPr="00113CDF">
        <w:rPr>
          <w:rFonts w:cs="Times New Roman"/>
          <w:color w:val="auto"/>
          <w:vertAlign w:val="subscript"/>
        </w:rPr>
        <w:t>2</w:t>
      </w:r>
      <w:r w:rsidRPr="00113CDF">
        <w:rPr>
          <w:rFonts w:cs="Times New Roman"/>
          <w:color w:val="auto"/>
        </w:rPr>
        <w:t>,  А</w:t>
      </w:r>
      <w:r w:rsidRPr="00113CDF">
        <w:rPr>
          <w:rFonts w:cs="Times New Roman"/>
          <w:color w:val="auto"/>
          <w:vertAlign w:val="subscript"/>
          <w:lang w:val="en-US"/>
        </w:rPr>
        <w:t>n</w:t>
      </w:r>
      <w:r w:rsidRPr="00113CDF">
        <w:rPr>
          <w:rFonts w:cs="Times New Roman"/>
          <w:color w:val="auto"/>
        </w:rPr>
        <w:t xml:space="preserve"> – оценка Участника по подкритерию в баллах.</w:t>
      </w:r>
    </w:p>
    <w:p w14:paraId="2C2820B0" w14:textId="77777777" w:rsidR="00292CE9" w:rsidRPr="00113CDF" w:rsidRDefault="00292CE9" w:rsidP="00E01E74">
      <w:pPr>
        <w:tabs>
          <w:tab w:val="left" w:pos="567"/>
        </w:tabs>
        <w:autoSpaceDN w:val="0"/>
        <w:adjustRightInd w:val="0"/>
        <w:ind w:firstLine="360"/>
        <w:jc w:val="both"/>
        <w:rPr>
          <w:rFonts w:cs="Times New Roman"/>
          <w:color w:val="auto"/>
        </w:rPr>
      </w:pPr>
      <w:r w:rsidRPr="00113CDF">
        <w:rPr>
          <w:rFonts w:cs="Times New Roman"/>
          <w:color w:val="auto"/>
        </w:rPr>
        <w:tab/>
      </w:r>
      <w:r w:rsidRPr="00113CDF">
        <w:rPr>
          <w:rFonts w:cs="Times New Roman"/>
          <w:color w:val="auto"/>
        </w:rPr>
        <w:tab/>
        <w:t>6.</w:t>
      </w:r>
      <w:r w:rsidRPr="00113CDF">
        <w:rPr>
          <w:rFonts w:cs="Times New Roman"/>
          <w:color w:val="auto"/>
        </w:rPr>
        <w:tab/>
        <w:t>Рейтинг участника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1A7AD283" w14:textId="77777777" w:rsidR="00292CE9" w:rsidRPr="00113CDF" w:rsidRDefault="00292CE9" w:rsidP="00E01E74">
      <w:pPr>
        <w:autoSpaceDN w:val="0"/>
        <w:adjustRightInd w:val="0"/>
        <w:ind w:firstLine="708"/>
        <w:jc w:val="both"/>
        <w:rPr>
          <w:rFonts w:cs="Times New Roman"/>
          <w:color w:val="auto"/>
        </w:rPr>
      </w:pPr>
      <w:r w:rsidRPr="00113CDF">
        <w:rPr>
          <w:rFonts w:cs="Times New Roman"/>
          <w:color w:val="auto"/>
        </w:rPr>
        <w:t xml:space="preserve">7. </w:t>
      </w:r>
      <w:r w:rsidRPr="00113CDF">
        <w:rPr>
          <w:rFonts w:cs="Times New Roman"/>
          <w:color w:val="auto"/>
        </w:rPr>
        <w:tab/>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документации</w:t>
      </w:r>
      <w:r w:rsidR="00CA62F8" w:rsidRPr="00113CDF">
        <w:rPr>
          <w:rFonts w:cs="Times New Roman"/>
          <w:color w:val="auto"/>
        </w:rPr>
        <w:t xml:space="preserve"> о проведении закупки</w:t>
      </w:r>
      <w:r w:rsidRPr="00113CDF">
        <w:rPr>
          <w:rFonts w:cs="Times New Roman"/>
          <w:color w:val="auto"/>
        </w:rPr>
        <w:t>, умноженных на их значимость.</w:t>
      </w:r>
    </w:p>
    <w:p w14:paraId="74EAA582" w14:textId="77777777" w:rsidR="00292CE9" w:rsidRPr="00113CDF" w:rsidRDefault="00292CE9" w:rsidP="00EC40C3">
      <w:pPr>
        <w:autoSpaceDN w:val="0"/>
        <w:adjustRightInd w:val="0"/>
        <w:ind w:firstLine="708"/>
        <w:jc w:val="both"/>
        <w:rPr>
          <w:rFonts w:cs="Times New Roman"/>
          <w:color w:val="auto"/>
        </w:rPr>
      </w:pPr>
      <w:r w:rsidRPr="00113CDF">
        <w:rPr>
          <w:rFonts w:cs="Times New Roman"/>
          <w:color w:val="auto"/>
        </w:rPr>
        <w:t>8.</w:t>
      </w:r>
      <w:r w:rsidRPr="00113CDF">
        <w:rPr>
          <w:rFonts w:cs="Times New Roman"/>
          <w:color w:val="auto"/>
        </w:rPr>
        <w:tab/>
        <w:t xml:space="preserve">Присуждение каждой заявке порядкового номера по мере уменьшения степени выгодности содержащихся в ней условий исполнения </w:t>
      </w:r>
      <w:r w:rsidR="00EC40C3" w:rsidRPr="00113CDF">
        <w:rPr>
          <w:rFonts w:cs="Times New Roman"/>
          <w:color w:val="auto"/>
        </w:rPr>
        <w:t>договора</w:t>
      </w:r>
      <w:r w:rsidRPr="00113CDF">
        <w:rPr>
          <w:rFonts w:cs="Times New Roman"/>
          <w:color w:val="auto"/>
        </w:rPr>
        <w:t xml:space="preserve"> производится по результатам расчета итого</w:t>
      </w:r>
      <w:r w:rsidR="00EC40C3" w:rsidRPr="00113CDF">
        <w:rPr>
          <w:rFonts w:cs="Times New Roman"/>
          <w:color w:val="auto"/>
        </w:rPr>
        <w:t xml:space="preserve">вого рейтинга по каждой заявке. </w:t>
      </w:r>
      <w:r w:rsidRPr="00113CDF">
        <w:rPr>
          <w:rFonts w:cs="Times New Roman"/>
          <w:color w:val="auto"/>
        </w:rPr>
        <w:t>Заявке, набравшей наибольший итоговый рейтинг, присваивается первый номер.</w:t>
      </w:r>
    </w:p>
    <w:p w14:paraId="68DC55B9" w14:textId="77777777" w:rsidR="008B1B24" w:rsidRPr="00113CDF" w:rsidRDefault="008B1B24" w:rsidP="008B1B24">
      <w:pPr>
        <w:pStyle w:val="aa"/>
        <w:tabs>
          <w:tab w:val="clear" w:pos="1844"/>
        </w:tabs>
        <w:spacing w:line="240" w:lineRule="auto"/>
        <w:ind w:left="0" w:firstLine="0"/>
        <w:rPr>
          <w:rFonts w:eastAsia="Arial"/>
          <w:sz w:val="24"/>
          <w:szCs w:val="24"/>
          <w:lang w:eastAsia="ar-SA"/>
        </w:rPr>
      </w:pPr>
    </w:p>
    <w:p w14:paraId="67D190D1" w14:textId="77777777" w:rsidR="008B1B24" w:rsidRPr="00113CDF" w:rsidRDefault="008B1B24" w:rsidP="008B1B24">
      <w:pPr>
        <w:pStyle w:val="aa"/>
        <w:tabs>
          <w:tab w:val="clear" w:pos="1844"/>
        </w:tabs>
        <w:spacing w:line="240" w:lineRule="auto"/>
        <w:ind w:left="0" w:firstLine="0"/>
        <w:rPr>
          <w:rFonts w:eastAsia="Arial"/>
          <w:sz w:val="24"/>
          <w:szCs w:val="24"/>
          <w:lang w:eastAsia="ar-SA"/>
        </w:rPr>
      </w:pPr>
    </w:p>
    <w:p w14:paraId="6DAD905E" w14:textId="77777777" w:rsidR="008B1B24" w:rsidRPr="00113CDF" w:rsidRDefault="008B1B24" w:rsidP="008B1B24">
      <w:pPr>
        <w:pStyle w:val="aa"/>
        <w:tabs>
          <w:tab w:val="clear" w:pos="1844"/>
        </w:tabs>
        <w:spacing w:line="240" w:lineRule="auto"/>
        <w:ind w:left="0" w:firstLine="0"/>
        <w:rPr>
          <w:rFonts w:eastAsia="Arial"/>
          <w:sz w:val="24"/>
          <w:szCs w:val="24"/>
          <w:lang w:eastAsia="ar-SA"/>
        </w:rPr>
      </w:pPr>
    </w:p>
    <w:p w14:paraId="36885C50" w14:textId="77777777" w:rsidR="008B1B24" w:rsidRPr="00113CDF" w:rsidRDefault="008B1B24" w:rsidP="008B1B24">
      <w:pPr>
        <w:pStyle w:val="aa"/>
        <w:tabs>
          <w:tab w:val="clear" w:pos="1844"/>
        </w:tabs>
        <w:spacing w:line="240" w:lineRule="auto"/>
        <w:ind w:left="0" w:firstLine="0"/>
        <w:rPr>
          <w:rFonts w:eastAsia="Arial"/>
          <w:sz w:val="24"/>
          <w:szCs w:val="24"/>
          <w:lang w:eastAsia="ar-SA"/>
        </w:rPr>
      </w:pPr>
    </w:p>
    <w:p w14:paraId="284A2DC6" w14:textId="77777777" w:rsidR="008B1B24" w:rsidRPr="00113CDF" w:rsidRDefault="008B1B24" w:rsidP="008B1B24">
      <w:pPr>
        <w:pStyle w:val="aa"/>
        <w:tabs>
          <w:tab w:val="clear" w:pos="1844"/>
        </w:tabs>
        <w:spacing w:line="240" w:lineRule="auto"/>
        <w:ind w:left="0" w:firstLine="0"/>
        <w:rPr>
          <w:rFonts w:eastAsia="Arial"/>
          <w:sz w:val="24"/>
          <w:szCs w:val="24"/>
          <w:lang w:eastAsia="ar-SA"/>
        </w:rPr>
      </w:pPr>
    </w:p>
    <w:p w14:paraId="40CACE0F" w14:textId="77777777" w:rsidR="008B1B24" w:rsidRPr="00113CDF" w:rsidRDefault="008B1B24" w:rsidP="008B1B24">
      <w:pPr>
        <w:pStyle w:val="aa"/>
        <w:tabs>
          <w:tab w:val="clear" w:pos="1844"/>
        </w:tabs>
        <w:spacing w:line="240" w:lineRule="auto"/>
        <w:ind w:left="0" w:firstLine="0"/>
        <w:rPr>
          <w:rFonts w:eastAsia="Arial"/>
          <w:sz w:val="24"/>
          <w:szCs w:val="24"/>
          <w:lang w:eastAsia="ar-SA"/>
        </w:rPr>
      </w:pPr>
    </w:p>
    <w:p w14:paraId="3F4FFA14" w14:textId="77777777" w:rsidR="008B1B24" w:rsidRPr="00113CDF" w:rsidRDefault="008B1B24" w:rsidP="008B1B24">
      <w:pPr>
        <w:pStyle w:val="aa"/>
        <w:tabs>
          <w:tab w:val="clear" w:pos="1844"/>
        </w:tabs>
        <w:spacing w:line="240" w:lineRule="auto"/>
        <w:ind w:left="0" w:firstLine="0"/>
        <w:rPr>
          <w:sz w:val="24"/>
          <w:szCs w:val="24"/>
        </w:rPr>
      </w:pPr>
    </w:p>
    <w:p w14:paraId="7A39A8EE" w14:textId="77777777" w:rsidR="008B1B24" w:rsidRPr="00113CDF" w:rsidRDefault="008B1B24" w:rsidP="008B1B24">
      <w:pPr>
        <w:pStyle w:val="aa"/>
        <w:tabs>
          <w:tab w:val="clear" w:pos="1844"/>
        </w:tabs>
        <w:spacing w:line="240" w:lineRule="auto"/>
        <w:ind w:left="0" w:firstLine="0"/>
        <w:rPr>
          <w:sz w:val="24"/>
          <w:szCs w:val="24"/>
        </w:rPr>
      </w:pPr>
    </w:p>
    <w:p w14:paraId="1112A03C" w14:textId="77777777" w:rsidR="008B1B24" w:rsidRPr="00113CDF" w:rsidRDefault="008B1B24" w:rsidP="008B1B24">
      <w:pPr>
        <w:pStyle w:val="aa"/>
        <w:tabs>
          <w:tab w:val="clear" w:pos="1844"/>
        </w:tabs>
        <w:spacing w:line="240" w:lineRule="auto"/>
        <w:ind w:left="0" w:firstLine="0"/>
        <w:rPr>
          <w:sz w:val="24"/>
          <w:szCs w:val="24"/>
        </w:rPr>
      </w:pPr>
    </w:p>
    <w:p w14:paraId="1299D552" w14:textId="77777777" w:rsidR="008B1B24" w:rsidRPr="00113CDF" w:rsidRDefault="008B1B24" w:rsidP="008B1B24">
      <w:pPr>
        <w:pStyle w:val="aa"/>
        <w:tabs>
          <w:tab w:val="clear" w:pos="1844"/>
        </w:tabs>
        <w:spacing w:line="240" w:lineRule="auto"/>
        <w:ind w:left="0" w:firstLine="0"/>
        <w:rPr>
          <w:sz w:val="24"/>
          <w:szCs w:val="24"/>
        </w:rPr>
      </w:pPr>
    </w:p>
    <w:p w14:paraId="3299751E" w14:textId="77777777" w:rsidR="008B1B24" w:rsidRPr="00113CDF" w:rsidRDefault="008B1B24" w:rsidP="008B1B24">
      <w:pPr>
        <w:pStyle w:val="aa"/>
        <w:tabs>
          <w:tab w:val="clear" w:pos="1844"/>
        </w:tabs>
        <w:spacing w:line="240" w:lineRule="auto"/>
        <w:ind w:left="0" w:firstLine="0"/>
        <w:rPr>
          <w:sz w:val="24"/>
          <w:szCs w:val="24"/>
        </w:rPr>
      </w:pPr>
    </w:p>
    <w:p w14:paraId="442EE0EE" w14:textId="77777777" w:rsidR="008B1B24" w:rsidRPr="00113CDF" w:rsidRDefault="008B1B24" w:rsidP="008B1B24">
      <w:pPr>
        <w:pStyle w:val="aa"/>
        <w:tabs>
          <w:tab w:val="clear" w:pos="1844"/>
        </w:tabs>
        <w:spacing w:line="240" w:lineRule="auto"/>
        <w:ind w:left="0" w:firstLine="0"/>
        <w:rPr>
          <w:sz w:val="24"/>
          <w:szCs w:val="24"/>
        </w:rPr>
      </w:pPr>
    </w:p>
    <w:p w14:paraId="5577ECEA" w14:textId="77777777" w:rsidR="008B1B24" w:rsidRPr="00113CDF" w:rsidRDefault="008B1B24" w:rsidP="008B1B24">
      <w:pPr>
        <w:pStyle w:val="aa"/>
        <w:tabs>
          <w:tab w:val="clear" w:pos="1844"/>
        </w:tabs>
        <w:spacing w:line="240" w:lineRule="auto"/>
        <w:ind w:left="0" w:firstLine="0"/>
        <w:rPr>
          <w:sz w:val="24"/>
          <w:szCs w:val="24"/>
        </w:rPr>
      </w:pPr>
    </w:p>
    <w:p w14:paraId="74C8C0C5" w14:textId="77777777" w:rsidR="001239B3" w:rsidRPr="00113CDF" w:rsidRDefault="001239B3" w:rsidP="008B1B24">
      <w:pPr>
        <w:pStyle w:val="aa"/>
        <w:tabs>
          <w:tab w:val="clear" w:pos="1844"/>
        </w:tabs>
        <w:spacing w:line="240" w:lineRule="auto"/>
        <w:ind w:left="0" w:firstLine="0"/>
        <w:jc w:val="right"/>
        <w:rPr>
          <w:sz w:val="24"/>
          <w:szCs w:val="24"/>
        </w:rPr>
      </w:pPr>
    </w:p>
    <w:p w14:paraId="549837C2" w14:textId="77777777" w:rsidR="001239B3" w:rsidRPr="00113CDF" w:rsidRDefault="001239B3" w:rsidP="008B1B24">
      <w:pPr>
        <w:pStyle w:val="aa"/>
        <w:tabs>
          <w:tab w:val="clear" w:pos="1844"/>
        </w:tabs>
        <w:spacing w:line="240" w:lineRule="auto"/>
        <w:ind w:left="0" w:firstLine="0"/>
        <w:jc w:val="right"/>
        <w:rPr>
          <w:sz w:val="24"/>
          <w:szCs w:val="24"/>
        </w:rPr>
      </w:pPr>
    </w:p>
    <w:p w14:paraId="6E9FE06B" w14:textId="77777777" w:rsidR="001239B3" w:rsidRPr="00113CDF" w:rsidRDefault="001239B3" w:rsidP="008B1B24">
      <w:pPr>
        <w:pStyle w:val="aa"/>
        <w:tabs>
          <w:tab w:val="clear" w:pos="1844"/>
        </w:tabs>
        <w:spacing w:line="240" w:lineRule="auto"/>
        <w:ind w:left="0" w:firstLine="0"/>
        <w:jc w:val="right"/>
        <w:rPr>
          <w:sz w:val="24"/>
          <w:szCs w:val="24"/>
        </w:rPr>
      </w:pPr>
    </w:p>
    <w:p w14:paraId="06716C00" w14:textId="77777777" w:rsidR="001239B3" w:rsidRPr="00113CDF" w:rsidRDefault="001239B3" w:rsidP="008B1B24">
      <w:pPr>
        <w:pStyle w:val="aa"/>
        <w:tabs>
          <w:tab w:val="clear" w:pos="1844"/>
        </w:tabs>
        <w:spacing w:line="240" w:lineRule="auto"/>
        <w:ind w:left="0" w:firstLine="0"/>
        <w:jc w:val="right"/>
        <w:rPr>
          <w:sz w:val="24"/>
          <w:szCs w:val="24"/>
        </w:rPr>
      </w:pPr>
    </w:p>
    <w:p w14:paraId="4848EAAE" w14:textId="77777777" w:rsidR="001239B3" w:rsidRPr="00113CDF" w:rsidRDefault="001239B3" w:rsidP="008B1B24">
      <w:pPr>
        <w:pStyle w:val="aa"/>
        <w:tabs>
          <w:tab w:val="clear" w:pos="1844"/>
        </w:tabs>
        <w:spacing w:line="240" w:lineRule="auto"/>
        <w:ind w:left="0" w:firstLine="0"/>
        <w:jc w:val="right"/>
        <w:rPr>
          <w:sz w:val="24"/>
          <w:szCs w:val="24"/>
        </w:rPr>
      </w:pPr>
    </w:p>
    <w:p w14:paraId="305FF545" w14:textId="77777777" w:rsidR="006D7533" w:rsidRPr="00113CDF" w:rsidRDefault="006D7533" w:rsidP="008B1B24">
      <w:pPr>
        <w:pStyle w:val="aa"/>
        <w:tabs>
          <w:tab w:val="clear" w:pos="1844"/>
        </w:tabs>
        <w:spacing w:line="240" w:lineRule="auto"/>
        <w:ind w:left="0" w:firstLine="0"/>
        <w:jc w:val="right"/>
        <w:rPr>
          <w:sz w:val="24"/>
          <w:szCs w:val="24"/>
        </w:rPr>
      </w:pPr>
    </w:p>
    <w:p w14:paraId="6C512CA8" w14:textId="77777777" w:rsidR="000F5CE9" w:rsidRPr="00113CDF" w:rsidRDefault="000F5CE9" w:rsidP="008B1B24">
      <w:pPr>
        <w:pStyle w:val="aa"/>
        <w:tabs>
          <w:tab w:val="clear" w:pos="1844"/>
        </w:tabs>
        <w:spacing w:line="240" w:lineRule="auto"/>
        <w:ind w:left="0" w:firstLine="0"/>
        <w:jc w:val="right"/>
        <w:rPr>
          <w:sz w:val="24"/>
          <w:szCs w:val="24"/>
        </w:rPr>
      </w:pPr>
    </w:p>
    <w:p w14:paraId="012B2C03" w14:textId="77777777" w:rsidR="000F5CE9" w:rsidRPr="00113CDF" w:rsidRDefault="000F5CE9" w:rsidP="008B1B24">
      <w:pPr>
        <w:pStyle w:val="aa"/>
        <w:tabs>
          <w:tab w:val="clear" w:pos="1844"/>
        </w:tabs>
        <w:spacing w:line="240" w:lineRule="auto"/>
        <w:ind w:left="0" w:firstLine="0"/>
        <w:jc w:val="right"/>
        <w:rPr>
          <w:sz w:val="24"/>
          <w:szCs w:val="24"/>
        </w:rPr>
      </w:pPr>
    </w:p>
    <w:p w14:paraId="70440FAE" w14:textId="77777777" w:rsidR="000F5CE9" w:rsidRPr="00113CDF" w:rsidRDefault="000F5CE9" w:rsidP="008B1B24">
      <w:pPr>
        <w:pStyle w:val="aa"/>
        <w:tabs>
          <w:tab w:val="clear" w:pos="1844"/>
        </w:tabs>
        <w:spacing w:line="240" w:lineRule="auto"/>
        <w:ind w:left="0" w:firstLine="0"/>
        <w:jc w:val="right"/>
        <w:rPr>
          <w:sz w:val="24"/>
          <w:szCs w:val="24"/>
        </w:rPr>
      </w:pPr>
    </w:p>
    <w:p w14:paraId="7E1A86EF" w14:textId="77777777" w:rsidR="000F5CE9" w:rsidRPr="00113CDF" w:rsidRDefault="000F5CE9" w:rsidP="008B1B24">
      <w:pPr>
        <w:pStyle w:val="aa"/>
        <w:tabs>
          <w:tab w:val="clear" w:pos="1844"/>
        </w:tabs>
        <w:spacing w:line="240" w:lineRule="auto"/>
        <w:ind w:left="0" w:firstLine="0"/>
        <w:jc w:val="right"/>
        <w:rPr>
          <w:sz w:val="24"/>
          <w:szCs w:val="24"/>
        </w:rPr>
      </w:pPr>
    </w:p>
    <w:p w14:paraId="5AB78CD0" w14:textId="77777777" w:rsidR="000F5CE9" w:rsidRPr="00113CDF" w:rsidRDefault="000F5CE9" w:rsidP="008B1B24">
      <w:pPr>
        <w:pStyle w:val="aa"/>
        <w:tabs>
          <w:tab w:val="clear" w:pos="1844"/>
        </w:tabs>
        <w:spacing w:line="240" w:lineRule="auto"/>
        <w:ind w:left="0" w:firstLine="0"/>
        <w:jc w:val="right"/>
        <w:rPr>
          <w:sz w:val="24"/>
          <w:szCs w:val="24"/>
        </w:rPr>
      </w:pPr>
    </w:p>
    <w:p w14:paraId="4EA1E97E" w14:textId="77777777" w:rsidR="000F5CE9" w:rsidRPr="00113CDF" w:rsidRDefault="000F5CE9" w:rsidP="008B1B24">
      <w:pPr>
        <w:pStyle w:val="aa"/>
        <w:tabs>
          <w:tab w:val="clear" w:pos="1844"/>
        </w:tabs>
        <w:spacing w:line="240" w:lineRule="auto"/>
        <w:ind w:left="0" w:firstLine="0"/>
        <w:jc w:val="right"/>
        <w:rPr>
          <w:sz w:val="24"/>
          <w:szCs w:val="24"/>
        </w:rPr>
      </w:pPr>
    </w:p>
    <w:p w14:paraId="34877020" w14:textId="77777777" w:rsidR="000F5CE9" w:rsidRPr="00113CDF" w:rsidRDefault="000F5CE9" w:rsidP="008B1B24">
      <w:pPr>
        <w:pStyle w:val="aa"/>
        <w:tabs>
          <w:tab w:val="clear" w:pos="1844"/>
        </w:tabs>
        <w:spacing w:line="240" w:lineRule="auto"/>
        <w:ind w:left="0" w:firstLine="0"/>
        <w:jc w:val="right"/>
        <w:rPr>
          <w:sz w:val="24"/>
          <w:szCs w:val="24"/>
        </w:rPr>
      </w:pPr>
    </w:p>
    <w:p w14:paraId="4AE53DF0" w14:textId="77777777" w:rsidR="000F5CE9" w:rsidRPr="00113CDF" w:rsidRDefault="000F5CE9" w:rsidP="008B1B24">
      <w:pPr>
        <w:pStyle w:val="aa"/>
        <w:tabs>
          <w:tab w:val="clear" w:pos="1844"/>
        </w:tabs>
        <w:spacing w:line="240" w:lineRule="auto"/>
        <w:ind w:left="0" w:firstLine="0"/>
        <w:jc w:val="right"/>
        <w:rPr>
          <w:sz w:val="24"/>
          <w:szCs w:val="24"/>
        </w:rPr>
      </w:pPr>
    </w:p>
    <w:p w14:paraId="4868A0A4" w14:textId="77777777" w:rsidR="0019064F" w:rsidRPr="00113CDF" w:rsidRDefault="001239B3" w:rsidP="008B1B24">
      <w:pPr>
        <w:pStyle w:val="aa"/>
        <w:tabs>
          <w:tab w:val="clear" w:pos="1844"/>
        </w:tabs>
        <w:spacing w:line="240" w:lineRule="auto"/>
        <w:ind w:left="0" w:firstLine="0"/>
        <w:jc w:val="right"/>
        <w:rPr>
          <w:sz w:val="24"/>
          <w:szCs w:val="24"/>
        </w:rPr>
      </w:pPr>
      <w:r w:rsidRPr="00113CDF">
        <w:rPr>
          <w:sz w:val="24"/>
          <w:szCs w:val="24"/>
        </w:rPr>
        <w:lastRenderedPageBreak/>
        <w:t>Приложение № 3</w:t>
      </w:r>
    </w:p>
    <w:p w14:paraId="70E77F41" w14:textId="77777777" w:rsidR="009246D1" w:rsidRPr="00113CDF" w:rsidRDefault="00A15F63" w:rsidP="00E01E74">
      <w:pPr>
        <w:suppressAutoHyphens w:val="0"/>
        <w:autoSpaceDE/>
        <w:outlineLvl w:val="2"/>
        <w:rPr>
          <w:rFonts w:cs="Times New Roman"/>
          <w:color w:val="auto"/>
          <w:lang w:eastAsia="ru-RU"/>
        </w:rPr>
      </w:pPr>
      <w:r w:rsidRPr="00113CDF">
        <w:rPr>
          <w:rFonts w:cs="Times New Roman"/>
          <w:color w:val="auto"/>
          <w:lang w:eastAsia="ru-RU"/>
        </w:rPr>
        <w:t xml:space="preserve">              </w:t>
      </w:r>
    </w:p>
    <w:p w14:paraId="7C09CBFB" w14:textId="45DD484F" w:rsidR="00A15F63" w:rsidRPr="00113CDF" w:rsidRDefault="00A15F63" w:rsidP="009246D1">
      <w:pPr>
        <w:suppressAutoHyphens w:val="0"/>
        <w:autoSpaceDE/>
        <w:jc w:val="center"/>
        <w:outlineLvl w:val="2"/>
        <w:rPr>
          <w:rFonts w:cs="Times New Roman"/>
          <w:color w:val="auto"/>
          <w:lang w:eastAsia="ru-RU"/>
        </w:rPr>
      </w:pPr>
      <w:r w:rsidRPr="00113CDF">
        <w:rPr>
          <w:rFonts w:cs="Times New Roman"/>
          <w:color w:val="auto"/>
          <w:lang w:eastAsia="ru-RU"/>
        </w:rPr>
        <w:t>Перечень юридических лиц, взаи</w:t>
      </w:r>
      <w:r w:rsidR="009F7FA0" w:rsidRPr="00113CDF">
        <w:rPr>
          <w:rFonts w:cs="Times New Roman"/>
          <w:color w:val="auto"/>
          <w:lang w:eastAsia="ru-RU"/>
        </w:rPr>
        <w:t>мозависимых с ООО «</w:t>
      </w:r>
      <w:r w:rsidR="00931AF9">
        <w:rPr>
          <w:rFonts w:cs="Times New Roman"/>
          <w:color w:val="auto"/>
          <w:lang w:eastAsia="ru-RU"/>
        </w:rPr>
        <w:t>ТСЗВ</w:t>
      </w:r>
      <w:r w:rsidR="009F7FA0" w:rsidRPr="00113CDF">
        <w:rPr>
          <w:rFonts w:cs="Times New Roman"/>
          <w:color w:val="auto"/>
          <w:lang w:eastAsia="ru-RU"/>
        </w:rPr>
        <w:t>»</w:t>
      </w:r>
    </w:p>
    <w:p w14:paraId="1EE367A1" w14:textId="77777777" w:rsidR="00A15F63" w:rsidRPr="00113CDF" w:rsidRDefault="00A15F63" w:rsidP="00E01E74">
      <w:pPr>
        <w:suppressAutoHyphens w:val="0"/>
        <w:autoSpaceDE/>
        <w:outlineLvl w:val="2"/>
        <w:rPr>
          <w:rFonts w:cs="Times New Roman"/>
          <w:color w:val="auto"/>
          <w:lang w:eastAsia="ru-RU"/>
        </w:rPr>
      </w:pPr>
    </w:p>
    <w:tbl>
      <w:tblPr>
        <w:tblStyle w:val="afff5"/>
        <w:tblW w:w="0" w:type="auto"/>
        <w:tblLook w:val="04A0" w:firstRow="1" w:lastRow="0" w:firstColumn="1" w:lastColumn="0" w:noHBand="0" w:noVBand="1"/>
      </w:tblPr>
      <w:tblGrid>
        <w:gridCol w:w="972"/>
        <w:gridCol w:w="5522"/>
        <w:gridCol w:w="3417"/>
      </w:tblGrid>
      <w:tr w:rsidR="00113CDF" w:rsidRPr="00113CDF" w14:paraId="4E8A1BDD" w14:textId="77777777" w:rsidTr="0019413D">
        <w:tc>
          <w:tcPr>
            <w:tcW w:w="992" w:type="dxa"/>
          </w:tcPr>
          <w:p w14:paraId="150B4051" w14:textId="77777777" w:rsidR="009246D1" w:rsidRPr="00113CDF" w:rsidRDefault="00A15F63" w:rsidP="009246D1">
            <w:pPr>
              <w:suppressAutoHyphens w:val="0"/>
              <w:autoSpaceDE/>
              <w:jc w:val="center"/>
              <w:outlineLvl w:val="2"/>
              <w:rPr>
                <w:rFonts w:cs="Times New Roman"/>
                <w:b/>
                <w:color w:val="auto"/>
                <w:lang w:eastAsia="ru-RU"/>
              </w:rPr>
            </w:pPr>
            <w:r w:rsidRPr="00113CDF">
              <w:rPr>
                <w:rFonts w:cs="Times New Roman"/>
                <w:b/>
                <w:color w:val="auto"/>
                <w:lang w:eastAsia="ru-RU"/>
              </w:rPr>
              <w:t xml:space="preserve">№  </w:t>
            </w:r>
          </w:p>
          <w:p w14:paraId="6BAF1912" w14:textId="77777777" w:rsidR="00A15F63" w:rsidRPr="00113CDF" w:rsidRDefault="00A15F63" w:rsidP="009246D1">
            <w:pPr>
              <w:suppressAutoHyphens w:val="0"/>
              <w:autoSpaceDE/>
              <w:jc w:val="center"/>
              <w:outlineLvl w:val="2"/>
              <w:rPr>
                <w:rFonts w:cs="Times New Roman"/>
                <w:color w:val="auto"/>
                <w:lang w:eastAsia="ru-RU"/>
              </w:rPr>
            </w:pPr>
            <w:r w:rsidRPr="00113CDF">
              <w:rPr>
                <w:rFonts w:cs="Times New Roman"/>
                <w:b/>
                <w:color w:val="auto"/>
                <w:lang w:eastAsia="ru-RU"/>
              </w:rPr>
              <w:t>п/п</w:t>
            </w:r>
          </w:p>
        </w:tc>
        <w:tc>
          <w:tcPr>
            <w:tcW w:w="5637" w:type="dxa"/>
          </w:tcPr>
          <w:p w14:paraId="3761C9D7" w14:textId="77777777" w:rsidR="00A15F63" w:rsidRPr="00113CDF" w:rsidRDefault="00A15F63" w:rsidP="00A15F63">
            <w:pPr>
              <w:suppressAutoHyphens w:val="0"/>
              <w:autoSpaceDE/>
              <w:jc w:val="center"/>
              <w:outlineLvl w:val="2"/>
              <w:rPr>
                <w:rFonts w:cs="Times New Roman"/>
                <w:b/>
                <w:color w:val="auto"/>
                <w:lang w:eastAsia="ru-RU"/>
              </w:rPr>
            </w:pPr>
            <w:r w:rsidRPr="00113CDF">
              <w:rPr>
                <w:rFonts w:cs="Times New Roman"/>
                <w:b/>
                <w:color w:val="auto"/>
                <w:lang w:eastAsia="ru-RU"/>
              </w:rPr>
              <w:t>Наименование</w:t>
            </w:r>
          </w:p>
        </w:tc>
        <w:tc>
          <w:tcPr>
            <w:tcW w:w="3508" w:type="dxa"/>
          </w:tcPr>
          <w:p w14:paraId="3D891226" w14:textId="77777777" w:rsidR="00A15F63" w:rsidRPr="00113CDF" w:rsidRDefault="0019413D" w:rsidP="00E01E74">
            <w:pPr>
              <w:suppressAutoHyphens w:val="0"/>
              <w:autoSpaceDE/>
              <w:outlineLvl w:val="2"/>
              <w:rPr>
                <w:rFonts w:cs="Times New Roman"/>
                <w:b/>
                <w:color w:val="auto"/>
                <w:lang w:eastAsia="ru-RU"/>
              </w:rPr>
            </w:pPr>
            <w:r w:rsidRPr="00113CDF">
              <w:rPr>
                <w:rFonts w:cs="Times New Roman"/>
                <w:b/>
                <w:color w:val="auto"/>
                <w:lang w:eastAsia="ru-RU"/>
              </w:rPr>
              <w:t>Основание для признания взаимной зависимости с ООО «КАМАЗ-Энерго»</w:t>
            </w:r>
          </w:p>
        </w:tc>
      </w:tr>
      <w:tr w:rsidR="00113CDF" w:rsidRPr="00113CDF" w14:paraId="730B3107" w14:textId="77777777" w:rsidTr="0019413D">
        <w:tc>
          <w:tcPr>
            <w:tcW w:w="992" w:type="dxa"/>
          </w:tcPr>
          <w:p w14:paraId="235BC1E2" w14:textId="77777777" w:rsidR="009F7FA0" w:rsidRPr="00113CDF" w:rsidRDefault="009F7FA0" w:rsidP="00E01E74">
            <w:pPr>
              <w:suppressAutoHyphens w:val="0"/>
              <w:autoSpaceDE/>
              <w:outlineLvl w:val="2"/>
              <w:rPr>
                <w:rFonts w:cs="Times New Roman"/>
                <w:color w:val="auto"/>
                <w:lang w:eastAsia="ru-RU"/>
              </w:rPr>
            </w:pPr>
            <w:r w:rsidRPr="00113CDF">
              <w:rPr>
                <w:rFonts w:cs="Times New Roman"/>
                <w:color w:val="auto"/>
                <w:lang w:eastAsia="ru-RU"/>
              </w:rPr>
              <w:t>1.</w:t>
            </w:r>
          </w:p>
        </w:tc>
        <w:tc>
          <w:tcPr>
            <w:tcW w:w="5637" w:type="dxa"/>
          </w:tcPr>
          <w:p w14:paraId="1229B15A" w14:textId="71C8106B" w:rsidR="009F7FA0" w:rsidRPr="00113CDF" w:rsidRDefault="009F7FA0" w:rsidP="009F7FA0">
            <w:pPr>
              <w:rPr>
                <w:color w:val="auto"/>
              </w:rPr>
            </w:pPr>
            <w:r w:rsidRPr="00113CDF">
              <w:rPr>
                <w:color w:val="auto"/>
              </w:rPr>
              <w:t xml:space="preserve">ПАО </w:t>
            </w:r>
            <w:r w:rsidR="00F129A9">
              <w:rPr>
                <w:color w:val="auto"/>
              </w:rPr>
              <w:t>«</w:t>
            </w:r>
            <w:r w:rsidRPr="00113CDF">
              <w:rPr>
                <w:color w:val="auto"/>
              </w:rPr>
              <w:t>КАМАЗ</w:t>
            </w:r>
            <w:r w:rsidR="00F129A9">
              <w:rPr>
                <w:color w:val="auto"/>
              </w:rPr>
              <w:t>»</w:t>
            </w:r>
          </w:p>
        </w:tc>
        <w:tc>
          <w:tcPr>
            <w:tcW w:w="3508" w:type="dxa"/>
          </w:tcPr>
          <w:p w14:paraId="648590A7" w14:textId="77777777" w:rsidR="009F7FA0" w:rsidRPr="00113CDF" w:rsidRDefault="0019413D" w:rsidP="0019413D">
            <w:pPr>
              <w:suppressAutoHyphens w:val="0"/>
              <w:autoSpaceDE/>
              <w:outlineLvl w:val="2"/>
              <w:rPr>
                <w:rFonts w:cs="Times New Roman"/>
                <w:color w:val="auto"/>
                <w:lang w:eastAsia="ru-RU"/>
              </w:rPr>
            </w:pPr>
            <w:r w:rsidRPr="00113CDF">
              <w:rPr>
                <w:rFonts w:cs="Times New Roman"/>
                <w:color w:val="auto"/>
                <w:lang w:eastAsia="ru-RU"/>
              </w:rPr>
              <w:t>В соответствии со статьей</w:t>
            </w:r>
            <w:r w:rsidR="009F7FA0" w:rsidRPr="00113CDF">
              <w:rPr>
                <w:rFonts w:cs="Times New Roman"/>
                <w:color w:val="auto"/>
                <w:lang w:eastAsia="ru-RU"/>
              </w:rPr>
              <w:t xml:space="preserve"> </w:t>
            </w:r>
            <w:r w:rsidRPr="00113CDF">
              <w:rPr>
                <w:rFonts w:cs="Times New Roman"/>
                <w:color w:val="auto"/>
                <w:lang w:eastAsia="ru-RU"/>
              </w:rPr>
              <w:t>105.1 Налогового кодекса Российской Федерации</w:t>
            </w:r>
            <w:r w:rsidR="009F7FA0" w:rsidRPr="00113CDF">
              <w:rPr>
                <w:rFonts w:cs="Times New Roman"/>
                <w:color w:val="auto"/>
                <w:lang w:eastAsia="ru-RU"/>
              </w:rPr>
              <w:t xml:space="preserve">      </w:t>
            </w:r>
          </w:p>
        </w:tc>
      </w:tr>
      <w:tr w:rsidR="00113CDF" w:rsidRPr="00113CDF" w14:paraId="2AE7844E" w14:textId="77777777" w:rsidTr="0019413D">
        <w:tc>
          <w:tcPr>
            <w:tcW w:w="992" w:type="dxa"/>
          </w:tcPr>
          <w:p w14:paraId="0F64DBFF" w14:textId="77777777" w:rsidR="0019413D" w:rsidRPr="00113CDF" w:rsidRDefault="0019413D" w:rsidP="00E01E74">
            <w:pPr>
              <w:suppressAutoHyphens w:val="0"/>
              <w:autoSpaceDE/>
              <w:outlineLvl w:val="2"/>
              <w:rPr>
                <w:rFonts w:cs="Times New Roman"/>
                <w:color w:val="auto"/>
                <w:lang w:eastAsia="ru-RU"/>
              </w:rPr>
            </w:pPr>
            <w:r w:rsidRPr="00113CDF">
              <w:rPr>
                <w:rFonts w:cs="Times New Roman"/>
                <w:color w:val="auto"/>
                <w:lang w:eastAsia="ru-RU"/>
              </w:rPr>
              <w:t>2.</w:t>
            </w:r>
          </w:p>
        </w:tc>
        <w:tc>
          <w:tcPr>
            <w:tcW w:w="5637" w:type="dxa"/>
          </w:tcPr>
          <w:p w14:paraId="2B588241" w14:textId="39BB94C9" w:rsidR="0019413D" w:rsidRPr="00113CDF" w:rsidRDefault="0019413D" w:rsidP="009F7FA0">
            <w:pPr>
              <w:rPr>
                <w:color w:val="auto"/>
              </w:rPr>
            </w:pPr>
            <w:r w:rsidRPr="00113CDF">
              <w:rPr>
                <w:color w:val="auto"/>
              </w:rPr>
              <w:t xml:space="preserve">АО </w:t>
            </w:r>
            <w:r w:rsidR="00F129A9">
              <w:rPr>
                <w:color w:val="auto"/>
              </w:rPr>
              <w:t>«</w:t>
            </w:r>
            <w:r w:rsidRPr="00113CDF">
              <w:rPr>
                <w:color w:val="auto"/>
              </w:rPr>
              <w:t xml:space="preserve">Лизинговая компания </w:t>
            </w:r>
            <w:r w:rsidR="00F129A9">
              <w:rPr>
                <w:color w:val="auto"/>
              </w:rPr>
              <w:t>«</w:t>
            </w:r>
            <w:r w:rsidRPr="00113CDF">
              <w:rPr>
                <w:color w:val="auto"/>
              </w:rPr>
              <w:t>КАМАЗ</w:t>
            </w:r>
            <w:r w:rsidR="00F129A9">
              <w:rPr>
                <w:color w:val="auto"/>
              </w:rPr>
              <w:t>»</w:t>
            </w:r>
          </w:p>
        </w:tc>
        <w:tc>
          <w:tcPr>
            <w:tcW w:w="3508" w:type="dxa"/>
          </w:tcPr>
          <w:p w14:paraId="7D89CF6D"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7D1F4F1F" w14:textId="77777777" w:rsidTr="0019413D">
        <w:tc>
          <w:tcPr>
            <w:tcW w:w="992" w:type="dxa"/>
          </w:tcPr>
          <w:p w14:paraId="0ECB79FB" w14:textId="77777777" w:rsidR="0019413D" w:rsidRPr="00113CDF" w:rsidRDefault="006D4914" w:rsidP="00E01E74">
            <w:pPr>
              <w:suppressAutoHyphens w:val="0"/>
              <w:autoSpaceDE/>
              <w:outlineLvl w:val="2"/>
              <w:rPr>
                <w:rFonts w:cs="Times New Roman"/>
                <w:color w:val="auto"/>
                <w:lang w:eastAsia="ru-RU"/>
              </w:rPr>
            </w:pPr>
            <w:r w:rsidRPr="00113CDF">
              <w:rPr>
                <w:rFonts w:cs="Times New Roman"/>
                <w:color w:val="auto"/>
                <w:lang w:eastAsia="ru-RU"/>
              </w:rPr>
              <w:t>3</w:t>
            </w:r>
            <w:r w:rsidR="0019413D" w:rsidRPr="00113CDF">
              <w:rPr>
                <w:rFonts w:cs="Times New Roman"/>
                <w:color w:val="auto"/>
                <w:lang w:eastAsia="ru-RU"/>
              </w:rPr>
              <w:t>.</w:t>
            </w:r>
          </w:p>
        </w:tc>
        <w:tc>
          <w:tcPr>
            <w:tcW w:w="5637" w:type="dxa"/>
          </w:tcPr>
          <w:p w14:paraId="2F135D43" w14:textId="1765ED69" w:rsidR="0019413D" w:rsidRPr="00113CDF" w:rsidRDefault="0019413D" w:rsidP="009F7FA0">
            <w:pPr>
              <w:rPr>
                <w:color w:val="auto"/>
              </w:rPr>
            </w:pPr>
            <w:r w:rsidRPr="00113CDF">
              <w:rPr>
                <w:color w:val="auto"/>
              </w:rPr>
              <w:t xml:space="preserve">ООО </w:t>
            </w:r>
            <w:r w:rsidR="00F129A9">
              <w:rPr>
                <w:color w:val="auto"/>
              </w:rPr>
              <w:t>«</w:t>
            </w:r>
            <w:proofErr w:type="spellStart"/>
            <w:r w:rsidRPr="00113CDF">
              <w:rPr>
                <w:color w:val="auto"/>
              </w:rPr>
              <w:t>АвтоЗапчасть</w:t>
            </w:r>
            <w:proofErr w:type="spellEnd"/>
            <w:r w:rsidRPr="00113CDF">
              <w:rPr>
                <w:color w:val="auto"/>
              </w:rPr>
              <w:t xml:space="preserve"> КАМАЗ</w:t>
            </w:r>
            <w:r w:rsidR="00F129A9">
              <w:rPr>
                <w:color w:val="auto"/>
              </w:rPr>
              <w:t>»</w:t>
            </w:r>
          </w:p>
        </w:tc>
        <w:tc>
          <w:tcPr>
            <w:tcW w:w="3508" w:type="dxa"/>
          </w:tcPr>
          <w:p w14:paraId="14EDAD55"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2AEA004C" w14:textId="77777777" w:rsidTr="0019413D">
        <w:tc>
          <w:tcPr>
            <w:tcW w:w="992" w:type="dxa"/>
          </w:tcPr>
          <w:p w14:paraId="352B4FC6" w14:textId="77777777" w:rsidR="0019413D" w:rsidRPr="00113CDF" w:rsidRDefault="006D4914" w:rsidP="00E01E74">
            <w:pPr>
              <w:suppressAutoHyphens w:val="0"/>
              <w:autoSpaceDE/>
              <w:outlineLvl w:val="2"/>
              <w:rPr>
                <w:rFonts w:cs="Times New Roman"/>
                <w:color w:val="auto"/>
                <w:lang w:eastAsia="ru-RU"/>
              </w:rPr>
            </w:pPr>
            <w:r w:rsidRPr="00113CDF">
              <w:rPr>
                <w:rFonts w:cs="Times New Roman"/>
                <w:color w:val="auto"/>
                <w:lang w:eastAsia="ru-RU"/>
              </w:rPr>
              <w:t>4</w:t>
            </w:r>
            <w:r w:rsidR="0019413D" w:rsidRPr="00113CDF">
              <w:rPr>
                <w:rFonts w:cs="Times New Roman"/>
                <w:color w:val="auto"/>
                <w:lang w:eastAsia="ru-RU"/>
              </w:rPr>
              <w:t>.</w:t>
            </w:r>
          </w:p>
        </w:tc>
        <w:tc>
          <w:tcPr>
            <w:tcW w:w="5637" w:type="dxa"/>
          </w:tcPr>
          <w:p w14:paraId="59A02DFA" w14:textId="5E7E5661" w:rsidR="0019413D" w:rsidRPr="00113CDF" w:rsidRDefault="0019413D" w:rsidP="009F7FA0">
            <w:pPr>
              <w:rPr>
                <w:color w:val="auto"/>
              </w:rPr>
            </w:pPr>
            <w:r w:rsidRPr="00113CDF">
              <w:rPr>
                <w:color w:val="auto"/>
              </w:rPr>
              <w:t xml:space="preserve">ООО </w:t>
            </w:r>
            <w:r w:rsidR="00F129A9">
              <w:rPr>
                <w:color w:val="auto"/>
              </w:rPr>
              <w:t>«</w:t>
            </w:r>
            <w:r w:rsidRPr="00113CDF">
              <w:rPr>
                <w:color w:val="auto"/>
              </w:rPr>
              <w:t xml:space="preserve">СТФК </w:t>
            </w:r>
            <w:r w:rsidR="00F129A9">
              <w:rPr>
                <w:color w:val="auto"/>
              </w:rPr>
              <w:t>«</w:t>
            </w:r>
            <w:r w:rsidRPr="00113CDF">
              <w:rPr>
                <w:color w:val="auto"/>
              </w:rPr>
              <w:t>КАМАЗ</w:t>
            </w:r>
            <w:r w:rsidR="00F129A9">
              <w:rPr>
                <w:color w:val="auto"/>
              </w:rPr>
              <w:t>»</w:t>
            </w:r>
          </w:p>
        </w:tc>
        <w:tc>
          <w:tcPr>
            <w:tcW w:w="3508" w:type="dxa"/>
          </w:tcPr>
          <w:p w14:paraId="7110C1DC"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5C91DD85" w14:textId="77777777" w:rsidTr="0019413D">
        <w:tc>
          <w:tcPr>
            <w:tcW w:w="992" w:type="dxa"/>
          </w:tcPr>
          <w:p w14:paraId="6E1A2252" w14:textId="77777777" w:rsidR="0019413D" w:rsidRPr="00113CDF" w:rsidRDefault="006D4914" w:rsidP="00E01E74">
            <w:pPr>
              <w:suppressAutoHyphens w:val="0"/>
              <w:autoSpaceDE/>
              <w:outlineLvl w:val="2"/>
              <w:rPr>
                <w:rFonts w:cs="Times New Roman"/>
                <w:color w:val="auto"/>
                <w:lang w:eastAsia="ru-RU"/>
              </w:rPr>
            </w:pPr>
            <w:r w:rsidRPr="00113CDF">
              <w:rPr>
                <w:rFonts w:cs="Times New Roman"/>
                <w:color w:val="auto"/>
                <w:lang w:eastAsia="ru-RU"/>
              </w:rPr>
              <w:t>5</w:t>
            </w:r>
            <w:r w:rsidR="0019413D" w:rsidRPr="00113CDF">
              <w:rPr>
                <w:rFonts w:cs="Times New Roman"/>
                <w:color w:val="auto"/>
                <w:lang w:eastAsia="ru-RU"/>
              </w:rPr>
              <w:t>.</w:t>
            </w:r>
          </w:p>
        </w:tc>
        <w:tc>
          <w:tcPr>
            <w:tcW w:w="5637" w:type="dxa"/>
          </w:tcPr>
          <w:p w14:paraId="7BA3A543" w14:textId="7119E586" w:rsidR="0019413D" w:rsidRPr="00113CDF" w:rsidRDefault="0019413D" w:rsidP="009F7FA0">
            <w:pPr>
              <w:rPr>
                <w:color w:val="auto"/>
              </w:rPr>
            </w:pPr>
            <w:r w:rsidRPr="00113CDF">
              <w:rPr>
                <w:color w:val="auto"/>
              </w:rPr>
              <w:t xml:space="preserve">ООО </w:t>
            </w:r>
            <w:r w:rsidR="00F129A9">
              <w:rPr>
                <w:color w:val="auto"/>
              </w:rPr>
              <w:t>«</w:t>
            </w:r>
            <w:r w:rsidRPr="00113CDF">
              <w:rPr>
                <w:color w:val="auto"/>
              </w:rPr>
              <w:t>КАМАЗЭНЕРГОРЕМОНТ</w:t>
            </w:r>
            <w:r w:rsidR="00F129A9">
              <w:rPr>
                <w:color w:val="auto"/>
              </w:rPr>
              <w:t>»</w:t>
            </w:r>
          </w:p>
        </w:tc>
        <w:tc>
          <w:tcPr>
            <w:tcW w:w="3508" w:type="dxa"/>
          </w:tcPr>
          <w:p w14:paraId="5007F6BF"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0204060D" w14:textId="77777777" w:rsidTr="0019413D">
        <w:tc>
          <w:tcPr>
            <w:tcW w:w="992" w:type="dxa"/>
          </w:tcPr>
          <w:p w14:paraId="62EC12E1" w14:textId="77777777" w:rsidR="0019413D" w:rsidRPr="00113CDF" w:rsidRDefault="006D4914" w:rsidP="00E01E74">
            <w:pPr>
              <w:suppressAutoHyphens w:val="0"/>
              <w:autoSpaceDE/>
              <w:outlineLvl w:val="2"/>
              <w:rPr>
                <w:rFonts w:cs="Times New Roman"/>
                <w:color w:val="auto"/>
                <w:lang w:eastAsia="ru-RU"/>
              </w:rPr>
            </w:pPr>
            <w:r w:rsidRPr="00113CDF">
              <w:rPr>
                <w:rFonts w:cs="Times New Roman"/>
                <w:color w:val="auto"/>
                <w:lang w:eastAsia="ru-RU"/>
              </w:rPr>
              <w:t>6</w:t>
            </w:r>
            <w:r w:rsidR="0019413D" w:rsidRPr="00113CDF">
              <w:rPr>
                <w:rFonts w:cs="Times New Roman"/>
                <w:color w:val="auto"/>
                <w:lang w:eastAsia="ru-RU"/>
              </w:rPr>
              <w:t>.</w:t>
            </w:r>
          </w:p>
        </w:tc>
        <w:tc>
          <w:tcPr>
            <w:tcW w:w="5637" w:type="dxa"/>
          </w:tcPr>
          <w:p w14:paraId="159D1A3B" w14:textId="39BF49F2" w:rsidR="0019413D" w:rsidRPr="00113CDF" w:rsidRDefault="0019413D" w:rsidP="009F7FA0">
            <w:pPr>
              <w:rPr>
                <w:color w:val="auto"/>
              </w:rPr>
            </w:pPr>
            <w:r w:rsidRPr="00113CDF">
              <w:rPr>
                <w:color w:val="auto"/>
              </w:rPr>
              <w:t xml:space="preserve">ООО </w:t>
            </w:r>
            <w:r w:rsidR="00F129A9">
              <w:rPr>
                <w:color w:val="auto"/>
              </w:rPr>
              <w:t>«</w:t>
            </w:r>
            <w:r w:rsidRPr="00113CDF">
              <w:rPr>
                <w:color w:val="auto"/>
              </w:rPr>
              <w:t>ЧЕЛНЫВОДОКАНАЛ</w:t>
            </w:r>
            <w:r w:rsidR="00F129A9">
              <w:rPr>
                <w:color w:val="auto"/>
              </w:rPr>
              <w:t>»</w:t>
            </w:r>
          </w:p>
        </w:tc>
        <w:tc>
          <w:tcPr>
            <w:tcW w:w="3508" w:type="dxa"/>
          </w:tcPr>
          <w:p w14:paraId="470410C4"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0E73EF38" w14:textId="77777777" w:rsidTr="0019413D">
        <w:tc>
          <w:tcPr>
            <w:tcW w:w="992" w:type="dxa"/>
          </w:tcPr>
          <w:p w14:paraId="6F68C1D7" w14:textId="77777777" w:rsidR="0019413D" w:rsidRPr="00113CDF" w:rsidRDefault="006D4914" w:rsidP="00E01E74">
            <w:pPr>
              <w:suppressAutoHyphens w:val="0"/>
              <w:autoSpaceDE/>
              <w:outlineLvl w:val="2"/>
              <w:rPr>
                <w:rFonts w:cs="Times New Roman"/>
                <w:color w:val="auto"/>
                <w:lang w:eastAsia="ru-RU"/>
              </w:rPr>
            </w:pPr>
            <w:r w:rsidRPr="00113CDF">
              <w:rPr>
                <w:rFonts w:cs="Times New Roman"/>
                <w:color w:val="auto"/>
                <w:lang w:eastAsia="ru-RU"/>
              </w:rPr>
              <w:t>7</w:t>
            </w:r>
            <w:r w:rsidR="0019413D" w:rsidRPr="00113CDF">
              <w:rPr>
                <w:rFonts w:cs="Times New Roman"/>
                <w:color w:val="auto"/>
                <w:lang w:eastAsia="ru-RU"/>
              </w:rPr>
              <w:t>.</w:t>
            </w:r>
          </w:p>
        </w:tc>
        <w:tc>
          <w:tcPr>
            <w:tcW w:w="5637" w:type="dxa"/>
          </w:tcPr>
          <w:p w14:paraId="20E139E3" w14:textId="4452D481" w:rsidR="0019413D" w:rsidRPr="00113CDF" w:rsidRDefault="0019413D" w:rsidP="009F7FA0">
            <w:pPr>
              <w:rPr>
                <w:color w:val="auto"/>
              </w:rPr>
            </w:pPr>
            <w:r w:rsidRPr="00113CDF">
              <w:rPr>
                <w:color w:val="auto"/>
              </w:rPr>
              <w:t xml:space="preserve">ООО </w:t>
            </w:r>
            <w:r w:rsidR="00F129A9">
              <w:rPr>
                <w:color w:val="auto"/>
              </w:rPr>
              <w:t>«</w:t>
            </w:r>
            <w:proofErr w:type="spellStart"/>
            <w:r w:rsidRPr="00113CDF">
              <w:rPr>
                <w:color w:val="auto"/>
              </w:rPr>
              <w:t>КАМАЗжилбыт</w:t>
            </w:r>
            <w:proofErr w:type="spellEnd"/>
            <w:r w:rsidR="00F129A9">
              <w:rPr>
                <w:color w:val="auto"/>
              </w:rPr>
              <w:t>»</w:t>
            </w:r>
          </w:p>
        </w:tc>
        <w:tc>
          <w:tcPr>
            <w:tcW w:w="3508" w:type="dxa"/>
          </w:tcPr>
          <w:p w14:paraId="7B768FB4"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1EBFB11D" w14:textId="77777777" w:rsidTr="0019413D">
        <w:tc>
          <w:tcPr>
            <w:tcW w:w="992" w:type="dxa"/>
          </w:tcPr>
          <w:p w14:paraId="10ACF084" w14:textId="77777777" w:rsidR="0019413D" w:rsidRPr="00113CDF" w:rsidRDefault="006D4914" w:rsidP="00E01E74">
            <w:pPr>
              <w:suppressAutoHyphens w:val="0"/>
              <w:autoSpaceDE/>
              <w:outlineLvl w:val="2"/>
              <w:rPr>
                <w:rFonts w:cs="Times New Roman"/>
                <w:color w:val="auto"/>
                <w:lang w:eastAsia="ru-RU"/>
              </w:rPr>
            </w:pPr>
            <w:r w:rsidRPr="00113CDF">
              <w:rPr>
                <w:rFonts w:cs="Times New Roman"/>
                <w:color w:val="auto"/>
                <w:lang w:eastAsia="ru-RU"/>
              </w:rPr>
              <w:t>8</w:t>
            </w:r>
            <w:r w:rsidR="0019413D" w:rsidRPr="00113CDF">
              <w:rPr>
                <w:rFonts w:cs="Times New Roman"/>
                <w:color w:val="auto"/>
                <w:lang w:eastAsia="ru-RU"/>
              </w:rPr>
              <w:t>.</w:t>
            </w:r>
          </w:p>
        </w:tc>
        <w:tc>
          <w:tcPr>
            <w:tcW w:w="5637" w:type="dxa"/>
          </w:tcPr>
          <w:p w14:paraId="5593C222" w14:textId="41C284D7" w:rsidR="0019413D" w:rsidRPr="00113CDF" w:rsidRDefault="0019413D" w:rsidP="009F7FA0">
            <w:pPr>
              <w:rPr>
                <w:color w:val="auto"/>
              </w:rPr>
            </w:pPr>
            <w:r w:rsidRPr="00113CDF">
              <w:rPr>
                <w:color w:val="auto"/>
              </w:rPr>
              <w:t xml:space="preserve">ООО КЛИНИКА-САНАТОРИЙ </w:t>
            </w:r>
            <w:r w:rsidR="00F129A9">
              <w:rPr>
                <w:color w:val="auto"/>
              </w:rPr>
              <w:t>«</w:t>
            </w:r>
            <w:r w:rsidRPr="00113CDF">
              <w:rPr>
                <w:color w:val="auto"/>
              </w:rPr>
              <w:t>НАБЕРЕЖНЫЕ ЧЕЛНЫ</w:t>
            </w:r>
            <w:r w:rsidR="00F129A9">
              <w:rPr>
                <w:color w:val="auto"/>
              </w:rPr>
              <w:t>»</w:t>
            </w:r>
          </w:p>
        </w:tc>
        <w:tc>
          <w:tcPr>
            <w:tcW w:w="3508" w:type="dxa"/>
          </w:tcPr>
          <w:p w14:paraId="208B6573"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683D94C9" w14:textId="77777777" w:rsidTr="0019413D">
        <w:tc>
          <w:tcPr>
            <w:tcW w:w="992" w:type="dxa"/>
          </w:tcPr>
          <w:p w14:paraId="3AFA7230" w14:textId="77777777" w:rsidR="0019413D" w:rsidRPr="00113CDF" w:rsidRDefault="006D4914" w:rsidP="00E01E74">
            <w:pPr>
              <w:suppressAutoHyphens w:val="0"/>
              <w:autoSpaceDE/>
              <w:outlineLvl w:val="2"/>
              <w:rPr>
                <w:rFonts w:cs="Times New Roman"/>
                <w:color w:val="auto"/>
                <w:lang w:eastAsia="ru-RU"/>
              </w:rPr>
            </w:pPr>
            <w:r w:rsidRPr="00113CDF">
              <w:rPr>
                <w:rFonts w:cs="Times New Roman"/>
                <w:color w:val="auto"/>
                <w:lang w:eastAsia="ru-RU"/>
              </w:rPr>
              <w:t>9</w:t>
            </w:r>
            <w:r w:rsidR="0019413D" w:rsidRPr="00113CDF">
              <w:rPr>
                <w:rFonts w:cs="Times New Roman"/>
                <w:color w:val="auto"/>
                <w:lang w:eastAsia="ru-RU"/>
              </w:rPr>
              <w:t>.</w:t>
            </w:r>
          </w:p>
        </w:tc>
        <w:tc>
          <w:tcPr>
            <w:tcW w:w="5637" w:type="dxa"/>
          </w:tcPr>
          <w:p w14:paraId="34FB6E4F" w14:textId="28A5171A" w:rsidR="0019413D" w:rsidRPr="00113CDF" w:rsidRDefault="0019413D" w:rsidP="009F7FA0">
            <w:pPr>
              <w:rPr>
                <w:color w:val="auto"/>
              </w:rPr>
            </w:pPr>
            <w:r w:rsidRPr="00113CDF">
              <w:rPr>
                <w:color w:val="auto"/>
              </w:rPr>
              <w:t xml:space="preserve">АО </w:t>
            </w:r>
            <w:r w:rsidR="00F129A9">
              <w:rPr>
                <w:color w:val="auto"/>
              </w:rPr>
              <w:t>«</w:t>
            </w:r>
            <w:r w:rsidRPr="00113CDF">
              <w:rPr>
                <w:color w:val="auto"/>
              </w:rPr>
              <w:t xml:space="preserve">НПФ </w:t>
            </w:r>
            <w:r w:rsidR="00F129A9">
              <w:rPr>
                <w:color w:val="auto"/>
              </w:rPr>
              <w:t>«</w:t>
            </w:r>
            <w:r w:rsidRPr="00113CDF">
              <w:rPr>
                <w:color w:val="auto"/>
              </w:rPr>
              <w:t>Первый промышленный альянс</w:t>
            </w:r>
            <w:r w:rsidR="00F129A9">
              <w:rPr>
                <w:color w:val="auto"/>
              </w:rPr>
              <w:t>»</w:t>
            </w:r>
          </w:p>
        </w:tc>
        <w:tc>
          <w:tcPr>
            <w:tcW w:w="3508" w:type="dxa"/>
          </w:tcPr>
          <w:p w14:paraId="2CC3A27E"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73045DD0" w14:textId="77777777" w:rsidTr="0019413D">
        <w:tc>
          <w:tcPr>
            <w:tcW w:w="992" w:type="dxa"/>
          </w:tcPr>
          <w:p w14:paraId="1D81DB22" w14:textId="77777777" w:rsidR="0019413D" w:rsidRPr="00113CDF" w:rsidRDefault="0019413D" w:rsidP="00E01E74">
            <w:pPr>
              <w:suppressAutoHyphens w:val="0"/>
              <w:autoSpaceDE/>
              <w:outlineLvl w:val="2"/>
              <w:rPr>
                <w:rFonts w:cs="Times New Roman"/>
                <w:color w:val="auto"/>
                <w:lang w:eastAsia="ru-RU"/>
              </w:rPr>
            </w:pPr>
            <w:r w:rsidRPr="00113CDF">
              <w:rPr>
                <w:rFonts w:cs="Times New Roman"/>
                <w:color w:val="auto"/>
                <w:lang w:eastAsia="ru-RU"/>
              </w:rPr>
              <w:t>1</w:t>
            </w:r>
            <w:r w:rsidR="006D4914" w:rsidRPr="00113CDF">
              <w:rPr>
                <w:rFonts w:cs="Times New Roman"/>
                <w:color w:val="auto"/>
                <w:lang w:eastAsia="ru-RU"/>
              </w:rPr>
              <w:t>0</w:t>
            </w:r>
            <w:r w:rsidRPr="00113CDF">
              <w:rPr>
                <w:rFonts w:cs="Times New Roman"/>
                <w:color w:val="auto"/>
                <w:lang w:eastAsia="ru-RU"/>
              </w:rPr>
              <w:t>.</w:t>
            </w:r>
          </w:p>
        </w:tc>
        <w:tc>
          <w:tcPr>
            <w:tcW w:w="5637" w:type="dxa"/>
          </w:tcPr>
          <w:p w14:paraId="19C06159" w14:textId="62F61591" w:rsidR="0019413D" w:rsidRPr="00113CDF" w:rsidRDefault="0019413D" w:rsidP="009F7FA0">
            <w:pPr>
              <w:rPr>
                <w:color w:val="auto"/>
              </w:rPr>
            </w:pPr>
            <w:r w:rsidRPr="00113CDF">
              <w:rPr>
                <w:color w:val="auto"/>
              </w:rPr>
              <w:t xml:space="preserve">ООО </w:t>
            </w:r>
            <w:r w:rsidR="00F129A9">
              <w:rPr>
                <w:color w:val="auto"/>
              </w:rPr>
              <w:t>«</w:t>
            </w:r>
            <w:r w:rsidRPr="00113CDF">
              <w:rPr>
                <w:color w:val="auto"/>
              </w:rPr>
              <w:t>Центр обслуживания бизнеса</w:t>
            </w:r>
            <w:r w:rsidR="00F129A9">
              <w:rPr>
                <w:color w:val="auto"/>
              </w:rPr>
              <w:t>»</w:t>
            </w:r>
          </w:p>
        </w:tc>
        <w:tc>
          <w:tcPr>
            <w:tcW w:w="3508" w:type="dxa"/>
          </w:tcPr>
          <w:p w14:paraId="04635D71"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5BDFDE6D" w14:textId="77777777" w:rsidTr="0019413D">
        <w:tc>
          <w:tcPr>
            <w:tcW w:w="992" w:type="dxa"/>
          </w:tcPr>
          <w:p w14:paraId="098FE363" w14:textId="77777777" w:rsidR="0019413D" w:rsidRPr="00113CDF" w:rsidRDefault="0019413D" w:rsidP="00E01E74">
            <w:pPr>
              <w:suppressAutoHyphens w:val="0"/>
              <w:autoSpaceDE/>
              <w:outlineLvl w:val="2"/>
              <w:rPr>
                <w:rFonts w:cs="Times New Roman"/>
                <w:color w:val="auto"/>
                <w:lang w:eastAsia="ru-RU"/>
              </w:rPr>
            </w:pPr>
            <w:r w:rsidRPr="00113CDF">
              <w:rPr>
                <w:rFonts w:cs="Times New Roman"/>
                <w:color w:val="auto"/>
                <w:lang w:eastAsia="ru-RU"/>
              </w:rPr>
              <w:t>1</w:t>
            </w:r>
            <w:r w:rsidR="006D4914" w:rsidRPr="00113CDF">
              <w:rPr>
                <w:rFonts w:cs="Times New Roman"/>
                <w:color w:val="auto"/>
                <w:lang w:eastAsia="ru-RU"/>
              </w:rPr>
              <w:t>1</w:t>
            </w:r>
            <w:r w:rsidRPr="00113CDF">
              <w:rPr>
                <w:rFonts w:cs="Times New Roman"/>
                <w:color w:val="auto"/>
                <w:lang w:eastAsia="ru-RU"/>
              </w:rPr>
              <w:t>.</w:t>
            </w:r>
          </w:p>
        </w:tc>
        <w:tc>
          <w:tcPr>
            <w:tcW w:w="5637" w:type="dxa"/>
          </w:tcPr>
          <w:p w14:paraId="7012F2F3" w14:textId="32A597C0" w:rsidR="0019413D" w:rsidRPr="00113CDF" w:rsidRDefault="0019413D" w:rsidP="009F7FA0">
            <w:pPr>
              <w:rPr>
                <w:color w:val="auto"/>
              </w:rPr>
            </w:pPr>
            <w:r w:rsidRPr="00113CDF">
              <w:rPr>
                <w:color w:val="auto"/>
              </w:rPr>
              <w:t xml:space="preserve">АО </w:t>
            </w:r>
            <w:r w:rsidR="00F129A9">
              <w:rPr>
                <w:color w:val="auto"/>
              </w:rPr>
              <w:t>«</w:t>
            </w:r>
            <w:r w:rsidRPr="00113CDF">
              <w:rPr>
                <w:color w:val="auto"/>
              </w:rPr>
              <w:t xml:space="preserve">КИП </w:t>
            </w:r>
            <w:r w:rsidR="00F129A9">
              <w:rPr>
                <w:color w:val="auto"/>
              </w:rPr>
              <w:t>«</w:t>
            </w:r>
            <w:r w:rsidRPr="00113CDF">
              <w:rPr>
                <w:color w:val="auto"/>
              </w:rPr>
              <w:t>Мастер</w:t>
            </w:r>
            <w:r w:rsidR="00F129A9">
              <w:rPr>
                <w:color w:val="auto"/>
              </w:rPr>
              <w:t>»</w:t>
            </w:r>
          </w:p>
        </w:tc>
        <w:tc>
          <w:tcPr>
            <w:tcW w:w="3508" w:type="dxa"/>
          </w:tcPr>
          <w:p w14:paraId="21FF5801" w14:textId="77777777" w:rsidR="0019413D" w:rsidRPr="00113CDF" w:rsidRDefault="0019413D">
            <w:pPr>
              <w:rPr>
                <w:color w:val="auto"/>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57697637" w14:textId="77777777" w:rsidTr="0019413D">
        <w:tc>
          <w:tcPr>
            <w:tcW w:w="992" w:type="dxa"/>
          </w:tcPr>
          <w:p w14:paraId="3664E10D" w14:textId="77777777" w:rsidR="00313A09" w:rsidRPr="00113CDF" w:rsidRDefault="00313A09" w:rsidP="00E01E74">
            <w:pPr>
              <w:suppressAutoHyphens w:val="0"/>
              <w:autoSpaceDE/>
              <w:outlineLvl w:val="2"/>
              <w:rPr>
                <w:rFonts w:cs="Times New Roman"/>
                <w:color w:val="auto"/>
                <w:lang w:eastAsia="ru-RU"/>
              </w:rPr>
            </w:pPr>
            <w:r w:rsidRPr="00113CDF">
              <w:rPr>
                <w:rFonts w:cs="Times New Roman"/>
                <w:color w:val="auto"/>
                <w:lang w:eastAsia="ru-RU"/>
              </w:rPr>
              <w:t>1</w:t>
            </w:r>
            <w:r w:rsidR="006D4914" w:rsidRPr="00113CDF">
              <w:rPr>
                <w:rFonts w:cs="Times New Roman"/>
                <w:color w:val="auto"/>
                <w:lang w:eastAsia="ru-RU"/>
              </w:rPr>
              <w:t>2</w:t>
            </w:r>
            <w:r w:rsidRPr="00113CDF">
              <w:rPr>
                <w:rFonts w:cs="Times New Roman"/>
                <w:color w:val="auto"/>
                <w:lang w:eastAsia="ru-RU"/>
              </w:rPr>
              <w:t>.</w:t>
            </w:r>
          </w:p>
        </w:tc>
        <w:tc>
          <w:tcPr>
            <w:tcW w:w="5637" w:type="dxa"/>
          </w:tcPr>
          <w:p w14:paraId="571A8750" w14:textId="694E4604" w:rsidR="00313A09" w:rsidRPr="00113CDF" w:rsidRDefault="00313A09" w:rsidP="009F7FA0">
            <w:pPr>
              <w:rPr>
                <w:color w:val="auto"/>
              </w:rPr>
            </w:pPr>
            <w:r w:rsidRPr="00113CDF">
              <w:rPr>
                <w:color w:val="auto"/>
              </w:rPr>
              <w:t xml:space="preserve">АО </w:t>
            </w:r>
            <w:r w:rsidR="00F129A9">
              <w:rPr>
                <w:color w:val="auto"/>
              </w:rPr>
              <w:t>«</w:t>
            </w:r>
            <w:r w:rsidRPr="00113CDF">
              <w:rPr>
                <w:color w:val="auto"/>
              </w:rPr>
              <w:t xml:space="preserve">ТФК </w:t>
            </w:r>
            <w:r w:rsidR="00F129A9">
              <w:rPr>
                <w:color w:val="auto"/>
              </w:rPr>
              <w:t>«</w:t>
            </w:r>
            <w:r w:rsidRPr="00113CDF">
              <w:rPr>
                <w:color w:val="auto"/>
              </w:rPr>
              <w:t>КАМАЗ</w:t>
            </w:r>
            <w:r w:rsidR="00F129A9">
              <w:rPr>
                <w:color w:val="auto"/>
              </w:rPr>
              <w:t>»</w:t>
            </w:r>
          </w:p>
        </w:tc>
        <w:tc>
          <w:tcPr>
            <w:tcW w:w="3508" w:type="dxa"/>
          </w:tcPr>
          <w:p w14:paraId="2FC5EEDE" w14:textId="77777777" w:rsidR="00313A09" w:rsidRPr="00113CDF" w:rsidRDefault="00313A09">
            <w:pPr>
              <w:rPr>
                <w:rFonts w:cs="Times New Roman"/>
                <w:color w:val="auto"/>
                <w:lang w:eastAsia="ru-RU"/>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113CDF" w:rsidRPr="00113CDF" w14:paraId="0890F2AE" w14:textId="77777777" w:rsidTr="0019413D">
        <w:tc>
          <w:tcPr>
            <w:tcW w:w="992" w:type="dxa"/>
          </w:tcPr>
          <w:p w14:paraId="03E90555" w14:textId="77777777" w:rsidR="003653BD" w:rsidRPr="00113CDF" w:rsidRDefault="003653BD" w:rsidP="00E01E74">
            <w:pPr>
              <w:suppressAutoHyphens w:val="0"/>
              <w:autoSpaceDE/>
              <w:outlineLvl w:val="2"/>
              <w:rPr>
                <w:rFonts w:cs="Times New Roman"/>
                <w:color w:val="auto"/>
                <w:lang w:eastAsia="ru-RU"/>
              </w:rPr>
            </w:pPr>
            <w:r w:rsidRPr="00113CDF">
              <w:rPr>
                <w:rFonts w:cs="Times New Roman"/>
                <w:color w:val="auto"/>
                <w:lang w:eastAsia="ru-RU"/>
              </w:rPr>
              <w:t>1</w:t>
            </w:r>
            <w:r w:rsidR="006D4914" w:rsidRPr="00113CDF">
              <w:rPr>
                <w:rFonts w:cs="Times New Roman"/>
                <w:color w:val="auto"/>
                <w:lang w:eastAsia="ru-RU"/>
              </w:rPr>
              <w:t>3</w:t>
            </w:r>
            <w:r w:rsidRPr="00113CDF">
              <w:rPr>
                <w:rFonts w:cs="Times New Roman"/>
                <w:color w:val="auto"/>
                <w:lang w:eastAsia="ru-RU"/>
              </w:rPr>
              <w:t xml:space="preserve">. </w:t>
            </w:r>
          </w:p>
        </w:tc>
        <w:tc>
          <w:tcPr>
            <w:tcW w:w="5637" w:type="dxa"/>
          </w:tcPr>
          <w:p w14:paraId="1D7E5031" w14:textId="632249DB" w:rsidR="003653BD" w:rsidRPr="00113CDF" w:rsidRDefault="003653BD" w:rsidP="009F7FA0">
            <w:pPr>
              <w:rPr>
                <w:color w:val="auto"/>
              </w:rPr>
            </w:pPr>
            <w:r w:rsidRPr="00113CDF">
              <w:rPr>
                <w:color w:val="auto"/>
              </w:rPr>
              <w:t>ООО «</w:t>
            </w:r>
            <w:r w:rsidR="00931AF9">
              <w:rPr>
                <w:color w:val="auto"/>
              </w:rPr>
              <w:t>КАМАЗ-Энерго</w:t>
            </w:r>
            <w:r w:rsidRPr="00113CDF">
              <w:rPr>
                <w:color w:val="auto"/>
              </w:rPr>
              <w:t>»</w:t>
            </w:r>
          </w:p>
        </w:tc>
        <w:tc>
          <w:tcPr>
            <w:tcW w:w="3508" w:type="dxa"/>
          </w:tcPr>
          <w:p w14:paraId="11D73821" w14:textId="77777777" w:rsidR="003653BD" w:rsidRPr="00113CDF" w:rsidRDefault="003653BD">
            <w:pPr>
              <w:rPr>
                <w:rFonts w:cs="Times New Roman"/>
                <w:color w:val="auto"/>
                <w:lang w:eastAsia="ru-RU"/>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676D46" w:rsidRPr="00113CDF" w14:paraId="4C94F8B7" w14:textId="77777777" w:rsidTr="0019413D">
        <w:tc>
          <w:tcPr>
            <w:tcW w:w="992" w:type="dxa"/>
          </w:tcPr>
          <w:p w14:paraId="3BBAA287" w14:textId="77777777" w:rsidR="00676D46" w:rsidRPr="00113CDF" w:rsidRDefault="00676D46" w:rsidP="00E01E74">
            <w:pPr>
              <w:suppressAutoHyphens w:val="0"/>
              <w:autoSpaceDE/>
              <w:outlineLvl w:val="2"/>
              <w:rPr>
                <w:rFonts w:cs="Times New Roman"/>
                <w:color w:val="auto"/>
                <w:lang w:eastAsia="ru-RU"/>
              </w:rPr>
            </w:pPr>
            <w:r w:rsidRPr="00113CDF">
              <w:rPr>
                <w:rFonts w:cs="Times New Roman"/>
                <w:color w:val="auto"/>
                <w:lang w:eastAsia="ru-RU"/>
              </w:rPr>
              <w:t xml:space="preserve">14. </w:t>
            </w:r>
          </w:p>
        </w:tc>
        <w:tc>
          <w:tcPr>
            <w:tcW w:w="5637" w:type="dxa"/>
          </w:tcPr>
          <w:p w14:paraId="01F9DA0E" w14:textId="3FC816D4" w:rsidR="00676D46" w:rsidRPr="00113CDF" w:rsidRDefault="00676D46" w:rsidP="00676D46">
            <w:pPr>
              <w:rPr>
                <w:color w:val="auto"/>
              </w:rPr>
            </w:pPr>
            <w:r w:rsidRPr="00113CDF">
              <w:rPr>
                <w:color w:val="auto"/>
              </w:rPr>
              <w:t xml:space="preserve">АО </w:t>
            </w:r>
            <w:r w:rsidR="00F129A9">
              <w:rPr>
                <w:color w:val="auto"/>
              </w:rPr>
              <w:t>«</w:t>
            </w:r>
            <w:r w:rsidRPr="00113CDF">
              <w:rPr>
                <w:color w:val="auto"/>
              </w:rPr>
              <w:t xml:space="preserve">АЭРОПОРТ </w:t>
            </w:r>
            <w:r w:rsidR="00F129A9">
              <w:rPr>
                <w:color w:val="auto"/>
              </w:rPr>
              <w:t>«</w:t>
            </w:r>
            <w:r w:rsidRPr="00113CDF">
              <w:rPr>
                <w:color w:val="auto"/>
              </w:rPr>
              <w:t>БЕГИШЕВО</w:t>
            </w:r>
            <w:r w:rsidR="00F129A9">
              <w:rPr>
                <w:color w:val="auto"/>
              </w:rPr>
              <w:t>»</w:t>
            </w:r>
          </w:p>
        </w:tc>
        <w:tc>
          <w:tcPr>
            <w:tcW w:w="3508" w:type="dxa"/>
          </w:tcPr>
          <w:p w14:paraId="692F09B9" w14:textId="77777777" w:rsidR="00676D46" w:rsidRPr="00113CDF" w:rsidRDefault="00676D46">
            <w:pPr>
              <w:rPr>
                <w:rFonts w:cs="Times New Roman"/>
                <w:color w:val="auto"/>
                <w:lang w:eastAsia="ru-RU"/>
              </w:rPr>
            </w:pPr>
            <w:r w:rsidRPr="00113CDF">
              <w:rPr>
                <w:rFonts w:cs="Times New Roman"/>
                <w:color w:val="auto"/>
                <w:lang w:eastAsia="ru-RU"/>
              </w:rPr>
              <w:t xml:space="preserve">В соответствии со статьей 105.1 Налогового кодекса Российской Федерации      </w:t>
            </w:r>
          </w:p>
        </w:tc>
      </w:tr>
      <w:tr w:rsidR="00F129A9" w:rsidRPr="00113CDF" w14:paraId="1F17FC0A" w14:textId="77777777" w:rsidTr="0019413D">
        <w:tc>
          <w:tcPr>
            <w:tcW w:w="992" w:type="dxa"/>
          </w:tcPr>
          <w:p w14:paraId="29750AD1" w14:textId="74C2C844" w:rsidR="00F129A9" w:rsidRPr="00113CDF" w:rsidRDefault="00F129A9" w:rsidP="00E01E74">
            <w:pPr>
              <w:suppressAutoHyphens w:val="0"/>
              <w:autoSpaceDE/>
              <w:outlineLvl w:val="2"/>
              <w:rPr>
                <w:rFonts w:cs="Times New Roman"/>
                <w:color w:val="auto"/>
                <w:lang w:eastAsia="ru-RU"/>
              </w:rPr>
            </w:pPr>
            <w:r>
              <w:rPr>
                <w:rFonts w:cs="Times New Roman"/>
                <w:color w:val="auto"/>
                <w:lang w:eastAsia="ru-RU"/>
              </w:rPr>
              <w:t>15.</w:t>
            </w:r>
          </w:p>
        </w:tc>
        <w:tc>
          <w:tcPr>
            <w:tcW w:w="5637" w:type="dxa"/>
          </w:tcPr>
          <w:p w14:paraId="0A2CBD22" w14:textId="6D148702" w:rsidR="00F129A9" w:rsidRPr="00113CDF" w:rsidRDefault="00F129A9" w:rsidP="00676D46">
            <w:pPr>
              <w:rPr>
                <w:color w:val="auto"/>
              </w:rPr>
            </w:pPr>
            <w:r w:rsidRPr="00F129A9">
              <w:t>АССОЦИАЦИЯ ДПО "МЦПК МАШИНОСТРОЕНИЯ"</w:t>
            </w:r>
          </w:p>
        </w:tc>
        <w:tc>
          <w:tcPr>
            <w:tcW w:w="3508" w:type="dxa"/>
          </w:tcPr>
          <w:p w14:paraId="71608695" w14:textId="09373EBB" w:rsidR="00F129A9" w:rsidRPr="00113CDF" w:rsidRDefault="00F129A9">
            <w:pPr>
              <w:rPr>
                <w:rFonts w:cs="Times New Roman"/>
                <w:color w:val="auto"/>
                <w:lang w:eastAsia="ru-RU"/>
              </w:rPr>
            </w:pPr>
            <w:r w:rsidRPr="00F129A9">
              <w:rPr>
                <w:rFonts w:cs="Times New Roman"/>
                <w:color w:val="auto"/>
                <w:lang w:eastAsia="ru-RU"/>
              </w:rPr>
              <w:t xml:space="preserve">В соответствии со статьей 105.1 Налогового кодекса Российской Федерации      </w:t>
            </w:r>
          </w:p>
        </w:tc>
      </w:tr>
      <w:bookmarkEnd w:id="0"/>
    </w:tbl>
    <w:p w14:paraId="1A85DAED" w14:textId="77777777" w:rsidR="008B1B24" w:rsidRPr="00113CDF" w:rsidRDefault="008B1B24" w:rsidP="00E01E74">
      <w:pPr>
        <w:suppressAutoHyphens w:val="0"/>
        <w:autoSpaceDE/>
        <w:outlineLvl w:val="2"/>
        <w:rPr>
          <w:rFonts w:cs="Times New Roman"/>
          <w:color w:val="auto"/>
          <w:lang w:eastAsia="ru-RU"/>
        </w:rPr>
      </w:pPr>
    </w:p>
    <w:sectPr w:rsidR="008B1B24" w:rsidRPr="00113CDF" w:rsidSect="00BA134B">
      <w:footerReference w:type="even" r:id="rId47"/>
      <w:footerReference w:type="default" r:id="rId48"/>
      <w:pgSz w:w="11906" w:h="16838"/>
      <w:pgMar w:top="709" w:right="851"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6E85A2" w14:textId="77777777" w:rsidR="00905663" w:rsidRDefault="00905663">
      <w:r>
        <w:separator/>
      </w:r>
    </w:p>
  </w:endnote>
  <w:endnote w:type="continuationSeparator" w:id="0">
    <w:p w14:paraId="63878817" w14:textId="77777777" w:rsidR="00905663" w:rsidRDefault="00905663">
      <w:r>
        <w:continuationSeparator/>
      </w:r>
    </w:p>
  </w:endnote>
  <w:endnote w:type="continuationNotice" w:id="1">
    <w:p w14:paraId="0C5B22D3" w14:textId="77777777" w:rsidR="00905663" w:rsidRDefault="00905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46C0D" w14:textId="77777777" w:rsidR="00F129A9" w:rsidRDefault="00F129A9" w:rsidP="00484360">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5C32202A" w14:textId="77777777" w:rsidR="00F129A9" w:rsidRDefault="00F129A9" w:rsidP="00484360">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9A13D" w14:textId="77777777" w:rsidR="00F129A9" w:rsidRDefault="00F129A9" w:rsidP="00484360">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12</w:t>
    </w:r>
    <w:r>
      <w:rPr>
        <w:rStyle w:val="afa"/>
      </w:rPr>
      <w:fldChar w:fldCharType="end"/>
    </w:r>
  </w:p>
  <w:p w14:paraId="73FB6A10" w14:textId="77777777" w:rsidR="00F129A9" w:rsidRDefault="00F129A9" w:rsidP="00A6173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E3392" w14:textId="77777777" w:rsidR="00905663" w:rsidRDefault="00905663">
      <w:r>
        <w:separator/>
      </w:r>
    </w:p>
  </w:footnote>
  <w:footnote w:type="continuationSeparator" w:id="0">
    <w:p w14:paraId="022753FE" w14:textId="77777777" w:rsidR="00905663" w:rsidRDefault="00905663">
      <w:r>
        <w:continuationSeparator/>
      </w:r>
    </w:p>
  </w:footnote>
  <w:footnote w:type="continuationNotice" w:id="1">
    <w:p w14:paraId="2D404794" w14:textId="77777777" w:rsidR="00905663" w:rsidRDefault="009056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89707F4"/>
    <w:multiLevelType w:val="hybridMultilevel"/>
    <w:tmpl w:val="7D41F951"/>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5"/>
    <w:multiLevelType w:val="multilevel"/>
    <w:tmpl w:val="00000005"/>
    <w:name w:val="WW8Num11"/>
    <w:lvl w:ilvl="0">
      <w:start w:val="5"/>
      <w:numFmt w:val="decimal"/>
      <w:lvlText w:val="%1."/>
      <w:lvlJc w:val="left"/>
      <w:pPr>
        <w:tabs>
          <w:tab w:val="num" w:pos="630"/>
        </w:tabs>
        <w:ind w:left="630" w:hanging="630"/>
      </w:pPr>
      <w:rPr>
        <w:rFonts w:cs="Times New Roman"/>
      </w:rPr>
    </w:lvl>
    <w:lvl w:ilvl="1">
      <w:start w:val="3"/>
      <w:numFmt w:val="decimal"/>
      <w:lvlText w:val="%1.%2."/>
      <w:lvlJc w:val="left"/>
      <w:pPr>
        <w:tabs>
          <w:tab w:val="num" w:pos="1074"/>
        </w:tabs>
        <w:ind w:left="1074" w:hanging="720"/>
      </w:pPr>
      <w:rPr>
        <w:rFonts w:cs="Times New Roman"/>
      </w:rPr>
    </w:lvl>
    <w:lvl w:ilvl="2">
      <w:start w:val="1"/>
      <w:numFmt w:val="decimal"/>
      <w:lvlText w:val="6.1.%3."/>
      <w:lvlJc w:val="left"/>
      <w:pPr>
        <w:tabs>
          <w:tab w:val="num" w:pos="1428"/>
        </w:tabs>
        <w:ind w:left="1428" w:hanging="720"/>
      </w:pPr>
      <w:rPr>
        <w:rFonts w:cs="Times New Roman"/>
      </w:rPr>
    </w:lvl>
    <w:lvl w:ilvl="3">
      <w:start w:val="1"/>
      <w:numFmt w:val="decimal"/>
      <w:lvlText w:val="%1.%2.%3.%4."/>
      <w:lvlJc w:val="left"/>
      <w:pPr>
        <w:tabs>
          <w:tab w:val="num" w:pos="2142"/>
        </w:tabs>
        <w:ind w:left="2142" w:hanging="108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3210"/>
        </w:tabs>
        <w:ind w:left="3210" w:hanging="1440"/>
      </w:pPr>
      <w:rPr>
        <w:rFonts w:cs="Times New Roman"/>
      </w:rPr>
    </w:lvl>
    <w:lvl w:ilvl="6">
      <w:start w:val="1"/>
      <w:numFmt w:val="decimal"/>
      <w:lvlText w:val="%1.%2.%3.%4.%5.%6.%7."/>
      <w:lvlJc w:val="left"/>
      <w:pPr>
        <w:tabs>
          <w:tab w:val="num" w:pos="3924"/>
        </w:tabs>
        <w:ind w:left="3924" w:hanging="1800"/>
      </w:pPr>
      <w:rPr>
        <w:rFonts w:cs="Times New Roman"/>
      </w:rPr>
    </w:lvl>
    <w:lvl w:ilvl="7">
      <w:start w:val="1"/>
      <w:numFmt w:val="decimal"/>
      <w:lvlText w:val="%1.%2.%3.%4.%5.%6.%7.%8."/>
      <w:lvlJc w:val="left"/>
      <w:pPr>
        <w:tabs>
          <w:tab w:val="num" w:pos="4278"/>
        </w:tabs>
        <w:ind w:left="4278" w:hanging="1800"/>
      </w:pPr>
      <w:rPr>
        <w:rFonts w:cs="Times New Roman"/>
      </w:rPr>
    </w:lvl>
    <w:lvl w:ilvl="8">
      <w:start w:val="1"/>
      <w:numFmt w:val="decimal"/>
      <w:lvlText w:val="%1.%2.%3.%4.%5.%6.%7.%8.%9."/>
      <w:lvlJc w:val="left"/>
      <w:pPr>
        <w:tabs>
          <w:tab w:val="num" w:pos="4992"/>
        </w:tabs>
        <w:ind w:left="4992" w:hanging="2160"/>
      </w:pPr>
      <w:rPr>
        <w:rFonts w:cs="Times New Roman"/>
      </w:rPr>
    </w:lvl>
  </w:abstractNum>
  <w:abstractNum w:abstractNumId="2" w15:restartNumberingAfterBreak="0">
    <w:nsid w:val="00000009"/>
    <w:multiLevelType w:val="multilevel"/>
    <w:tmpl w:val="00000009"/>
    <w:name w:val="WW8Num19"/>
    <w:lvl w:ilvl="0">
      <w:numFmt w:val="bullet"/>
      <w:lvlText w:val="•"/>
      <w:lvlJc w:val="left"/>
      <w:pPr>
        <w:tabs>
          <w:tab w:val="num" w:pos="1125"/>
        </w:tabs>
        <w:ind w:left="1125"/>
      </w:pPr>
      <w:rPr>
        <w:rFonts w:ascii="Arial" w:hAnsi="Arial"/>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C"/>
    <w:multiLevelType w:val="multilevel"/>
    <w:tmpl w:val="0000000C"/>
    <w:name w:val="WW8Num25"/>
    <w:lvl w:ilvl="0">
      <w:start w:val="1"/>
      <w:numFmt w:val="decimal"/>
      <w:lvlText w:val="%1."/>
      <w:lvlJc w:val="left"/>
      <w:pPr>
        <w:tabs>
          <w:tab w:val="num" w:pos="0"/>
        </w:tabs>
        <w:ind w:left="675" w:hanging="675"/>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800" w:hanging="180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2160" w:hanging="2160"/>
      </w:pPr>
      <w:rPr>
        <w:rFonts w:cs="Times New Roman"/>
      </w:rPr>
    </w:lvl>
  </w:abstractNum>
  <w:abstractNum w:abstractNumId="4" w15:restartNumberingAfterBreak="0">
    <w:nsid w:val="0000000F"/>
    <w:multiLevelType w:val="multilevel"/>
    <w:tmpl w:val="0000000F"/>
    <w:name w:val="WW8Num28"/>
    <w:lvl w:ilvl="0">
      <w:start w:val="1"/>
      <w:numFmt w:val="decimal"/>
      <w:lvlText w:val="%1."/>
      <w:lvlJc w:val="center"/>
      <w:pPr>
        <w:tabs>
          <w:tab w:val="num" w:pos="567"/>
        </w:tabs>
        <w:ind w:left="567" w:hanging="279"/>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1844"/>
        </w:tabs>
        <w:ind w:left="1844" w:hanging="567"/>
      </w:pPr>
      <w:rPr>
        <w:rFonts w:cs="Times New Roman"/>
      </w:rPr>
    </w:lvl>
    <w:lvl w:ilvl="4">
      <w:start w:val="1"/>
      <w:numFmt w:val="lowerLetter"/>
      <w:lvlText w:val="%5)"/>
      <w:lvlJc w:val="left"/>
      <w:pPr>
        <w:tabs>
          <w:tab w:val="num" w:pos="3508"/>
        </w:tabs>
        <w:ind w:left="3508" w:hanging="1008"/>
      </w:pPr>
      <w:rPr>
        <w:rFonts w:cs="Times New Roman"/>
      </w:rPr>
    </w:lvl>
    <w:lvl w:ilvl="5">
      <w:start w:val="1"/>
      <w:numFmt w:val="decimal"/>
      <w:lvlText w:val="%1.%2.%3.%4.%5.%6"/>
      <w:lvlJc w:val="left"/>
      <w:pPr>
        <w:tabs>
          <w:tab w:val="num" w:pos="2592"/>
        </w:tabs>
        <w:ind w:left="2592" w:hanging="1152"/>
      </w:pPr>
      <w:rPr>
        <w:rFonts w:cs="Times New Roman"/>
      </w:rPr>
    </w:lvl>
    <w:lvl w:ilvl="6">
      <w:start w:val="1"/>
      <w:numFmt w:val="decimal"/>
      <w:lvlText w:val="%1.%2.%3.%4.%5.%6.%7"/>
      <w:lvlJc w:val="left"/>
      <w:pPr>
        <w:tabs>
          <w:tab w:val="num" w:pos="2736"/>
        </w:tabs>
        <w:ind w:left="2736" w:hanging="1296"/>
      </w:pPr>
      <w:rPr>
        <w:rFonts w:cs="Times New Roman"/>
      </w:rPr>
    </w:lvl>
    <w:lvl w:ilvl="7">
      <w:start w:val="1"/>
      <w:numFmt w:val="decimal"/>
      <w:lvlText w:val="%1.%2.%3.%4.%5.%6.%7.%8"/>
      <w:lvlJc w:val="left"/>
      <w:pPr>
        <w:tabs>
          <w:tab w:val="num" w:pos="2880"/>
        </w:tabs>
        <w:ind w:left="2880" w:hanging="1440"/>
      </w:pPr>
      <w:rPr>
        <w:rFonts w:cs="Times New Roman"/>
      </w:rPr>
    </w:lvl>
    <w:lvl w:ilvl="8">
      <w:start w:val="1"/>
      <w:numFmt w:val="decimal"/>
      <w:lvlText w:val="%1.%2.%3.%4.%5.%6.%7.%8.%9"/>
      <w:lvlJc w:val="left"/>
      <w:pPr>
        <w:tabs>
          <w:tab w:val="num" w:pos="3024"/>
        </w:tabs>
        <w:ind w:left="3024" w:hanging="1584"/>
      </w:pPr>
      <w:rPr>
        <w:rFonts w:cs="Times New Roman"/>
      </w:rPr>
    </w:lvl>
  </w:abstractNum>
  <w:abstractNum w:abstractNumId="5" w15:restartNumberingAfterBreak="0">
    <w:nsid w:val="041A0029"/>
    <w:multiLevelType w:val="multilevel"/>
    <w:tmpl w:val="E6CCA78A"/>
    <w:lvl w:ilvl="0">
      <w:start w:val="11"/>
      <w:numFmt w:val="decimal"/>
      <w:lvlText w:val="%1."/>
      <w:lvlJc w:val="left"/>
      <w:pPr>
        <w:tabs>
          <w:tab w:val="num" w:pos="660"/>
        </w:tabs>
        <w:ind w:left="660" w:hanging="660"/>
      </w:pPr>
      <w:rPr>
        <w:rFonts w:hint="default"/>
      </w:rPr>
    </w:lvl>
    <w:lvl w:ilvl="1">
      <w:start w:val="6"/>
      <w:numFmt w:val="decimal"/>
      <w:lvlText w:val="%1.%2."/>
      <w:lvlJc w:val="left"/>
      <w:pPr>
        <w:tabs>
          <w:tab w:val="num" w:pos="1298"/>
        </w:tabs>
        <w:ind w:left="1298" w:hanging="660"/>
      </w:pPr>
      <w:rPr>
        <w:rFonts w:hint="default"/>
      </w:rPr>
    </w:lvl>
    <w:lvl w:ilvl="2">
      <w:start w:val="8"/>
      <w:numFmt w:val="decimal"/>
      <w:lvlText w:val="%1.%2.%3."/>
      <w:lvlJc w:val="left"/>
      <w:pPr>
        <w:tabs>
          <w:tab w:val="num" w:pos="1996"/>
        </w:tabs>
        <w:ind w:left="1996" w:hanging="720"/>
      </w:pPr>
      <w:rPr>
        <w:rFonts w:hint="default"/>
      </w:rPr>
    </w:lvl>
    <w:lvl w:ilvl="3">
      <w:start w:val="1"/>
      <w:numFmt w:val="decimal"/>
      <w:lvlText w:val="%1.%2.%3.%4."/>
      <w:lvlJc w:val="left"/>
      <w:pPr>
        <w:tabs>
          <w:tab w:val="num" w:pos="2634"/>
        </w:tabs>
        <w:ind w:left="2634" w:hanging="720"/>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6" w15:restartNumberingAfterBreak="0">
    <w:nsid w:val="069B1BAF"/>
    <w:multiLevelType w:val="multilevel"/>
    <w:tmpl w:val="8BDACD5C"/>
    <w:lvl w:ilvl="0">
      <w:start w:val="7"/>
      <w:numFmt w:val="decimal"/>
      <w:lvlText w:val="%1."/>
      <w:lvlJc w:val="left"/>
      <w:pPr>
        <w:tabs>
          <w:tab w:val="num" w:pos="630"/>
        </w:tabs>
        <w:ind w:left="630" w:hanging="630"/>
      </w:pPr>
      <w:rPr>
        <w:rFonts w:hint="default"/>
      </w:rPr>
    </w:lvl>
    <w:lvl w:ilvl="1">
      <w:start w:val="9"/>
      <w:numFmt w:val="decimal"/>
      <w:lvlText w:val="%1.%2."/>
      <w:lvlJc w:val="left"/>
      <w:pPr>
        <w:tabs>
          <w:tab w:val="num" w:pos="1620"/>
        </w:tabs>
        <w:ind w:left="1620" w:hanging="720"/>
      </w:pPr>
      <w:rPr>
        <w:rFonts w:hint="default"/>
      </w:rPr>
    </w:lvl>
    <w:lvl w:ilvl="2">
      <w:start w:val="9"/>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7" w15:restartNumberingAfterBreak="0">
    <w:nsid w:val="06DF4759"/>
    <w:multiLevelType w:val="hybridMultilevel"/>
    <w:tmpl w:val="F4D8B896"/>
    <w:lvl w:ilvl="0" w:tplc="AA680658">
      <w:start w:val="1"/>
      <w:numFmt w:val="decimal"/>
      <w:lvlText w:val="6.10.%1."/>
      <w:lvlJc w:val="left"/>
      <w:pPr>
        <w:tabs>
          <w:tab w:val="num" w:pos="284"/>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08710711"/>
    <w:multiLevelType w:val="hybridMultilevel"/>
    <w:tmpl w:val="4A6A5776"/>
    <w:lvl w:ilvl="0" w:tplc="1B3087AA">
      <w:start w:val="1"/>
      <w:numFmt w:val="decimal"/>
      <w:lvlText w:val="6.4.%1."/>
      <w:lvlJc w:val="left"/>
      <w:pPr>
        <w:tabs>
          <w:tab w:val="num" w:pos="284"/>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09E65A99"/>
    <w:multiLevelType w:val="hybridMultilevel"/>
    <w:tmpl w:val="5A10A67E"/>
    <w:lvl w:ilvl="0" w:tplc="C29ECF5E">
      <w:start w:val="1"/>
      <w:numFmt w:val="decimal"/>
      <w:lvlText w:val="6.2.%1."/>
      <w:lvlJc w:val="left"/>
      <w:pPr>
        <w:tabs>
          <w:tab w:val="num" w:pos="284"/>
        </w:tabs>
      </w:pPr>
      <w:rPr>
        <w:rFonts w:cs="Times New Roman" w:hint="default"/>
      </w:rPr>
    </w:lvl>
    <w:lvl w:ilvl="1" w:tplc="04190019">
      <w:start w:val="1"/>
      <w:numFmt w:val="lowerLetter"/>
      <w:lvlText w:val="%2."/>
      <w:lvlJc w:val="left"/>
      <w:pPr>
        <w:ind w:left="1220" w:hanging="360"/>
      </w:pPr>
      <w:rPr>
        <w:rFonts w:cs="Times New Roman"/>
      </w:rPr>
    </w:lvl>
    <w:lvl w:ilvl="2" w:tplc="0419001B">
      <w:start w:val="1"/>
      <w:numFmt w:val="lowerRoman"/>
      <w:lvlText w:val="%3."/>
      <w:lvlJc w:val="right"/>
      <w:pPr>
        <w:ind w:left="1940" w:hanging="180"/>
      </w:pPr>
      <w:rPr>
        <w:rFonts w:cs="Times New Roman"/>
      </w:rPr>
    </w:lvl>
    <w:lvl w:ilvl="3" w:tplc="0419000F">
      <w:start w:val="1"/>
      <w:numFmt w:val="decimal"/>
      <w:lvlText w:val="%4."/>
      <w:lvlJc w:val="left"/>
      <w:pPr>
        <w:ind w:left="2660" w:hanging="360"/>
      </w:pPr>
      <w:rPr>
        <w:rFonts w:cs="Times New Roman"/>
      </w:rPr>
    </w:lvl>
    <w:lvl w:ilvl="4" w:tplc="04190019">
      <w:start w:val="1"/>
      <w:numFmt w:val="lowerLetter"/>
      <w:lvlText w:val="%5."/>
      <w:lvlJc w:val="left"/>
      <w:pPr>
        <w:ind w:left="3380" w:hanging="360"/>
      </w:pPr>
      <w:rPr>
        <w:rFonts w:cs="Times New Roman"/>
      </w:rPr>
    </w:lvl>
    <w:lvl w:ilvl="5" w:tplc="0419001B">
      <w:start w:val="1"/>
      <w:numFmt w:val="lowerRoman"/>
      <w:lvlText w:val="%6."/>
      <w:lvlJc w:val="right"/>
      <w:pPr>
        <w:ind w:left="4100" w:hanging="180"/>
      </w:pPr>
      <w:rPr>
        <w:rFonts w:cs="Times New Roman"/>
      </w:rPr>
    </w:lvl>
    <w:lvl w:ilvl="6" w:tplc="0419000F">
      <w:start w:val="1"/>
      <w:numFmt w:val="decimal"/>
      <w:lvlText w:val="%7."/>
      <w:lvlJc w:val="left"/>
      <w:pPr>
        <w:ind w:left="4820" w:hanging="360"/>
      </w:pPr>
      <w:rPr>
        <w:rFonts w:cs="Times New Roman"/>
      </w:rPr>
    </w:lvl>
    <w:lvl w:ilvl="7" w:tplc="04190019">
      <w:start w:val="1"/>
      <w:numFmt w:val="lowerLetter"/>
      <w:lvlText w:val="%8."/>
      <w:lvlJc w:val="left"/>
      <w:pPr>
        <w:ind w:left="5540" w:hanging="360"/>
      </w:pPr>
      <w:rPr>
        <w:rFonts w:cs="Times New Roman"/>
      </w:rPr>
    </w:lvl>
    <w:lvl w:ilvl="8" w:tplc="0419001B">
      <w:start w:val="1"/>
      <w:numFmt w:val="lowerRoman"/>
      <w:lvlText w:val="%9."/>
      <w:lvlJc w:val="right"/>
      <w:pPr>
        <w:ind w:left="6260" w:hanging="180"/>
      </w:pPr>
      <w:rPr>
        <w:rFonts w:cs="Times New Roman"/>
      </w:rPr>
    </w:lvl>
  </w:abstractNum>
  <w:abstractNum w:abstractNumId="10" w15:restartNumberingAfterBreak="0">
    <w:nsid w:val="0FD17A04"/>
    <w:multiLevelType w:val="multilevel"/>
    <w:tmpl w:val="92E26A42"/>
    <w:lvl w:ilvl="0">
      <w:start w:val="6"/>
      <w:numFmt w:val="decimal"/>
      <w:lvlText w:val="%1."/>
      <w:lvlJc w:val="left"/>
      <w:pPr>
        <w:tabs>
          <w:tab w:val="num" w:pos="630"/>
        </w:tabs>
        <w:ind w:left="630" w:hanging="630"/>
      </w:pPr>
      <w:rPr>
        <w:rFonts w:hint="default"/>
      </w:rPr>
    </w:lvl>
    <w:lvl w:ilvl="1">
      <w:start w:val="1"/>
      <w:numFmt w:val="decimal"/>
      <w:lvlText w:val="%1.%2."/>
      <w:lvlJc w:val="left"/>
      <w:pPr>
        <w:tabs>
          <w:tab w:val="num" w:pos="900"/>
        </w:tabs>
        <w:ind w:left="900" w:hanging="72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1" w15:restartNumberingAfterBreak="0">
    <w:nsid w:val="1B431C9B"/>
    <w:multiLevelType w:val="multilevel"/>
    <w:tmpl w:val="5FE0B0C8"/>
    <w:styleLink w:val="a"/>
    <w:lvl w:ilvl="0">
      <w:start w:val="1"/>
      <w:numFmt w:val="upperRoman"/>
      <w:lvlText w:val="%1"/>
      <w:lvlJc w:val="left"/>
      <w:pPr>
        <w:tabs>
          <w:tab w:val="num" w:pos="567"/>
        </w:tabs>
        <w:ind w:left="567" w:hanging="567"/>
      </w:pPr>
      <w:rPr>
        <w:rFonts w:ascii="Arial" w:hAnsi="Arial" w:cs="Arial" w:hint="default"/>
        <w:sz w:val="28"/>
        <w:szCs w:val="28"/>
      </w:rPr>
    </w:lvl>
    <w:lvl w:ilvl="1">
      <w:start w:val="1"/>
      <w:numFmt w:val="none"/>
      <w:lvlRestart w:val="0"/>
      <w:lvlText w:val=""/>
      <w:lvlJc w:val="left"/>
      <w:pPr>
        <w:tabs>
          <w:tab w:val="num" w:pos="567"/>
        </w:tabs>
        <w:ind w:left="567" w:hanging="567"/>
      </w:pPr>
      <w:rPr>
        <w:rFonts w:ascii="Arial" w:hAnsi="Arial" w:cs="Arial" w:hint="default"/>
        <w:b/>
        <w:bCs/>
        <w:i w:val="0"/>
        <w:iCs w:val="0"/>
        <w:sz w:val="24"/>
        <w:szCs w:val="24"/>
      </w:rPr>
    </w:lvl>
    <w:lvl w:ilvl="2">
      <w:start w:val="1"/>
      <w:numFmt w:val="decimal"/>
      <w:lvlRestart w:val="0"/>
      <w:lvlText w:val="Статья %3"/>
      <w:lvlJc w:val="left"/>
      <w:pPr>
        <w:tabs>
          <w:tab w:val="num" w:pos="2217"/>
        </w:tabs>
        <w:ind w:left="2217" w:hanging="1134"/>
      </w:pPr>
      <w:rPr>
        <w:rFonts w:ascii="Arial Narrow" w:hAnsi="Arial Narrow" w:cs="Arial Narrow" w:hint="default"/>
        <w:b/>
        <w:bCs/>
        <w:i w:val="0"/>
        <w:iCs w:val="0"/>
        <w:sz w:val="24"/>
        <w:szCs w:val="24"/>
      </w:rPr>
    </w:lvl>
    <w:lvl w:ilvl="3">
      <w:start w:val="1"/>
      <w:numFmt w:val="decimal"/>
      <w:lvlText w:val="%3.%4"/>
      <w:lvlJc w:val="left"/>
      <w:pPr>
        <w:tabs>
          <w:tab w:val="num" w:pos="1765"/>
        </w:tabs>
        <w:ind w:left="1765" w:hanging="397"/>
      </w:pPr>
      <w:rPr>
        <w:rFonts w:ascii="Arial Narrow" w:hAnsi="Arial Narrow" w:cs="Arial Narrow" w:hint="default"/>
        <w:b/>
        <w:bCs/>
        <w:i w:val="0"/>
        <w:iCs w:val="0"/>
        <w:sz w:val="24"/>
        <w:szCs w:val="24"/>
      </w:rPr>
    </w:lvl>
    <w:lvl w:ilvl="4">
      <w:start w:val="1"/>
      <w:numFmt w:val="none"/>
      <w:lvlText w:val=""/>
      <w:lvlJc w:val="left"/>
      <w:pPr>
        <w:tabs>
          <w:tab w:val="num" w:pos="1134"/>
        </w:tabs>
        <w:ind w:left="1134" w:hanging="567"/>
      </w:pPr>
      <w:rPr>
        <w:rFonts w:ascii="Arial Narrow" w:hAnsi="Arial Narrow" w:cs="Arial Narrow" w:hint="default"/>
        <w:b/>
        <w:bCs/>
        <w:i w:val="0"/>
        <w:iCs w:val="0"/>
        <w:sz w:val="22"/>
        <w:szCs w:val="22"/>
      </w:rPr>
    </w:lvl>
    <w:lvl w:ilvl="5">
      <w:start w:val="1"/>
      <w:numFmt w:val="decimal"/>
      <w:lvlText w:val="%6)"/>
      <w:lvlJc w:val="left"/>
      <w:pPr>
        <w:tabs>
          <w:tab w:val="num" w:pos="1537"/>
        </w:tabs>
        <w:ind w:left="1537" w:hanging="397"/>
      </w:pPr>
      <w:rPr>
        <w:rFonts w:ascii="Arial Narrow" w:hAnsi="Arial Narrow" w:cs="Arial Narrow" w:hint="default"/>
        <w:b w:val="0"/>
        <w:bCs w:val="0"/>
        <w:i w:val="0"/>
        <w:iCs w:val="0"/>
        <w:sz w:val="24"/>
        <w:szCs w:val="24"/>
      </w:rPr>
    </w:lvl>
    <w:lvl w:ilvl="6">
      <w:start w:val="1"/>
      <w:numFmt w:val="bullet"/>
      <w:lvlRestart w:val="0"/>
      <w:lvlText w:val=""/>
      <w:lvlJc w:val="left"/>
      <w:pPr>
        <w:tabs>
          <w:tab w:val="num" w:pos="1701"/>
        </w:tabs>
        <w:ind w:left="1701" w:hanging="397"/>
      </w:pPr>
      <w:rPr>
        <w:rFonts w:ascii="Symbol" w:hAnsi="Symbol" w:hint="default"/>
        <w:b/>
        <w:i w:val="0"/>
        <w:sz w:val="24"/>
      </w:rPr>
    </w:lvl>
    <w:lvl w:ilvl="7">
      <w:start w:val="1"/>
      <w:numFmt w:val="lowerLetter"/>
      <w:lvlText w:val="%8."/>
      <w:lvlJc w:val="left"/>
      <w:pPr>
        <w:tabs>
          <w:tab w:val="num" w:pos="2007"/>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12" w15:restartNumberingAfterBreak="0">
    <w:nsid w:val="1ED64187"/>
    <w:multiLevelType w:val="hybridMultilevel"/>
    <w:tmpl w:val="BFDE6296"/>
    <w:lvl w:ilvl="0" w:tplc="2AB480B2">
      <w:start w:val="1"/>
      <w:numFmt w:val="decimal"/>
      <w:lvlText w:val="6.3.%1."/>
      <w:lvlJc w:val="left"/>
      <w:pPr>
        <w:tabs>
          <w:tab w:val="num" w:pos="426"/>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15:restartNumberingAfterBreak="0">
    <w:nsid w:val="245B5EEC"/>
    <w:multiLevelType w:val="multilevel"/>
    <w:tmpl w:val="98928C86"/>
    <w:lvl w:ilvl="0">
      <w:start w:val="1"/>
      <w:numFmt w:val="decimal"/>
      <w:lvlText w:val="%1."/>
      <w:lvlJc w:val="left"/>
      <w:pPr>
        <w:ind w:left="675" w:hanging="675"/>
      </w:pPr>
      <w:rPr>
        <w:rFonts w:hint="default"/>
      </w:rPr>
    </w:lvl>
    <w:lvl w:ilvl="1">
      <w:start w:val="2"/>
      <w:numFmt w:val="decimal"/>
      <w:lvlText w:val="%1.%2."/>
      <w:lvlJc w:val="left"/>
      <w:pPr>
        <w:ind w:left="1370" w:hanging="720"/>
      </w:pPr>
      <w:rPr>
        <w:rFonts w:hint="default"/>
      </w:rPr>
    </w:lvl>
    <w:lvl w:ilvl="2">
      <w:start w:val="1"/>
      <w:numFmt w:val="decimal"/>
      <w:lvlText w:val="%1.%2.%3."/>
      <w:lvlJc w:val="left"/>
      <w:pPr>
        <w:ind w:left="2020" w:hanging="720"/>
      </w:pPr>
      <w:rPr>
        <w:rFonts w:hint="default"/>
      </w:rPr>
    </w:lvl>
    <w:lvl w:ilvl="3">
      <w:start w:val="1"/>
      <w:numFmt w:val="decimal"/>
      <w:lvlText w:val="%1.%2.%3.%4."/>
      <w:lvlJc w:val="left"/>
      <w:pPr>
        <w:ind w:left="3030" w:hanging="108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690" w:hanging="1440"/>
      </w:pPr>
      <w:rPr>
        <w:rFonts w:hint="default"/>
      </w:rPr>
    </w:lvl>
    <w:lvl w:ilvl="6">
      <w:start w:val="1"/>
      <w:numFmt w:val="decimal"/>
      <w:lvlText w:val="%1.%2.%3.%4.%5.%6.%7."/>
      <w:lvlJc w:val="left"/>
      <w:pPr>
        <w:ind w:left="5700" w:hanging="1800"/>
      </w:pPr>
      <w:rPr>
        <w:rFonts w:hint="default"/>
      </w:rPr>
    </w:lvl>
    <w:lvl w:ilvl="7">
      <w:start w:val="1"/>
      <w:numFmt w:val="decimal"/>
      <w:lvlText w:val="%1.%2.%3.%4.%5.%6.%7.%8."/>
      <w:lvlJc w:val="left"/>
      <w:pPr>
        <w:ind w:left="6350" w:hanging="1800"/>
      </w:pPr>
      <w:rPr>
        <w:rFonts w:hint="default"/>
      </w:rPr>
    </w:lvl>
    <w:lvl w:ilvl="8">
      <w:start w:val="1"/>
      <w:numFmt w:val="decimal"/>
      <w:lvlText w:val="%1.%2.%3.%4.%5.%6.%7.%8.%9."/>
      <w:lvlJc w:val="left"/>
      <w:pPr>
        <w:ind w:left="7360" w:hanging="2160"/>
      </w:pPr>
      <w:rPr>
        <w:rFonts w:hint="default"/>
      </w:rPr>
    </w:lvl>
  </w:abstractNum>
  <w:abstractNum w:abstractNumId="14" w15:restartNumberingAfterBreak="0">
    <w:nsid w:val="2B8E3120"/>
    <w:multiLevelType w:val="hybridMultilevel"/>
    <w:tmpl w:val="95FA30D2"/>
    <w:lvl w:ilvl="0" w:tplc="9B4EA968">
      <w:start w:val="1"/>
      <w:numFmt w:val="decimal"/>
      <w:lvlText w:val="7.1.%1."/>
      <w:lvlJc w:val="left"/>
      <w:pPr>
        <w:tabs>
          <w:tab w:val="num" w:pos="284"/>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2C090127"/>
    <w:multiLevelType w:val="hybridMultilevel"/>
    <w:tmpl w:val="E64CB754"/>
    <w:lvl w:ilvl="0" w:tplc="D99CEF4C">
      <w:start w:val="1"/>
      <w:numFmt w:val="decimal"/>
      <w:lvlText w:val="7.2.%1."/>
      <w:lvlJc w:val="left"/>
      <w:pPr>
        <w:tabs>
          <w:tab w:val="num" w:pos="284"/>
        </w:tabs>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2C3D6B7C"/>
    <w:multiLevelType w:val="multilevel"/>
    <w:tmpl w:val="96A609E2"/>
    <w:lvl w:ilvl="0">
      <w:start w:val="7"/>
      <w:numFmt w:val="decimal"/>
      <w:lvlText w:val="%1."/>
      <w:lvlJc w:val="left"/>
      <w:pPr>
        <w:tabs>
          <w:tab w:val="num" w:pos="630"/>
        </w:tabs>
        <w:ind w:left="630" w:hanging="630"/>
      </w:pPr>
      <w:rPr>
        <w:rFonts w:hint="default"/>
      </w:rPr>
    </w:lvl>
    <w:lvl w:ilvl="1">
      <w:start w:val="8"/>
      <w:numFmt w:val="decimal"/>
      <w:lvlText w:val="%1.%2."/>
      <w:lvlJc w:val="left"/>
      <w:pPr>
        <w:tabs>
          <w:tab w:val="num" w:pos="1430"/>
        </w:tabs>
        <w:ind w:left="1430" w:hanging="720"/>
      </w:pPr>
      <w:rPr>
        <w:rFonts w:hint="default"/>
      </w:rPr>
    </w:lvl>
    <w:lvl w:ilvl="2">
      <w:start w:val="5"/>
      <w:numFmt w:val="decimal"/>
      <w:lvlText w:val="%1.%2.6."/>
      <w:lvlJc w:val="left"/>
      <w:pPr>
        <w:tabs>
          <w:tab w:val="num" w:pos="1571"/>
        </w:tabs>
        <w:ind w:left="1571" w:hanging="720"/>
      </w:pPr>
      <w:rPr>
        <w:rFonts w:hint="default"/>
      </w:rPr>
    </w:lvl>
    <w:lvl w:ilvl="3">
      <w:start w:val="1"/>
      <w:numFmt w:val="decimal"/>
      <w:lvlText w:val="%1.%2.%3.%4."/>
      <w:lvlJc w:val="left"/>
      <w:pPr>
        <w:tabs>
          <w:tab w:val="num" w:pos="3210"/>
        </w:tabs>
        <w:ind w:left="3210" w:hanging="1080"/>
      </w:pPr>
      <w:rPr>
        <w:rFonts w:hint="default"/>
      </w:rPr>
    </w:lvl>
    <w:lvl w:ilvl="4">
      <w:start w:val="1"/>
      <w:numFmt w:val="decimal"/>
      <w:lvlText w:val="%1.%2.%3.%4.%5."/>
      <w:lvlJc w:val="left"/>
      <w:pPr>
        <w:tabs>
          <w:tab w:val="num" w:pos="3920"/>
        </w:tabs>
        <w:ind w:left="3920" w:hanging="1080"/>
      </w:pPr>
      <w:rPr>
        <w:rFonts w:hint="default"/>
      </w:rPr>
    </w:lvl>
    <w:lvl w:ilvl="5">
      <w:start w:val="1"/>
      <w:numFmt w:val="decimal"/>
      <w:lvlText w:val="%1.%2.%3.%4.%5.%6."/>
      <w:lvlJc w:val="left"/>
      <w:pPr>
        <w:tabs>
          <w:tab w:val="num" w:pos="4990"/>
        </w:tabs>
        <w:ind w:left="4990" w:hanging="1440"/>
      </w:pPr>
      <w:rPr>
        <w:rFonts w:hint="default"/>
      </w:rPr>
    </w:lvl>
    <w:lvl w:ilvl="6">
      <w:start w:val="1"/>
      <w:numFmt w:val="decimal"/>
      <w:lvlText w:val="%1.%2.%3.%4.%5.%6.%7."/>
      <w:lvlJc w:val="left"/>
      <w:pPr>
        <w:tabs>
          <w:tab w:val="num" w:pos="6060"/>
        </w:tabs>
        <w:ind w:left="6060" w:hanging="1800"/>
      </w:pPr>
      <w:rPr>
        <w:rFonts w:hint="default"/>
      </w:rPr>
    </w:lvl>
    <w:lvl w:ilvl="7">
      <w:start w:val="1"/>
      <w:numFmt w:val="decimal"/>
      <w:lvlText w:val="%1.%2.%3.%4.%5.%6.%7.%8."/>
      <w:lvlJc w:val="left"/>
      <w:pPr>
        <w:tabs>
          <w:tab w:val="num" w:pos="6770"/>
        </w:tabs>
        <w:ind w:left="6770" w:hanging="1800"/>
      </w:pPr>
      <w:rPr>
        <w:rFonts w:hint="default"/>
      </w:rPr>
    </w:lvl>
    <w:lvl w:ilvl="8">
      <w:start w:val="1"/>
      <w:numFmt w:val="decimal"/>
      <w:lvlText w:val="%1.%2.%3.%4.%5.%6.%7.%8.%9."/>
      <w:lvlJc w:val="left"/>
      <w:pPr>
        <w:tabs>
          <w:tab w:val="num" w:pos="7840"/>
        </w:tabs>
        <w:ind w:left="7840" w:hanging="2160"/>
      </w:pPr>
      <w:rPr>
        <w:rFonts w:hint="default"/>
      </w:rPr>
    </w:lvl>
  </w:abstractNum>
  <w:abstractNum w:abstractNumId="17" w15:restartNumberingAfterBreak="0">
    <w:nsid w:val="31333A37"/>
    <w:multiLevelType w:val="hybridMultilevel"/>
    <w:tmpl w:val="EED26CD8"/>
    <w:lvl w:ilvl="0" w:tplc="1EE6A01C">
      <w:start w:val="1"/>
      <w:numFmt w:val="decimal"/>
      <w:lvlText w:val="7.4.%1."/>
      <w:lvlJc w:val="left"/>
      <w:pPr>
        <w:tabs>
          <w:tab w:val="num" w:pos="1544"/>
        </w:tabs>
      </w:pPr>
      <w:rPr>
        <w:rFonts w:cs="Times New Roman" w:hint="default"/>
      </w:rPr>
    </w:lvl>
    <w:lvl w:ilvl="1" w:tplc="04190019">
      <w:start w:val="1"/>
      <w:numFmt w:val="lowerLetter"/>
      <w:lvlText w:val="%2."/>
      <w:lvlJc w:val="left"/>
      <w:pPr>
        <w:tabs>
          <w:tab w:val="num" w:pos="2700"/>
        </w:tabs>
        <w:ind w:left="2700" w:hanging="360"/>
      </w:pPr>
      <w:rPr>
        <w:rFonts w:cs="Times New Roman"/>
      </w:rPr>
    </w:lvl>
    <w:lvl w:ilvl="2" w:tplc="0419001B">
      <w:start w:val="1"/>
      <w:numFmt w:val="lowerRoman"/>
      <w:lvlText w:val="%3."/>
      <w:lvlJc w:val="right"/>
      <w:pPr>
        <w:tabs>
          <w:tab w:val="num" w:pos="3420"/>
        </w:tabs>
        <w:ind w:left="3420" w:hanging="180"/>
      </w:pPr>
      <w:rPr>
        <w:rFonts w:cs="Times New Roman"/>
      </w:rPr>
    </w:lvl>
    <w:lvl w:ilvl="3" w:tplc="0419000F">
      <w:start w:val="1"/>
      <w:numFmt w:val="decimal"/>
      <w:lvlText w:val="%4."/>
      <w:lvlJc w:val="left"/>
      <w:pPr>
        <w:tabs>
          <w:tab w:val="num" w:pos="4140"/>
        </w:tabs>
        <w:ind w:left="4140" w:hanging="360"/>
      </w:pPr>
      <w:rPr>
        <w:rFonts w:cs="Times New Roman"/>
      </w:rPr>
    </w:lvl>
    <w:lvl w:ilvl="4" w:tplc="04190019">
      <w:start w:val="1"/>
      <w:numFmt w:val="lowerLetter"/>
      <w:lvlText w:val="%5."/>
      <w:lvlJc w:val="left"/>
      <w:pPr>
        <w:tabs>
          <w:tab w:val="num" w:pos="4860"/>
        </w:tabs>
        <w:ind w:left="4860" w:hanging="360"/>
      </w:pPr>
      <w:rPr>
        <w:rFonts w:cs="Times New Roman"/>
      </w:rPr>
    </w:lvl>
    <w:lvl w:ilvl="5" w:tplc="0419001B">
      <w:start w:val="1"/>
      <w:numFmt w:val="lowerRoman"/>
      <w:lvlText w:val="%6."/>
      <w:lvlJc w:val="right"/>
      <w:pPr>
        <w:tabs>
          <w:tab w:val="num" w:pos="5580"/>
        </w:tabs>
        <w:ind w:left="5580" w:hanging="180"/>
      </w:pPr>
      <w:rPr>
        <w:rFonts w:cs="Times New Roman"/>
      </w:rPr>
    </w:lvl>
    <w:lvl w:ilvl="6" w:tplc="0419000F">
      <w:start w:val="1"/>
      <w:numFmt w:val="decimal"/>
      <w:lvlText w:val="%7."/>
      <w:lvlJc w:val="left"/>
      <w:pPr>
        <w:tabs>
          <w:tab w:val="num" w:pos="6300"/>
        </w:tabs>
        <w:ind w:left="6300" w:hanging="360"/>
      </w:pPr>
      <w:rPr>
        <w:rFonts w:cs="Times New Roman"/>
      </w:rPr>
    </w:lvl>
    <w:lvl w:ilvl="7" w:tplc="04190019">
      <w:start w:val="1"/>
      <w:numFmt w:val="lowerLetter"/>
      <w:lvlText w:val="%8."/>
      <w:lvlJc w:val="left"/>
      <w:pPr>
        <w:tabs>
          <w:tab w:val="num" w:pos="7020"/>
        </w:tabs>
        <w:ind w:left="7020" w:hanging="360"/>
      </w:pPr>
      <w:rPr>
        <w:rFonts w:cs="Times New Roman"/>
      </w:rPr>
    </w:lvl>
    <w:lvl w:ilvl="8" w:tplc="0419001B">
      <w:start w:val="1"/>
      <w:numFmt w:val="lowerRoman"/>
      <w:lvlText w:val="%9."/>
      <w:lvlJc w:val="right"/>
      <w:pPr>
        <w:tabs>
          <w:tab w:val="num" w:pos="7740"/>
        </w:tabs>
        <w:ind w:left="7740" w:hanging="180"/>
      </w:pPr>
      <w:rPr>
        <w:rFonts w:cs="Times New Roman"/>
      </w:rPr>
    </w:lvl>
  </w:abstractNum>
  <w:abstractNum w:abstractNumId="18" w15:restartNumberingAfterBreak="0">
    <w:nsid w:val="341C56D9"/>
    <w:multiLevelType w:val="multilevel"/>
    <w:tmpl w:val="6F44EFBE"/>
    <w:lvl w:ilvl="0">
      <w:start w:val="6"/>
      <w:numFmt w:val="decimal"/>
      <w:lvlText w:val="%1."/>
      <w:lvlJc w:val="left"/>
      <w:pPr>
        <w:tabs>
          <w:tab w:val="num" w:pos="840"/>
        </w:tabs>
        <w:ind w:left="840" w:hanging="840"/>
      </w:pPr>
      <w:rPr>
        <w:rFonts w:hint="default"/>
      </w:rPr>
    </w:lvl>
    <w:lvl w:ilvl="1">
      <w:start w:val="9"/>
      <w:numFmt w:val="decimal"/>
      <w:lvlText w:val="%1.%2."/>
      <w:lvlJc w:val="left"/>
      <w:pPr>
        <w:tabs>
          <w:tab w:val="num" w:pos="1218"/>
        </w:tabs>
        <w:ind w:left="1218" w:hanging="840"/>
      </w:pPr>
      <w:rPr>
        <w:rFonts w:hint="default"/>
      </w:rPr>
    </w:lvl>
    <w:lvl w:ilvl="2">
      <w:start w:val="8"/>
      <w:numFmt w:val="decimal"/>
      <w:lvlText w:val="%1.%2.%3."/>
      <w:lvlJc w:val="left"/>
      <w:pPr>
        <w:tabs>
          <w:tab w:val="num" w:pos="1596"/>
        </w:tabs>
        <w:ind w:left="1596" w:hanging="840"/>
      </w:pPr>
      <w:rPr>
        <w:rFonts w:hint="default"/>
      </w:rPr>
    </w:lvl>
    <w:lvl w:ilvl="3">
      <w:start w:val="2"/>
      <w:numFmt w:val="decimal"/>
      <w:lvlText w:val="7.%2.9.%4."/>
      <w:lvlJc w:val="left"/>
      <w:pPr>
        <w:tabs>
          <w:tab w:val="num" w:pos="2215"/>
        </w:tabs>
        <w:ind w:left="2215" w:hanging="1080"/>
      </w:pPr>
      <w:rPr>
        <w:rFonts w:hint="default"/>
      </w:rPr>
    </w:lvl>
    <w:lvl w:ilvl="4">
      <w:start w:val="1"/>
      <w:numFmt w:val="decimal"/>
      <w:lvlText w:val="%1.%2.%3.%4.%5."/>
      <w:lvlJc w:val="left"/>
      <w:pPr>
        <w:tabs>
          <w:tab w:val="num" w:pos="2592"/>
        </w:tabs>
        <w:ind w:left="2592" w:hanging="1080"/>
      </w:pPr>
      <w:rPr>
        <w:rFonts w:hint="default"/>
      </w:rPr>
    </w:lvl>
    <w:lvl w:ilvl="5">
      <w:start w:val="1"/>
      <w:numFmt w:val="decimal"/>
      <w:lvlText w:val="%1.%2.%3.%4.%5.%6."/>
      <w:lvlJc w:val="left"/>
      <w:pPr>
        <w:tabs>
          <w:tab w:val="num" w:pos="3330"/>
        </w:tabs>
        <w:ind w:left="3330" w:hanging="1440"/>
      </w:pPr>
      <w:rPr>
        <w:rFonts w:hint="default"/>
      </w:rPr>
    </w:lvl>
    <w:lvl w:ilvl="6">
      <w:start w:val="1"/>
      <w:numFmt w:val="decimal"/>
      <w:lvlText w:val="%1.%2.%3.%4.%5.%6.%7."/>
      <w:lvlJc w:val="left"/>
      <w:pPr>
        <w:tabs>
          <w:tab w:val="num" w:pos="4068"/>
        </w:tabs>
        <w:ind w:left="4068" w:hanging="1800"/>
      </w:pPr>
      <w:rPr>
        <w:rFonts w:hint="default"/>
      </w:rPr>
    </w:lvl>
    <w:lvl w:ilvl="7">
      <w:start w:val="1"/>
      <w:numFmt w:val="decimal"/>
      <w:lvlText w:val="%1.%2.%3.%4.%5.%6.%7.%8."/>
      <w:lvlJc w:val="left"/>
      <w:pPr>
        <w:tabs>
          <w:tab w:val="num" w:pos="4446"/>
        </w:tabs>
        <w:ind w:left="4446" w:hanging="1800"/>
      </w:pPr>
      <w:rPr>
        <w:rFonts w:hint="default"/>
      </w:rPr>
    </w:lvl>
    <w:lvl w:ilvl="8">
      <w:start w:val="1"/>
      <w:numFmt w:val="decimal"/>
      <w:lvlText w:val="%1.%2.%3.%4.%5.%6.%7.%8.%9."/>
      <w:lvlJc w:val="left"/>
      <w:pPr>
        <w:tabs>
          <w:tab w:val="num" w:pos="5184"/>
        </w:tabs>
        <w:ind w:left="5184" w:hanging="2160"/>
      </w:pPr>
      <w:rPr>
        <w:rFonts w:hint="default"/>
      </w:rPr>
    </w:lvl>
  </w:abstractNum>
  <w:abstractNum w:abstractNumId="19" w15:restartNumberingAfterBreak="0">
    <w:nsid w:val="36E23B75"/>
    <w:multiLevelType w:val="multilevel"/>
    <w:tmpl w:val="736A0232"/>
    <w:lvl w:ilvl="0">
      <w:start w:val="6"/>
      <w:numFmt w:val="decimal"/>
      <w:lvlText w:val="%1."/>
      <w:lvlJc w:val="left"/>
      <w:pPr>
        <w:tabs>
          <w:tab w:val="num" w:pos="630"/>
        </w:tabs>
        <w:ind w:left="630" w:hanging="630"/>
      </w:pPr>
      <w:rPr>
        <w:rFonts w:hint="default"/>
      </w:rPr>
    </w:lvl>
    <w:lvl w:ilvl="1">
      <w:start w:val="7"/>
      <w:numFmt w:val="decimal"/>
      <w:lvlText w:val="%1.%2."/>
      <w:lvlJc w:val="left"/>
      <w:pPr>
        <w:tabs>
          <w:tab w:val="num" w:pos="1357"/>
        </w:tabs>
        <w:ind w:left="1357" w:hanging="720"/>
      </w:pPr>
      <w:rPr>
        <w:rFonts w:hint="default"/>
      </w:rPr>
    </w:lvl>
    <w:lvl w:ilvl="2">
      <w:start w:val="1"/>
      <w:numFmt w:val="decimal"/>
      <w:lvlText w:val="%1.%2.%3."/>
      <w:lvlJc w:val="left"/>
      <w:pPr>
        <w:tabs>
          <w:tab w:val="num" w:pos="1994"/>
        </w:tabs>
        <w:ind w:left="1994" w:hanging="720"/>
      </w:pPr>
      <w:rPr>
        <w:rFonts w:hint="default"/>
      </w:rPr>
    </w:lvl>
    <w:lvl w:ilvl="3">
      <w:start w:val="1"/>
      <w:numFmt w:val="decimal"/>
      <w:lvlText w:val="%1.%2.%3.%4."/>
      <w:lvlJc w:val="left"/>
      <w:pPr>
        <w:tabs>
          <w:tab w:val="num" w:pos="2991"/>
        </w:tabs>
        <w:ind w:left="2991" w:hanging="1080"/>
      </w:pPr>
      <w:rPr>
        <w:rFonts w:hint="default"/>
      </w:rPr>
    </w:lvl>
    <w:lvl w:ilvl="4">
      <w:start w:val="1"/>
      <w:numFmt w:val="decimal"/>
      <w:lvlText w:val="%1.%2.%3.%4.%5."/>
      <w:lvlJc w:val="left"/>
      <w:pPr>
        <w:tabs>
          <w:tab w:val="num" w:pos="3628"/>
        </w:tabs>
        <w:ind w:left="3628" w:hanging="1080"/>
      </w:pPr>
      <w:rPr>
        <w:rFonts w:hint="default"/>
      </w:rPr>
    </w:lvl>
    <w:lvl w:ilvl="5">
      <w:start w:val="1"/>
      <w:numFmt w:val="decimal"/>
      <w:lvlText w:val="%1.%2.%3.%4.%5.%6."/>
      <w:lvlJc w:val="left"/>
      <w:pPr>
        <w:tabs>
          <w:tab w:val="num" w:pos="4625"/>
        </w:tabs>
        <w:ind w:left="4625" w:hanging="1440"/>
      </w:pPr>
      <w:rPr>
        <w:rFonts w:hint="default"/>
      </w:rPr>
    </w:lvl>
    <w:lvl w:ilvl="6">
      <w:start w:val="1"/>
      <w:numFmt w:val="decimal"/>
      <w:lvlText w:val="%1.%2.%3.%4.%5.%6.%7."/>
      <w:lvlJc w:val="left"/>
      <w:pPr>
        <w:tabs>
          <w:tab w:val="num" w:pos="5622"/>
        </w:tabs>
        <w:ind w:left="5622" w:hanging="1800"/>
      </w:pPr>
      <w:rPr>
        <w:rFonts w:hint="default"/>
      </w:rPr>
    </w:lvl>
    <w:lvl w:ilvl="7">
      <w:start w:val="1"/>
      <w:numFmt w:val="decimal"/>
      <w:lvlText w:val="%1.%2.%3.%4.%5.%6.%7.%8."/>
      <w:lvlJc w:val="left"/>
      <w:pPr>
        <w:tabs>
          <w:tab w:val="num" w:pos="6259"/>
        </w:tabs>
        <w:ind w:left="6259" w:hanging="1800"/>
      </w:pPr>
      <w:rPr>
        <w:rFonts w:hint="default"/>
      </w:rPr>
    </w:lvl>
    <w:lvl w:ilvl="8">
      <w:start w:val="1"/>
      <w:numFmt w:val="decimal"/>
      <w:lvlText w:val="%1.%2.%3.%4.%5.%6.%7.%8.%9."/>
      <w:lvlJc w:val="left"/>
      <w:pPr>
        <w:tabs>
          <w:tab w:val="num" w:pos="7256"/>
        </w:tabs>
        <w:ind w:left="7256" w:hanging="2160"/>
      </w:pPr>
      <w:rPr>
        <w:rFonts w:hint="default"/>
      </w:rPr>
    </w:lvl>
  </w:abstractNum>
  <w:abstractNum w:abstractNumId="20" w15:restartNumberingAfterBreak="0">
    <w:nsid w:val="43AA2095"/>
    <w:multiLevelType w:val="multilevel"/>
    <w:tmpl w:val="87206514"/>
    <w:lvl w:ilvl="0">
      <w:start w:val="5"/>
      <w:numFmt w:val="decimal"/>
      <w:lvlText w:val="%1."/>
      <w:lvlJc w:val="left"/>
      <w:pPr>
        <w:ind w:left="540" w:hanging="540"/>
      </w:pPr>
      <w:rPr>
        <w:rFonts w:cs="Times New Roman" w:hint="default"/>
        <w:color w:val="FF0000"/>
      </w:rPr>
    </w:lvl>
    <w:lvl w:ilvl="1">
      <w:start w:val="8"/>
      <w:numFmt w:val="decimal"/>
      <w:lvlText w:val="%1.%2."/>
      <w:lvlJc w:val="left"/>
      <w:pPr>
        <w:ind w:left="540" w:hanging="540"/>
      </w:pPr>
      <w:rPr>
        <w:rFonts w:cs="Times New Roman" w:hint="default"/>
        <w:color w:val="FF000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FF0000"/>
      </w:rPr>
    </w:lvl>
    <w:lvl w:ilvl="4">
      <w:start w:val="1"/>
      <w:numFmt w:val="decimal"/>
      <w:lvlText w:val="%1.%2.%3.%4.%5."/>
      <w:lvlJc w:val="left"/>
      <w:pPr>
        <w:ind w:left="1080" w:hanging="1080"/>
      </w:pPr>
      <w:rPr>
        <w:rFonts w:cs="Times New Roman" w:hint="default"/>
        <w:color w:val="FF0000"/>
      </w:rPr>
    </w:lvl>
    <w:lvl w:ilvl="5">
      <w:start w:val="1"/>
      <w:numFmt w:val="decimal"/>
      <w:lvlText w:val="%1.%2.%3.%4.%5.%6."/>
      <w:lvlJc w:val="left"/>
      <w:pPr>
        <w:ind w:left="1080" w:hanging="1080"/>
      </w:pPr>
      <w:rPr>
        <w:rFonts w:cs="Times New Roman" w:hint="default"/>
        <w:color w:val="FF0000"/>
      </w:rPr>
    </w:lvl>
    <w:lvl w:ilvl="6">
      <w:start w:val="1"/>
      <w:numFmt w:val="decimal"/>
      <w:lvlText w:val="%1.%2.%3.%4.%5.%6.%7."/>
      <w:lvlJc w:val="left"/>
      <w:pPr>
        <w:ind w:left="1440" w:hanging="1440"/>
      </w:pPr>
      <w:rPr>
        <w:rFonts w:cs="Times New Roman" w:hint="default"/>
        <w:color w:val="FF0000"/>
      </w:rPr>
    </w:lvl>
    <w:lvl w:ilvl="7">
      <w:start w:val="1"/>
      <w:numFmt w:val="decimal"/>
      <w:lvlText w:val="%1.%2.%3.%4.%5.%6.%7.%8."/>
      <w:lvlJc w:val="left"/>
      <w:pPr>
        <w:ind w:left="1440" w:hanging="1440"/>
      </w:pPr>
      <w:rPr>
        <w:rFonts w:cs="Times New Roman" w:hint="default"/>
        <w:color w:val="FF0000"/>
      </w:rPr>
    </w:lvl>
    <w:lvl w:ilvl="8">
      <w:start w:val="1"/>
      <w:numFmt w:val="decimal"/>
      <w:lvlText w:val="%1.%2.%3.%4.%5.%6.%7.%8.%9."/>
      <w:lvlJc w:val="left"/>
      <w:pPr>
        <w:ind w:left="1800" w:hanging="1800"/>
      </w:pPr>
      <w:rPr>
        <w:rFonts w:cs="Times New Roman" w:hint="default"/>
        <w:color w:val="FF0000"/>
      </w:rPr>
    </w:lvl>
  </w:abstractNum>
  <w:abstractNum w:abstractNumId="21" w15:restartNumberingAfterBreak="0">
    <w:nsid w:val="46980528"/>
    <w:multiLevelType w:val="multilevel"/>
    <w:tmpl w:val="3198ED06"/>
    <w:lvl w:ilvl="0">
      <w:start w:val="6"/>
      <w:numFmt w:val="decimal"/>
      <w:lvlText w:val="%1."/>
      <w:lvlJc w:val="left"/>
      <w:pPr>
        <w:tabs>
          <w:tab w:val="num" w:pos="630"/>
        </w:tabs>
        <w:ind w:left="630" w:hanging="630"/>
      </w:pPr>
      <w:rPr>
        <w:rFonts w:hint="default"/>
      </w:rPr>
    </w:lvl>
    <w:lvl w:ilvl="1">
      <w:start w:val="9"/>
      <w:numFmt w:val="decimal"/>
      <w:lvlText w:val="%1.%2."/>
      <w:lvlJc w:val="left"/>
      <w:pPr>
        <w:tabs>
          <w:tab w:val="num" w:pos="1290"/>
        </w:tabs>
        <w:ind w:left="1290" w:hanging="720"/>
      </w:pPr>
      <w:rPr>
        <w:rFonts w:hint="default"/>
      </w:rPr>
    </w:lvl>
    <w:lvl w:ilvl="2">
      <w:start w:val="2"/>
      <w:numFmt w:val="decimal"/>
      <w:lvlText w:val="7.10.%3."/>
      <w:lvlJc w:val="left"/>
      <w:pPr>
        <w:tabs>
          <w:tab w:val="num" w:pos="1713"/>
        </w:tabs>
        <w:ind w:left="1713"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22" w15:restartNumberingAfterBreak="0">
    <w:nsid w:val="491851E9"/>
    <w:multiLevelType w:val="multilevel"/>
    <w:tmpl w:val="EEB65A6A"/>
    <w:lvl w:ilvl="0">
      <w:start w:val="6"/>
      <w:numFmt w:val="decimal"/>
      <w:lvlText w:val="%1."/>
      <w:lvlJc w:val="left"/>
      <w:pPr>
        <w:tabs>
          <w:tab w:val="num" w:pos="660"/>
        </w:tabs>
        <w:ind w:left="660" w:hanging="660"/>
      </w:pPr>
      <w:rPr>
        <w:rFonts w:hint="default"/>
      </w:rPr>
    </w:lvl>
    <w:lvl w:ilvl="1">
      <w:start w:val="8"/>
      <w:numFmt w:val="decimal"/>
      <w:lvlText w:val="%1.%2."/>
      <w:lvlJc w:val="left"/>
      <w:pPr>
        <w:tabs>
          <w:tab w:val="num" w:pos="1298"/>
        </w:tabs>
        <w:ind w:left="1298" w:hanging="660"/>
      </w:pPr>
      <w:rPr>
        <w:rFonts w:hint="default"/>
      </w:rPr>
    </w:lvl>
    <w:lvl w:ilvl="2">
      <w:start w:val="10"/>
      <w:numFmt w:val="none"/>
      <w:lvlText w:val="7.9.7."/>
      <w:lvlJc w:val="left"/>
      <w:pPr>
        <w:tabs>
          <w:tab w:val="num" w:pos="1996"/>
        </w:tabs>
        <w:ind w:left="1996" w:hanging="720"/>
      </w:pPr>
      <w:rPr>
        <w:rFonts w:hint="default"/>
      </w:rPr>
    </w:lvl>
    <w:lvl w:ilvl="3">
      <w:start w:val="1"/>
      <w:numFmt w:val="decimal"/>
      <w:lvlText w:val="7.9.8.%4."/>
      <w:lvlJc w:val="left"/>
      <w:pPr>
        <w:tabs>
          <w:tab w:val="num" w:pos="1571"/>
        </w:tabs>
        <w:ind w:left="1571" w:hanging="720"/>
      </w:pPr>
      <w:rPr>
        <w:rFonts w:hint="default"/>
      </w:rPr>
    </w:lvl>
    <w:lvl w:ilvl="4">
      <w:start w:val="1"/>
      <w:numFmt w:val="decimal"/>
      <w:lvlText w:val="%1.9.7.%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3" w15:restartNumberingAfterBreak="0">
    <w:nsid w:val="4CD0092E"/>
    <w:multiLevelType w:val="hybridMultilevel"/>
    <w:tmpl w:val="CA16455C"/>
    <w:lvl w:ilvl="0" w:tplc="95C2CD90">
      <w:start w:val="1"/>
      <w:numFmt w:val="bullet"/>
      <w:pStyle w:val="-6"/>
      <w:lvlText w:val=""/>
      <w:lvlJc w:val="left"/>
      <w:pPr>
        <w:tabs>
          <w:tab w:val="num" w:pos="1430"/>
        </w:tabs>
        <w:ind w:left="1430" w:hanging="360"/>
      </w:pPr>
      <w:rPr>
        <w:rFonts w:ascii="Symbol" w:hAnsi="Symbol" w:cs="Symbol" w:hint="default"/>
      </w:rPr>
    </w:lvl>
    <w:lvl w:ilvl="1" w:tplc="AC5CB24A">
      <w:start w:val="1"/>
      <w:numFmt w:val="bullet"/>
      <w:lvlText w:val=""/>
      <w:lvlJc w:val="left"/>
      <w:pPr>
        <w:tabs>
          <w:tab w:val="num" w:pos="2150"/>
        </w:tabs>
        <w:ind w:left="2150" w:hanging="360"/>
      </w:pPr>
      <w:rPr>
        <w:rFonts w:ascii="Symbol" w:hAnsi="Symbol" w:cs="Symbol" w:hint="default"/>
      </w:rPr>
    </w:lvl>
    <w:lvl w:ilvl="2" w:tplc="670A8970">
      <w:start w:val="1"/>
      <w:numFmt w:val="bullet"/>
      <w:lvlText w:val=""/>
      <w:lvlJc w:val="left"/>
      <w:pPr>
        <w:tabs>
          <w:tab w:val="num" w:pos="2870"/>
        </w:tabs>
        <w:ind w:left="2870" w:hanging="360"/>
      </w:pPr>
      <w:rPr>
        <w:rFonts w:ascii="Wingdings" w:hAnsi="Wingdings" w:cs="Wingdings" w:hint="default"/>
      </w:rPr>
    </w:lvl>
    <w:lvl w:ilvl="3" w:tplc="319EDEC0">
      <w:start w:val="1"/>
      <w:numFmt w:val="bullet"/>
      <w:lvlText w:val=""/>
      <w:lvlJc w:val="left"/>
      <w:pPr>
        <w:tabs>
          <w:tab w:val="num" w:pos="3590"/>
        </w:tabs>
        <w:ind w:left="3590" w:hanging="360"/>
      </w:pPr>
      <w:rPr>
        <w:rFonts w:ascii="Symbol" w:hAnsi="Symbol" w:cs="Symbol" w:hint="default"/>
      </w:rPr>
    </w:lvl>
    <w:lvl w:ilvl="4" w:tplc="0DA832CC">
      <w:start w:val="1"/>
      <w:numFmt w:val="bullet"/>
      <w:lvlText w:val="o"/>
      <w:lvlJc w:val="left"/>
      <w:pPr>
        <w:tabs>
          <w:tab w:val="num" w:pos="4310"/>
        </w:tabs>
        <w:ind w:left="4310" w:hanging="360"/>
      </w:pPr>
      <w:rPr>
        <w:rFonts w:ascii="Courier New" w:hAnsi="Courier New" w:cs="Courier New" w:hint="default"/>
      </w:rPr>
    </w:lvl>
    <w:lvl w:ilvl="5" w:tplc="296204F4">
      <w:start w:val="1"/>
      <w:numFmt w:val="bullet"/>
      <w:lvlText w:val=""/>
      <w:lvlJc w:val="left"/>
      <w:pPr>
        <w:tabs>
          <w:tab w:val="num" w:pos="5030"/>
        </w:tabs>
        <w:ind w:left="5030" w:hanging="360"/>
      </w:pPr>
      <w:rPr>
        <w:rFonts w:ascii="Wingdings" w:hAnsi="Wingdings" w:cs="Wingdings" w:hint="default"/>
      </w:rPr>
    </w:lvl>
    <w:lvl w:ilvl="6" w:tplc="5D2602D2">
      <w:start w:val="1"/>
      <w:numFmt w:val="bullet"/>
      <w:lvlText w:val=""/>
      <w:lvlJc w:val="left"/>
      <w:pPr>
        <w:tabs>
          <w:tab w:val="num" w:pos="5750"/>
        </w:tabs>
        <w:ind w:left="5750" w:hanging="360"/>
      </w:pPr>
      <w:rPr>
        <w:rFonts w:ascii="Symbol" w:hAnsi="Symbol" w:cs="Symbol" w:hint="default"/>
      </w:rPr>
    </w:lvl>
    <w:lvl w:ilvl="7" w:tplc="8424DD3C">
      <w:start w:val="1"/>
      <w:numFmt w:val="bullet"/>
      <w:lvlText w:val="o"/>
      <w:lvlJc w:val="left"/>
      <w:pPr>
        <w:tabs>
          <w:tab w:val="num" w:pos="6470"/>
        </w:tabs>
        <w:ind w:left="6470" w:hanging="360"/>
      </w:pPr>
      <w:rPr>
        <w:rFonts w:ascii="Courier New" w:hAnsi="Courier New" w:cs="Courier New" w:hint="default"/>
      </w:rPr>
    </w:lvl>
    <w:lvl w:ilvl="8" w:tplc="E61C7C44">
      <w:start w:val="1"/>
      <w:numFmt w:val="bullet"/>
      <w:lvlText w:val=""/>
      <w:lvlJc w:val="left"/>
      <w:pPr>
        <w:tabs>
          <w:tab w:val="num" w:pos="7190"/>
        </w:tabs>
        <w:ind w:left="7190" w:hanging="360"/>
      </w:pPr>
      <w:rPr>
        <w:rFonts w:ascii="Wingdings" w:hAnsi="Wingdings" w:cs="Wingdings" w:hint="default"/>
      </w:rPr>
    </w:lvl>
  </w:abstractNum>
  <w:abstractNum w:abstractNumId="24" w15:restartNumberingAfterBreak="0">
    <w:nsid w:val="4E997FBA"/>
    <w:multiLevelType w:val="multilevel"/>
    <w:tmpl w:val="CD70E664"/>
    <w:lvl w:ilvl="0">
      <w:start w:val="1"/>
      <w:numFmt w:val="decimal"/>
      <w:lvlText w:val="%1."/>
      <w:lvlJc w:val="left"/>
      <w:pPr>
        <w:ind w:left="900" w:hanging="900"/>
      </w:pPr>
      <w:rPr>
        <w:rFonts w:hint="default"/>
      </w:rPr>
    </w:lvl>
    <w:lvl w:ilvl="1">
      <w:start w:val="2"/>
      <w:numFmt w:val="decimal"/>
      <w:lvlText w:val="%1.%2."/>
      <w:lvlJc w:val="left"/>
      <w:pPr>
        <w:ind w:left="1400" w:hanging="900"/>
      </w:pPr>
      <w:rPr>
        <w:rFonts w:hint="default"/>
      </w:rPr>
    </w:lvl>
    <w:lvl w:ilvl="2">
      <w:start w:val="1"/>
      <w:numFmt w:val="decimal"/>
      <w:lvlText w:val="%1.%2.%3."/>
      <w:lvlJc w:val="left"/>
      <w:pPr>
        <w:ind w:left="1900" w:hanging="900"/>
      </w:pPr>
      <w:rPr>
        <w:rFonts w:hint="default"/>
      </w:rPr>
    </w:lvl>
    <w:lvl w:ilvl="3">
      <w:start w:val="7"/>
      <w:numFmt w:val="decimal"/>
      <w:lvlText w:val="%1.%2.%3.%4."/>
      <w:lvlJc w:val="left"/>
      <w:pPr>
        <w:ind w:left="2580" w:hanging="108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940" w:hanging="1440"/>
      </w:pPr>
      <w:rPr>
        <w:rFonts w:hint="default"/>
      </w:rPr>
    </w:lvl>
    <w:lvl w:ilvl="6">
      <w:start w:val="1"/>
      <w:numFmt w:val="decimal"/>
      <w:lvlText w:val="%1.%2.%3.%4.%5.%6.%7."/>
      <w:lvlJc w:val="left"/>
      <w:pPr>
        <w:ind w:left="4800" w:hanging="1800"/>
      </w:pPr>
      <w:rPr>
        <w:rFonts w:hint="default"/>
      </w:rPr>
    </w:lvl>
    <w:lvl w:ilvl="7">
      <w:start w:val="1"/>
      <w:numFmt w:val="decimal"/>
      <w:lvlText w:val="%1.%2.%3.%4.%5.%6.%7.%8."/>
      <w:lvlJc w:val="left"/>
      <w:pPr>
        <w:ind w:left="5300" w:hanging="1800"/>
      </w:pPr>
      <w:rPr>
        <w:rFonts w:hint="default"/>
      </w:rPr>
    </w:lvl>
    <w:lvl w:ilvl="8">
      <w:start w:val="1"/>
      <w:numFmt w:val="decimal"/>
      <w:lvlText w:val="%1.%2.%3.%4.%5.%6.%7.%8.%9."/>
      <w:lvlJc w:val="left"/>
      <w:pPr>
        <w:ind w:left="6160" w:hanging="2160"/>
      </w:pPr>
      <w:rPr>
        <w:rFonts w:hint="default"/>
      </w:rPr>
    </w:lvl>
  </w:abstractNum>
  <w:abstractNum w:abstractNumId="25" w15:restartNumberingAfterBreak="0">
    <w:nsid w:val="4EAE2186"/>
    <w:multiLevelType w:val="multilevel"/>
    <w:tmpl w:val="77EAD82A"/>
    <w:lvl w:ilvl="0">
      <w:start w:val="7"/>
      <w:numFmt w:val="decimal"/>
      <w:lvlText w:val="%1."/>
      <w:lvlJc w:val="left"/>
      <w:pPr>
        <w:tabs>
          <w:tab w:val="num" w:pos="720"/>
        </w:tabs>
        <w:ind w:left="720" w:hanging="720"/>
      </w:pPr>
      <w:rPr>
        <w:rFonts w:hint="default"/>
        <w:color w:val="auto"/>
      </w:rPr>
    </w:lvl>
    <w:lvl w:ilvl="1">
      <w:start w:val="9"/>
      <w:numFmt w:val="decimal"/>
      <w:lvlText w:val="%1.%2."/>
      <w:lvlJc w:val="left"/>
      <w:pPr>
        <w:tabs>
          <w:tab w:val="num" w:pos="1160"/>
        </w:tabs>
        <w:ind w:left="1160" w:hanging="720"/>
      </w:pPr>
      <w:rPr>
        <w:rFonts w:hint="default"/>
        <w:color w:val="auto"/>
      </w:rPr>
    </w:lvl>
    <w:lvl w:ilvl="2">
      <w:start w:val="8"/>
      <w:numFmt w:val="decimal"/>
      <w:lvlText w:val="%1.%2.%3."/>
      <w:lvlJc w:val="left"/>
      <w:pPr>
        <w:tabs>
          <w:tab w:val="num" w:pos="1600"/>
        </w:tabs>
        <w:ind w:left="1600" w:hanging="720"/>
      </w:pPr>
      <w:rPr>
        <w:rFonts w:hint="default"/>
        <w:color w:val="auto"/>
      </w:rPr>
    </w:lvl>
    <w:lvl w:ilvl="3">
      <w:start w:val="5"/>
      <w:numFmt w:val="decimal"/>
      <w:lvlText w:val="%1.%2.%3.%4."/>
      <w:lvlJc w:val="left"/>
      <w:pPr>
        <w:tabs>
          <w:tab w:val="num" w:pos="1571"/>
        </w:tabs>
        <w:ind w:left="1571" w:hanging="720"/>
      </w:pPr>
      <w:rPr>
        <w:rFonts w:hint="default"/>
        <w:color w:val="auto"/>
      </w:rPr>
    </w:lvl>
    <w:lvl w:ilvl="4">
      <w:start w:val="1"/>
      <w:numFmt w:val="decimal"/>
      <w:lvlText w:val="%1.%2.%3.%4.%5."/>
      <w:lvlJc w:val="left"/>
      <w:pPr>
        <w:tabs>
          <w:tab w:val="num" w:pos="2840"/>
        </w:tabs>
        <w:ind w:left="2840" w:hanging="1080"/>
      </w:pPr>
      <w:rPr>
        <w:rFonts w:hint="default"/>
        <w:color w:val="auto"/>
      </w:rPr>
    </w:lvl>
    <w:lvl w:ilvl="5">
      <w:start w:val="1"/>
      <w:numFmt w:val="decimal"/>
      <w:lvlText w:val="%1.%2.%3.%4.%5.%6."/>
      <w:lvlJc w:val="left"/>
      <w:pPr>
        <w:tabs>
          <w:tab w:val="num" w:pos="3280"/>
        </w:tabs>
        <w:ind w:left="3280" w:hanging="1080"/>
      </w:pPr>
      <w:rPr>
        <w:rFonts w:hint="default"/>
        <w:color w:val="auto"/>
      </w:rPr>
    </w:lvl>
    <w:lvl w:ilvl="6">
      <w:start w:val="1"/>
      <w:numFmt w:val="decimal"/>
      <w:lvlText w:val="%1.%2.%3.%4.%5.%6.%7."/>
      <w:lvlJc w:val="left"/>
      <w:pPr>
        <w:tabs>
          <w:tab w:val="num" w:pos="4080"/>
        </w:tabs>
        <w:ind w:left="4080" w:hanging="1440"/>
      </w:pPr>
      <w:rPr>
        <w:rFonts w:hint="default"/>
        <w:color w:val="auto"/>
      </w:rPr>
    </w:lvl>
    <w:lvl w:ilvl="7">
      <w:start w:val="1"/>
      <w:numFmt w:val="decimal"/>
      <w:lvlText w:val="%1.%2.%3.%4.%5.%6.%7.%8."/>
      <w:lvlJc w:val="left"/>
      <w:pPr>
        <w:tabs>
          <w:tab w:val="num" w:pos="4520"/>
        </w:tabs>
        <w:ind w:left="4520" w:hanging="1440"/>
      </w:pPr>
      <w:rPr>
        <w:rFonts w:hint="default"/>
        <w:color w:val="auto"/>
      </w:rPr>
    </w:lvl>
    <w:lvl w:ilvl="8">
      <w:start w:val="1"/>
      <w:numFmt w:val="decimal"/>
      <w:lvlText w:val="%1.%2.%3.%4.%5.%6.%7.%8.%9."/>
      <w:lvlJc w:val="left"/>
      <w:pPr>
        <w:tabs>
          <w:tab w:val="num" w:pos="5320"/>
        </w:tabs>
        <w:ind w:left="5320" w:hanging="1800"/>
      </w:pPr>
      <w:rPr>
        <w:rFonts w:hint="default"/>
        <w:color w:val="auto"/>
      </w:rPr>
    </w:lvl>
  </w:abstractNum>
  <w:abstractNum w:abstractNumId="26" w15:restartNumberingAfterBreak="0">
    <w:nsid w:val="4F8E4A68"/>
    <w:multiLevelType w:val="multilevel"/>
    <w:tmpl w:val="9E162F2E"/>
    <w:lvl w:ilvl="0">
      <w:start w:val="6"/>
      <w:numFmt w:val="decimal"/>
      <w:lvlText w:val="%1."/>
      <w:lvlJc w:val="left"/>
      <w:pPr>
        <w:tabs>
          <w:tab w:val="num" w:pos="540"/>
        </w:tabs>
        <w:ind w:left="540" w:hanging="540"/>
      </w:pPr>
      <w:rPr>
        <w:rFonts w:hint="default"/>
      </w:rPr>
    </w:lvl>
    <w:lvl w:ilvl="1">
      <w:start w:val="8"/>
      <w:numFmt w:val="decimal"/>
      <w:lvlText w:val="%1.%2."/>
      <w:lvlJc w:val="left"/>
      <w:pPr>
        <w:tabs>
          <w:tab w:val="num" w:pos="1110"/>
        </w:tabs>
        <w:ind w:left="1110" w:hanging="540"/>
      </w:pPr>
      <w:rPr>
        <w:rFonts w:hint="default"/>
      </w:rPr>
    </w:lvl>
    <w:lvl w:ilvl="2">
      <w:start w:val="1"/>
      <w:numFmt w:val="decimal"/>
      <w:lvlText w:val="7.9.%3."/>
      <w:lvlJc w:val="left"/>
      <w:pPr>
        <w:tabs>
          <w:tab w:val="num" w:pos="1713"/>
        </w:tabs>
        <w:ind w:left="1713" w:hanging="720"/>
      </w:pPr>
      <w:rPr>
        <w:rFonts w:hint="default"/>
      </w:rPr>
    </w:lvl>
    <w:lvl w:ilvl="3">
      <w:start w:val="1"/>
      <w:numFmt w:val="decimal"/>
      <w:lvlText w:val="7.9.%3.%4."/>
      <w:lvlJc w:val="left"/>
      <w:pPr>
        <w:tabs>
          <w:tab w:val="num" w:pos="1997"/>
        </w:tabs>
        <w:ind w:left="1997"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27" w15:restartNumberingAfterBreak="0">
    <w:nsid w:val="50675001"/>
    <w:multiLevelType w:val="hybridMultilevel"/>
    <w:tmpl w:val="E960A83A"/>
    <w:lvl w:ilvl="0" w:tplc="FF6EE576">
      <w:start w:val="1"/>
      <w:numFmt w:val="bullet"/>
      <w:lvlText w:val=""/>
      <w:lvlJc w:val="left"/>
      <w:pPr>
        <w:ind w:left="1571" w:hanging="360"/>
      </w:pPr>
      <w:rPr>
        <w:rFonts w:ascii="Wingdings" w:hAnsi="Wingdings" w:hint="default"/>
      </w:rPr>
    </w:lvl>
    <w:lvl w:ilvl="1" w:tplc="6B540B44">
      <w:start w:val="1"/>
      <w:numFmt w:val="bullet"/>
      <w:lvlText w:val="o"/>
      <w:lvlJc w:val="left"/>
      <w:pPr>
        <w:ind w:left="2291" w:hanging="360"/>
      </w:pPr>
      <w:rPr>
        <w:rFonts w:ascii="Courier New" w:hAnsi="Courier New" w:hint="default"/>
      </w:rPr>
    </w:lvl>
    <w:lvl w:ilvl="2" w:tplc="77F468D6">
      <w:start w:val="1"/>
      <w:numFmt w:val="bullet"/>
      <w:lvlText w:val=""/>
      <w:lvlJc w:val="left"/>
      <w:pPr>
        <w:ind w:left="3011" w:hanging="360"/>
      </w:pPr>
      <w:rPr>
        <w:rFonts w:ascii="Wingdings" w:hAnsi="Wingdings" w:hint="default"/>
      </w:rPr>
    </w:lvl>
    <w:lvl w:ilvl="3" w:tplc="574ECFC4">
      <w:start w:val="1"/>
      <w:numFmt w:val="bullet"/>
      <w:lvlText w:val=""/>
      <w:lvlJc w:val="left"/>
      <w:pPr>
        <w:ind w:left="3731" w:hanging="360"/>
      </w:pPr>
      <w:rPr>
        <w:rFonts w:ascii="Symbol" w:hAnsi="Symbol" w:hint="default"/>
      </w:rPr>
    </w:lvl>
    <w:lvl w:ilvl="4" w:tplc="18980052">
      <w:start w:val="1"/>
      <w:numFmt w:val="bullet"/>
      <w:lvlText w:val="o"/>
      <w:lvlJc w:val="left"/>
      <w:pPr>
        <w:ind w:left="4451" w:hanging="360"/>
      </w:pPr>
      <w:rPr>
        <w:rFonts w:ascii="Courier New" w:hAnsi="Courier New" w:hint="default"/>
      </w:rPr>
    </w:lvl>
    <w:lvl w:ilvl="5" w:tplc="A600CD04">
      <w:start w:val="1"/>
      <w:numFmt w:val="bullet"/>
      <w:lvlText w:val=""/>
      <w:lvlJc w:val="left"/>
      <w:pPr>
        <w:ind w:left="5171" w:hanging="360"/>
      </w:pPr>
      <w:rPr>
        <w:rFonts w:ascii="Wingdings" w:hAnsi="Wingdings" w:hint="default"/>
      </w:rPr>
    </w:lvl>
    <w:lvl w:ilvl="6" w:tplc="90DA70D8">
      <w:start w:val="1"/>
      <w:numFmt w:val="bullet"/>
      <w:lvlText w:val=""/>
      <w:lvlJc w:val="left"/>
      <w:pPr>
        <w:ind w:left="5891" w:hanging="360"/>
      </w:pPr>
      <w:rPr>
        <w:rFonts w:ascii="Symbol" w:hAnsi="Symbol" w:hint="default"/>
      </w:rPr>
    </w:lvl>
    <w:lvl w:ilvl="7" w:tplc="8D44EB1A">
      <w:start w:val="1"/>
      <w:numFmt w:val="bullet"/>
      <w:lvlText w:val="o"/>
      <w:lvlJc w:val="left"/>
      <w:pPr>
        <w:ind w:left="6611" w:hanging="360"/>
      </w:pPr>
      <w:rPr>
        <w:rFonts w:ascii="Courier New" w:hAnsi="Courier New" w:hint="default"/>
      </w:rPr>
    </w:lvl>
    <w:lvl w:ilvl="8" w:tplc="E68628A4">
      <w:start w:val="1"/>
      <w:numFmt w:val="bullet"/>
      <w:lvlText w:val=""/>
      <w:lvlJc w:val="left"/>
      <w:pPr>
        <w:ind w:left="7331" w:hanging="360"/>
      </w:pPr>
      <w:rPr>
        <w:rFonts w:ascii="Wingdings" w:hAnsi="Wingdings" w:hint="default"/>
      </w:rPr>
    </w:lvl>
  </w:abstractNum>
  <w:abstractNum w:abstractNumId="28" w15:restartNumberingAfterBreak="0">
    <w:nsid w:val="52CE77CD"/>
    <w:multiLevelType w:val="hybridMultilevel"/>
    <w:tmpl w:val="B0B21AC6"/>
    <w:lvl w:ilvl="0" w:tplc="FFFFFFFF">
      <w:start w:val="1"/>
      <w:numFmt w:val="bullet"/>
      <w:lvlText w:val=""/>
      <w:lvlJc w:val="left"/>
      <w:pPr>
        <w:ind w:left="1571" w:hanging="360"/>
      </w:pPr>
      <w:rPr>
        <w:rFonts w:ascii="Wingdings" w:hAnsi="Wingdings" w:hint="default"/>
      </w:rPr>
    </w:lvl>
    <w:lvl w:ilvl="1" w:tplc="FFFFFFFF">
      <w:start w:val="1"/>
      <w:numFmt w:val="bullet"/>
      <w:lvlText w:val="o"/>
      <w:lvlJc w:val="left"/>
      <w:pPr>
        <w:ind w:left="2291" w:hanging="360"/>
      </w:pPr>
      <w:rPr>
        <w:rFonts w:ascii="Courier New" w:hAnsi="Courier New" w:hint="default"/>
      </w:rPr>
    </w:lvl>
    <w:lvl w:ilvl="2" w:tplc="FFFFFFFF">
      <w:start w:val="1"/>
      <w:numFmt w:val="bullet"/>
      <w:lvlText w:val=""/>
      <w:lvlJc w:val="left"/>
      <w:pPr>
        <w:ind w:left="3011" w:hanging="360"/>
      </w:pPr>
      <w:rPr>
        <w:rFonts w:ascii="Wingdings" w:hAnsi="Wingdings" w:hint="default"/>
      </w:rPr>
    </w:lvl>
    <w:lvl w:ilvl="3" w:tplc="FFFFFFFF">
      <w:start w:val="1"/>
      <w:numFmt w:val="bullet"/>
      <w:lvlText w:val=""/>
      <w:lvlJc w:val="left"/>
      <w:pPr>
        <w:ind w:left="3731" w:hanging="360"/>
      </w:pPr>
      <w:rPr>
        <w:rFonts w:ascii="Symbol" w:hAnsi="Symbol" w:hint="default"/>
      </w:rPr>
    </w:lvl>
    <w:lvl w:ilvl="4" w:tplc="FFFFFFFF">
      <w:start w:val="1"/>
      <w:numFmt w:val="bullet"/>
      <w:lvlText w:val="o"/>
      <w:lvlJc w:val="left"/>
      <w:pPr>
        <w:ind w:left="4451" w:hanging="360"/>
      </w:pPr>
      <w:rPr>
        <w:rFonts w:ascii="Courier New" w:hAnsi="Courier New" w:hint="default"/>
      </w:rPr>
    </w:lvl>
    <w:lvl w:ilvl="5" w:tplc="FFFFFFFF">
      <w:start w:val="1"/>
      <w:numFmt w:val="bullet"/>
      <w:lvlText w:val=""/>
      <w:lvlJc w:val="left"/>
      <w:pPr>
        <w:ind w:left="5171" w:hanging="360"/>
      </w:pPr>
      <w:rPr>
        <w:rFonts w:ascii="Wingdings" w:hAnsi="Wingdings" w:hint="default"/>
      </w:rPr>
    </w:lvl>
    <w:lvl w:ilvl="6" w:tplc="FFFFFFFF">
      <w:start w:val="1"/>
      <w:numFmt w:val="bullet"/>
      <w:lvlText w:val=""/>
      <w:lvlJc w:val="left"/>
      <w:pPr>
        <w:ind w:left="5891" w:hanging="360"/>
      </w:pPr>
      <w:rPr>
        <w:rFonts w:ascii="Symbol" w:hAnsi="Symbol" w:hint="default"/>
      </w:rPr>
    </w:lvl>
    <w:lvl w:ilvl="7" w:tplc="FFFFFFFF">
      <w:start w:val="1"/>
      <w:numFmt w:val="bullet"/>
      <w:lvlText w:val="o"/>
      <w:lvlJc w:val="left"/>
      <w:pPr>
        <w:ind w:left="6611" w:hanging="360"/>
      </w:pPr>
      <w:rPr>
        <w:rFonts w:ascii="Courier New" w:hAnsi="Courier New" w:hint="default"/>
      </w:rPr>
    </w:lvl>
    <w:lvl w:ilvl="8" w:tplc="FFFFFFFF">
      <w:start w:val="1"/>
      <w:numFmt w:val="bullet"/>
      <w:lvlText w:val=""/>
      <w:lvlJc w:val="left"/>
      <w:pPr>
        <w:ind w:left="7331" w:hanging="360"/>
      </w:pPr>
      <w:rPr>
        <w:rFonts w:ascii="Wingdings" w:hAnsi="Wingdings" w:hint="default"/>
      </w:rPr>
    </w:lvl>
  </w:abstractNum>
  <w:abstractNum w:abstractNumId="29" w15:restartNumberingAfterBreak="0">
    <w:nsid w:val="5AF93F37"/>
    <w:multiLevelType w:val="hybridMultilevel"/>
    <w:tmpl w:val="1B866B5C"/>
    <w:lvl w:ilvl="0" w:tplc="B846E952">
      <w:start w:val="1"/>
      <w:numFmt w:val="decimal"/>
      <w:lvlText w:val="%1."/>
      <w:lvlJc w:val="left"/>
      <w:pPr>
        <w:ind w:left="644" w:hanging="360"/>
      </w:pPr>
      <w:rPr>
        <w:rFonts w:cs="Times New Roman" w:hint="default"/>
      </w:rPr>
    </w:lvl>
    <w:lvl w:ilvl="1" w:tplc="B350AA2E">
      <w:start w:val="2"/>
      <w:numFmt w:val="decimal"/>
      <w:lvlText w:val="%2."/>
      <w:lvlJc w:val="left"/>
      <w:pPr>
        <w:tabs>
          <w:tab w:val="num" w:pos="1894"/>
        </w:tabs>
        <w:ind w:left="1894" w:hanging="360"/>
      </w:pPr>
      <w:rPr>
        <w:rFonts w:cs="Times New Roman" w:hint="default"/>
      </w:rPr>
    </w:lvl>
    <w:lvl w:ilvl="2" w:tplc="25966702">
      <w:start w:val="1"/>
      <w:numFmt w:val="lowerRoman"/>
      <w:lvlText w:val="%3."/>
      <w:lvlJc w:val="right"/>
      <w:pPr>
        <w:ind w:left="2614" w:hanging="180"/>
      </w:pPr>
      <w:rPr>
        <w:rFonts w:cs="Times New Roman"/>
      </w:rPr>
    </w:lvl>
    <w:lvl w:ilvl="3" w:tplc="50042756">
      <w:start w:val="1"/>
      <w:numFmt w:val="decimal"/>
      <w:lvlText w:val="%4."/>
      <w:lvlJc w:val="left"/>
      <w:pPr>
        <w:ind w:left="3334" w:hanging="360"/>
      </w:pPr>
      <w:rPr>
        <w:rFonts w:cs="Times New Roman"/>
      </w:rPr>
    </w:lvl>
    <w:lvl w:ilvl="4" w:tplc="5C6E3AE8">
      <w:start w:val="1"/>
      <w:numFmt w:val="lowerLetter"/>
      <w:lvlText w:val="%5."/>
      <w:lvlJc w:val="left"/>
      <w:pPr>
        <w:ind w:left="4054" w:hanging="360"/>
      </w:pPr>
      <w:rPr>
        <w:rFonts w:cs="Times New Roman"/>
      </w:rPr>
    </w:lvl>
    <w:lvl w:ilvl="5" w:tplc="606A39A6">
      <w:start w:val="1"/>
      <w:numFmt w:val="lowerRoman"/>
      <w:lvlText w:val="%6."/>
      <w:lvlJc w:val="right"/>
      <w:pPr>
        <w:ind w:left="4774" w:hanging="180"/>
      </w:pPr>
      <w:rPr>
        <w:rFonts w:cs="Times New Roman"/>
      </w:rPr>
    </w:lvl>
    <w:lvl w:ilvl="6" w:tplc="EF645D10">
      <w:start w:val="1"/>
      <w:numFmt w:val="decimal"/>
      <w:lvlText w:val="%7."/>
      <w:lvlJc w:val="left"/>
      <w:pPr>
        <w:ind w:left="5494" w:hanging="360"/>
      </w:pPr>
      <w:rPr>
        <w:rFonts w:cs="Times New Roman"/>
      </w:rPr>
    </w:lvl>
    <w:lvl w:ilvl="7" w:tplc="9190CD46">
      <w:start w:val="1"/>
      <w:numFmt w:val="lowerLetter"/>
      <w:lvlText w:val="%8."/>
      <w:lvlJc w:val="left"/>
      <w:pPr>
        <w:ind w:left="6214" w:hanging="360"/>
      </w:pPr>
      <w:rPr>
        <w:rFonts w:cs="Times New Roman"/>
      </w:rPr>
    </w:lvl>
    <w:lvl w:ilvl="8" w:tplc="824E7656">
      <w:start w:val="1"/>
      <w:numFmt w:val="lowerRoman"/>
      <w:lvlText w:val="%9."/>
      <w:lvlJc w:val="right"/>
      <w:pPr>
        <w:ind w:left="6934" w:hanging="180"/>
      </w:pPr>
      <w:rPr>
        <w:rFonts w:cs="Times New Roman"/>
      </w:rPr>
    </w:lvl>
  </w:abstractNum>
  <w:abstractNum w:abstractNumId="30" w15:restartNumberingAfterBreak="0">
    <w:nsid w:val="5B080C30"/>
    <w:multiLevelType w:val="multilevel"/>
    <w:tmpl w:val="E64EB9EE"/>
    <w:lvl w:ilvl="0">
      <w:start w:val="6"/>
      <w:numFmt w:val="decimal"/>
      <w:lvlText w:val="%1."/>
      <w:lvlJc w:val="left"/>
      <w:pPr>
        <w:tabs>
          <w:tab w:val="num" w:pos="630"/>
        </w:tabs>
        <w:ind w:left="630" w:hanging="630"/>
      </w:pPr>
      <w:rPr>
        <w:rFonts w:hint="default"/>
      </w:rPr>
    </w:lvl>
    <w:lvl w:ilvl="1">
      <w:start w:val="9"/>
      <w:numFmt w:val="decimal"/>
      <w:lvlText w:val="%1.%2."/>
      <w:lvlJc w:val="left"/>
      <w:pPr>
        <w:tabs>
          <w:tab w:val="num" w:pos="1290"/>
        </w:tabs>
        <w:ind w:left="1290" w:hanging="720"/>
      </w:pPr>
      <w:rPr>
        <w:rFonts w:hint="default"/>
      </w:rPr>
    </w:lvl>
    <w:lvl w:ilvl="2">
      <w:start w:val="4"/>
      <w:numFmt w:val="decimal"/>
      <w:lvlText w:val="7.10.%3."/>
      <w:lvlJc w:val="left"/>
      <w:pPr>
        <w:tabs>
          <w:tab w:val="num" w:pos="1713"/>
        </w:tabs>
        <w:ind w:left="1713"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7.10.%3.%4."/>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5220"/>
        </w:tabs>
        <w:ind w:left="5220" w:hanging="180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720"/>
        </w:tabs>
        <w:ind w:left="6720" w:hanging="2160"/>
      </w:pPr>
      <w:rPr>
        <w:rFonts w:hint="default"/>
      </w:rPr>
    </w:lvl>
  </w:abstractNum>
  <w:abstractNum w:abstractNumId="31" w15:restartNumberingAfterBreak="0">
    <w:nsid w:val="61E27487"/>
    <w:multiLevelType w:val="multilevel"/>
    <w:tmpl w:val="FA58BA96"/>
    <w:lvl w:ilvl="0">
      <w:start w:val="1"/>
      <w:numFmt w:val="decimal"/>
      <w:lvlText w:val="%1."/>
      <w:lvlJc w:val="left"/>
      <w:pPr>
        <w:tabs>
          <w:tab w:val="num" w:pos="0"/>
        </w:tabs>
        <w:ind w:left="360" w:hanging="360"/>
      </w:pPr>
      <w:rPr>
        <w:rFonts w:cs="Times New Roman" w:hint="default"/>
      </w:rPr>
    </w:lvl>
    <w:lvl w:ilvl="1">
      <w:start w:val="1"/>
      <w:numFmt w:val="decimal"/>
      <w:lvlText w:val="2.%2."/>
      <w:lvlJc w:val="left"/>
      <w:pPr>
        <w:tabs>
          <w:tab w:val="num" w:pos="284"/>
        </w:tabs>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6.10.2.%4."/>
      <w:lvlJc w:val="left"/>
      <w:pPr>
        <w:tabs>
          <w:tab w:val="num" w:pos="284"/>
        </w:tabs>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2" w15:restartNumberingAfterBreak="0">
    <w:nsid w:val="621F0D19"/>
    <w:multiLevelType w:val="hybridMultilevel"/>
    <w:tmpl w:val="F304663E"/>
    <w:lvl w:ilvl="0" w:tplc="0419000B">
      <w:start w:val="1"/>
      <w:numFmt w:val="decimal"/>
      <w:lvlText w:val="8.%1."/>
      <w:lvlJc w:val="left"/>
      <w:pPr>
        <w:tabs>
          <w:tab w:val="num" w:pos="284"/>
        </w:tabs>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3" w15:restartNumberingAfterBreak="0">
    <w:nsid w:val="68A83C01"/>
    <w:multiLevelType w:val="hybridMultilevel"/>
    <w:tmpl w:val="DCA2B0B2"/>
    <w:lvl w:ilvl="0" w:tplc="D8527002">
      <w:start w:val="1"/>
      <w:numFmt w:val="decimal"/>
      <w:lvlText w:val="7.5.%1."/>
      <w:lvlJc w:val="left"/>
      <w:pPr>
        <w:tabs>
          <w:tab w:val="num" w:pos="284"/>
        </w:tabs>
      </w:pPr>
      <w:rPr>
        <w:rFonts w:cs="Times New Roman" w:hint="default"/>
      </w:rPr>
    </w:lvl>
    <w:lvl w:ilvl="1" w:tplc="5C3836B8">
      <w:start w:val="1"/>
      <w:numFmt w:val="lowerLetter"/>
      <w:lvlText w:val="%2."/>
      <w:lvlJc w:val="left"/>
      <w:pPr>
        <w:tabs>
          <w:tab w:val="num" w:pos="1440"/>
        </w:tabs>
        <w:ind w:left="1440" w:hanging="360"/>
      </w:pPr>
      <w:rPr>
        <w:rFonts w:cs="Times New Roman"/>
      </w:rPr>
    </w:lvl>
    <w:lvl w:ilvl="2" w:tplc="C348360C">
      <w:start w:val="1"/>
      <w:numFmt w:val="lowerRoman"/>
      <w:lvlText w:val="%3."/>
      <w:lvlJc w:val="right"/>
      <w:pPr>
        <w:tabs>
          <w:tab w:val="num" w:pos="2160"/>
        </w:tabs>
        <w:ind w:left="2160" w:hanging="180"/>
      </w:pPr>
      <w:rPr>
        <w:rFonts w:cs="Times New Roman"/>
      </w:rPr>
    </w:lvl>
    <w:lvl w:ilvl="3" w:tplc="D5885BAE">
      <w:start w:val="1"/>
      <w:numFmt w:val="decimal"/>
      <w:lvlText w:val="%4."/>
      <w:lvlJc w:val="left"/>
      <w:pPr>
        <w:tabs>
          <w:tab w:val="num" w:pos="2880"/>
        </w:tabs>
        <w:ind w:left="2880" w:hanging="360"/>
      </w:pPr>
      <w:rPr>
        <w:rFonts w:cs="Times New Roman"/>
      </w:rPr>
    </w:lvl>
    <w:lvl w:ilvl="4" w:tplc="B40A5E0A">
      <w:start w:val="1"/>
      <w:numFmt w:val="lowerLetter"/>
      <w:lvlText w:val="%5."/>
      <w:lvlJc w:val="left"/>
      <w:pPr>
        <w:tabs>
          <w:tab w:val="num" w:pos="3600"/>
        </w:tabs>
        <w:ind w:left="3600" w:hanging="360"/>
      </w:pPr>
      <w:rPr>
        <w:rFonts w:cs="Times New Roman"/>
      </w:rPr>
    </w:lvl>
    <w:lvl w:ilvl="5" w:tplc="352083EC">
      <w:start w:val="1"/>
      <w:numFmt w:val="lowerRoman"/>
      <w:lvlText w:val="%6."/>
      <w:lvlJc w:val="right"/>
      <w:pPr>
        <w:tabs>
          <w:tab w:val="num" w:pos="4320"/>
        </w:tabs>
        <w:ind w:left="4320" w:hanging="180"/>
      </w:pPr>
      <w:rPr>
        <w:rFonts w:cs="Times New Roman"/>
      </w:rPr>
    </w:lvl>
    <w:lvl w:ilvl="6" w:tplc="7BFCE0C2">
      <w:start w:val="1"/>
      <w:numFmt w:val="decimal"/>
      <w:lvlText w:val="%7."/>
      <w:lvlJc w:val="left"/>
      <w:pPr>
        <w:tabs>
          <w:tab w:val="num" w:pos="5040"/>
        </w:tabs>
        <w:ind w:left="5040" w:hanging="360"/>
      </w:pPr>
      <w:rPr>
        <w:rFonts w:cs="Times New Roman"/>
      </w:rPr>
    </w:lvl>
    <w:lvl w:ilvl="7" w:tplc="F07AFCD2">
      <w:start w:val="1"/>
      <w:numFmt w:val="lowerLetter"/>
      <w:lvlText w:val="%8."/>
      <w:lvlJc w:val="left"/>
      <w:pPr>
        <w:tabs>
          <w:tab w:val="num" w:pos="5760"/>
        </w:tabs>
        <w:ind w:left="5760" w:hanging="360"/>
      </w:pPr>
      <w:rPr>
        <w:rFonts w:cs="Times New Roman"/>
      </w:rPr>
    </w:lvl>
    <w:lvl w:ilvl="8" w:tplc="C1C2AED6">
      <w:start w:val="1"/>
      <w:numFmt w:val="lowerRoman"/>
      <w:lvlText w:val="%9."/>
      <w:lvlJc w:val="right"/>
      <w:pPr>
        <w:tabs>
          <w:tab w:val="num" w:pos="6480"/>
        </w:tabs>
        <w:ind w:left="6480" w:hanging="180"/>
      </w:pPr>
      <w:rPr>
        <w:rFonts w:cs="Times New Roman"/>
      </w:rPr>
    </w:lvl>
  </w:abstractNum>
  <w:abstractNum w:abstractNumId="34" w15:restartNumberingAfterBreak="0">
    <w:nsid w:val="6B17266C"/>
    <w:multiLevelType w:val="hybridMultilevel"/>
    <w:tmpl w:val="7FAA014C"/>
    <w:lvl w:ilvl="0" w:tplc="17A441B6">
      <w:start w:val="1"/>
      <w:numFmt w:val="decimal"/>
      <w:lvlText w:val="7.6.%1."/>
      <w:lvlJc w:val="left"/>
      <w:pPr>
        <w:tabs>
          <w:tab w:val="num" w:pos="284"/>
        </w:tabs>
      </w:pPr>
      <w:rPr>
        <w:rFonts w:cs="Times New Roman" w:hint="default"/>
      </w:rPr>
    </w:lvl>
    <w:lvl w:ilvl="1" w:tplc="4D5AF02E">
      <w:start w:val="1"/>
      <w:numFmt w:val="lowerLetter"/>
      <w:lvlText w:val="%2."/>
      <w:lvlJc w:val="left"/>
      <w:pPr>
        <w:tabs>
          <w:tab w:val="num" w:pos="1440"/>
        </w:tabs>
        <w:ind w:left="1440" w:hanging="360"/>
      </w:pPr>
      <w:rPr>
        <w:rFonts w:cs="Times New Roman"/>
      </w:rPr>
    </w:lvl>
    <w:lvl w:ilvl="2" w:tplc="B4E2F226">
      <w:start w:val="1"/>
      <w:numFmt w:val="lowerRoman"/>
      <w:lvlText w:val="%3."/>
      <w:lvlJc w:val="right"/>
      <w:pPr>
        <w:tabs>
          <w:tab w:val="num" w:pos="2160"/>
        </w:tabs>
        <w:ind w:left="2160" w:hanging="180"/>
      </w:pPr>
      <w:rPr>
        <w:rFonts w:cs="Times New Roman"/>
      </w:rPr>
    </w:lvl>
    <w:lvl w:ilvl="3" w:tplc="5100FE9C">
      <w:start w:val="1"/>
      <w:numFmt w:val="decimal"/>
      <w:lvlText w:val="%4."/>
      <w:lvlJc w:val="left"/>
      <w:pPr>
        <w:tabs>
          <w:tab w:val="num" w:pos="2880"/>
        </w:tabs>
        <w:ind w:left="2880" w:hanging="360"/>
      </w:pPr>
      <w:rPr>
        <w:rFonts w:cs="Times New Roman"/>
      </w:rPr>
    </w:lvl>
    <w:lvl w:ilvl="4" w:tplc="37EA8D3E">
      <w:start w:val="1"/>
      <w:numFmt w:val="lowerLetter"/>
      <w:lvlText w:val="%5."/>
      <w:lvlJc w:val="left"/>
      <w:pPr>
        <w:tabs>
          <w:tab w:val="num" w:pos="3600"/>
        </w:tabs>
        <w:ind w:left="3600" w:hanging="360"/>
      </w:pPr>
      <w:rPr>
        <w:rFonts w:cs="Times New Roman"/>
      </w:rPr>
    </w:lvl>
    <w:lvl w:ilvl="5" w:tplc="0D0255EC">
      <w:start w:val="1"/>
      <w:numFmt w:val="lowerRoman"/>
      <w:lvlText w:val="%6."/>
      <w:lvlJc w:val="right"/>
      <w:pPr>
        <w:tabs>
          <w:tab w:val="num" w:pos="4320"/>
        </w:tabs>
        <w:ind w:left="4320" w:hanging="180"/>
      </w:pPr>
      <w:rPr>
        <w:rFonts w:cs="Times New Roman"/>
      </w:rPr>
    </w:lvl>
    <w:lvl w:ilvl="6" w:tplc="A314B8F0">
      <w:start w:val="1"/>
      <w:numFmt w:val="decimal"/>
      <w:lvlText w:val="%7."/>
      <w:lvlJc w:val="left"/>
      <w:pPr>
        <w:tabs>
          <w:tab w:val="num" w:pos="5040"/>
        </w:tabs>
        <w:ind w:left="5040" w:hanging="360"/>
      </w:pPr>
      <w:rPr>
        <w:rFonts w:cs="Times New Roman"/>
      </w:rPr>
    </w:lvl>
    <w:lvl w:ilvl="7" w:tplc="7FF45318">
      <w:start w:val="1"/>
      <w:numFmt w:val="lowerLetter"/>
      <w:lvlText w:val="%8."/>
      <w:lvlJc w:val="left"/>
      <w:pPr>
        <w:tabs>
          <w:tab w:val="num" w:pos="5760"/>
        </w:tabs>
        <w:ind w:left="5760" w:hanging="360"/>
      </w:pPr>
      <w:rPr>
        <w:rFonts w:cs="Times New Roman"/>
      </w:rPr>
    </w:lvl>
    <w:lvl w:ilvl="8" w:tplc="43B84B2E">
      <w:start w:val="1"/>
      <w:numFmt w:val="lowerRoman"/>
      <w:lvlText w:val="%9."/>
      <w:lvlJc w:val="right"/>
      <w:pPr>
        <w:tabs>
          <w:tab w:val="num" w:pos="6480"/>
        </w:tabs>
        <w:ind w:left="6480" w:hanging="180"/>
      </w:pPr>
      <w:rPr>
        <w:rFonts w:cs="Times New Roman"/>
      </w:rPr>
    </w:lvl>
  </w:abstractNum>
  <w:abstractNum w:abstractNumId="35" w15:restartNumberingAfterBreak="0">
    <w:nsid w:val="6F166515"/>
    <w:multiLevelType w:val="multilevel"/>
    <w:tmpl w:val="2D70A8C4"/>
    <w:lvl w:ilvl="0">
      <w:start w:val="7"/>
      <w:numFmt w:val="decimal"/>
      <w:lvlText w:val="%1."/>
      <w:lvlJc w:val="left"/>
      <w:pPr>
        <w:tabs>
          <w:tab w:val="num" w:pos="840"/>
        </w:tabs>
        <w:ind w:left="840" w:hanging="840"/>
      </w:pPr>
      <w:rPr>
        <w:rFonts w:hint="default"/>
      </w:rPr>
    </w:lvl>
    <w:lvl w:ilvl="1">
      <w:start w:val="7"/>
      <w:numFmt w:val="decimal"/>
      <w:lvlText w:val="%1.%2."/>
      <w:lvlJc w:val="left"/>
      <w:pPr>
        <w:tabs>
          <w:tab w:val="num" w:pos="1265"/>
        </w:tabs>
        <w:ind w:left="1265" w:hanging="840"/>
      </w:pPr>
      <w:rPr>
        <w:rFonts w:hint="default"/>
      </w:rPr>
    </w:lvl>
    <w:lvl w:ilvl="2">
      <w:start w:val="6"/>
      <w:numFmt w:val="decimal"/>
      <w:lvlText w:val="%1.%2.%3."/>
      <w:lvlJc w:val="left"/>
      <w:pPr>
        <w:tabs>
          <w:tab w:val="num" w:pos="1690"/>
        </w:tabs>
        <w:ind w:left="1690" w:hanging="840"/>
      </w:pPr>
      <w:rPr>
        <w:rFonts w:hint="default"/>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36" w15:restartNumberingAfterBreak="0">
    <w:nsid w:val="6FC1131A"/>
    <w:multiLevelType w:val="multilevel"/>
    <w:tmpl w:val="1792A95C"/>
    <w:lvl w:ilvl="0">
      <w:start w:val="7"/>
      <w:numFmt w:val="decimal"/>
      <w:lvlText w:val="%1."/>
      <w:lvlJc w:val="left"/>
      <w:pPr>
        <w:tabs>
          <w:tab w:val="num" w:pos="630"/>
        </w:tabs>
        <w:ind w:left="630" w:hanging="630"/>
      </w:pPr>
      <w:rPr>
        <w:rFonts w:hint="default"/>
      </w:rPr>
    </w:lvl>
    <w:lvl w:ilvl="1">
      <w:start w:val="4"/>
      <w:numFmt w:val="decimal"/>
      <w:lvlText w:val="%1.%2."/>
      <w:lvlJc w:val="left"/>
      <w:pPr>
        <w:tabs>
          <w:tab w:val="num" w:pos="1358"/>
        </w:tabs>
        <w:ind w:left="1358" w:hanging="720"/>
      </w:pPr>
      <w:rPr>
        <w:rFonts w:hint="default"/>
      </w:rPr>
    </w:lvl>
    <w:lvl w:ilvl="2">
      <w:start w:val="1"/>
      <w:numFmt w:val="decimal"/>
      <w:lvlText w:val="7.%2.%3."/>
      <w:lvlJc w:val="left"/>
      <w:pPr>
        <w:tabs>
          <w:tab w:val="num" w:pos="2220"/>
        </w:tabs>
        <w:ind w:left="2220" w:hanging="720"/>
      </w:pPr>
      <w:rPr>
        <w:rFonts w:hint="default"/>
      </w:rPr>
    </w:lvl>
    <w:lvl w:ilvl="3">
      <w:start w:val="1"/>
      <w:numFmt w:val="decimal"/>
      <w:lvlText w:val="%1.%2.%3.%4."/>
      <w:lvlJc w:val="left"/>
      <w:pPr>
        <w:tabs>
          <w:tab w:val="num" w:pos="2994"/>
        </w:tabs>
        <w:ind w:left="2994" w:hanging="1080"/>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630"/>
        </w:tabs>
        <w:ind w:left="4630" w:hanging="1440"/>
      </w:pPr>
      <w:rPr>
        <w:rFonts w:hint="default"/>
      </w:rPr>
    </w:lvl>
    <w:lvl w:ilvl="6">
      <w:start w:val="1"/>
      <w:numFmt w:val="decimal"/>
      <w:lvlText w:val="%1.%2.%3.%4.%5.%6.%7."/>
      <w:lvlJc w:val="left"/>
      <w:pPr>
        <w:tabs>
          <w:tab w:val="num" w:pos="5628"/>
        </w:tabs>
        <w:ind w:left="5628" w:hanging="1800"/>
      </w:pPr>
      <w:rPr>
        <w:rFonts w:hint="default"/>
      </w:rPr>
    </w:lvl>
    <w:lvl w:ilvl="7">
      <w:start w:val="1"/>
      <w:numFmt w:val="decimal"/>
      <w:lvlText w:val="%1.%2.%3.%4.%5.%6.%7.%8."/>
      <w:lvlJc w:val="left"/>
      <w:pPr>
        <w:tabs>
          <w:tab w:val="num" w:pos="6266"/>
        </w:tabs>
        <w:ind w:left="6266" w:hanging="1800"/>
      </w:pPr>
      <w:rPr>
        <w:rFonts w:hint="default"/>
      </w:rPr>
    </w:lvl>
    <w:lvl w:ilvl="8">
      <w:start w:val="1"/>
      <w:numFmt w:val="decimal"/>
      <w:lvlText w:val="%1.%2.%3.%4.%5.%6.%7.%8.%9."/>
      <w:lvlJc w:val="left"/>
      <w:pPr>
        <w:tabs>
          <w:tab w:val="num" w:pos="7264"/>
        </w:tabs>
        <w:ind w:left="7264" w:hanging="2160"/>
      </w:pPr>
      <w:rPr>
        <w:rFonts w:hint="default"/>
      </w:rPr>
    </w:lvl>
  </w:abstractNum>
  <w:num w:numId="1">
    <w:abstractNumId w:val="29"/>
  </w:num>
  <w:num w:numId="2">
    <w:abstractNumId w:val="0"/>
  </w:num>
  <w:num w:numId="3">
    <w:abstractNumId w:val="9"/>
  </w:num>
  <w:num w:numId="4">
    <w:abstractNumId w:val="31"/>
  </w:num>
  <w:num w:numId="5">
    <w:abstractNumId w:val="27"/>
  </w:num>
  <w:num w:numId="6">
    <w:abstractNumId w:val="28"/>
  </w:num>
  <w:num w:numId="7">
    <w:abstractNumId w:val="12"/>
  </w:num>
  <w:num w:numId="8">
    <w:abstractNumId w:val="8"/>
  </w:num>
  <w:num w:numId="9">
    <w:abstractNumId w:val="7"/>
  </w:num>
  <w:num w:numId="10">
    <w:abstractNumId w:val="14"/>
  </w:num>
  <w:num w:numId="11">
    <w:abstractNumId w:val="15"/>
  </w:num>
  <w:num w:numId="12">
    <w:abstractNumId w:val="17"/>
  </w:num>
  <w:num w:numId="13">
    <w:abstractNumId w:val="33"/>
  </w:num>
  <w:num w:numId="14">
    <w:abstractNumId w:val="34"/>
  </w:num>
  <w:num w:numId="15">
    <w:abstractNumId w:val="32"/>
  </w:num>
  <w:num w:numId="16">
    <w:abstractNumId w:val="20"/>
  </w:num>
  <w:num w:numId="17">
    <w:abstractNumId w:val="3"/>
  </w:num>
  <w:num w:numId="18">
    <w:abstractNumId w:val="2"/>
  </w:num>
  <w:num w:numId="19">
    <w:abstractNumId w:val="1"/>
  </w:num>
  <w:num w:numId="20">
    <w:abstractNumId w:val="23"/>
  </w:num>
  <w:num w:numId="21">
    <w:abstractNumId w:val="26"/>
  </w:num>
  <w:num w:numId="22">
    <w:abstractNumId w:val="22"/>
  </w:num>
  <w:num w:numId="23">
    <w:abstractNumId w:val="21"/>
  </w:num>
  <w:num w:numId="24">
    <w:abstractNumId w:val="30"/>
  </w:num>
  <w:num w:numId="25">
    <w:abstractNumId w:val="36"/>
  </w:num>
  <w:num w:numId="26">
    <w:abstractNumId w:val="35"/>
  </w:num>
  <w:num w:numId="27">
    <w:abstractNumId w:val="16"/>
  </w:num>
  <w:num w:numId="28">
    <w:abstractNumId w:val="18"/>
  </w:num>
  <w:num w:numId="29">
    <w:abstractNumId w:val="6"/>
  </w:num>
  <w:num w:numId="30">
    <w:abstractNumId w:val="25"/>
  </w:num>
  <w:num w:numId="31">
    <w:abstractNumId w:val="11"/>
    <w:lvlOverride w:ilvl="0">
      <w:lvl w:ilvl="0">
        <w:start w:val="1"/>
        <w:numFmt w:val="upperRoman"/>
        <w:lvlText w:val="%1"/>
        <w:lvlJc w:val="left"/>
        <w:pPr>
          <w:tabs>
            <w:tab w:val="num" w:pos="567"/>
          </w:tabs>
          <w:ind w:left="567" w:hanging="567"/>
        </w:pPr>
        <w:rPr>
          <w:rFonts w:ascii="Arial" w:hAnsi="Arial" w:cs="Arial" w:hint="default"/>
          <w:sz w:val="28"/>
          <w:szCs w:val="28"/>
        </w:rPr>
      </w:lvl>
    </w:lvlOverride>
    <w:lvlOverride w:ilvl="1">
      <w:lvl w:ilvl="1">
        <w:start w:val="1"/>
        <w:numFmt w:val="none"/>
        <w:lvlRestart w:val="0"/>
        <w:lvlText w:val=""/>
        <w:lvlJc w:val="left"/>
        <w:pPr>
          <w:tabs>
            <w:tab w:val="num" w:pos="567"/>
          </w:tabs>
          <w:ind w:left="567" w:hanging="567"/>
        </w:pPr>
        <w:rPr>
          <w:rFonts w:ascii="Arial" w:hAnsi="Arial" w:cs="Arial" w:hint="default"/>
          <w:b/>
          <w:bCs/>
          <w:i w:val="0"/>
          <w:iCs w:val="0"/>
          <w:sz w:val="24"/>
          <w:szCs w:val="24"/>
        </w:rPr>
      </w:lvl>
    </w:lvlOverride>
    <w:lvlOverride w:ilvl="2">
      <w:lvl w:ilvl="2">
        <w:start w:val="1"/>
        <w:numFmt w:val="decimal"/>
        <w:lvlRestart w:val="0"/>
        <w:lvlText w:val="Статья %3"/>
        <w:lvlJc w:val="left"/>
        <w:pPr>
          <w:tabs>
            <w:tab w:val="num" w:pos="2411"/>
          </w:tabs>
          <w:ind w:left="2411" w:hanging="1134"/>
        </w:pPr>
        <w:rPr>
          <w:rFonts w:ascii="Times New Roman" w:hAnsi="Times New Roman" w:cs="Times New Roman" w:hint="default"/>
          <w:b/>
          <w:bCs/>
          <w:i w:val="0"/>
          <w:iCs w:val="0"/>
          <w:color w:val="auto"/>
          <w:sz w:val="24"/>
          <w:szCs w:val="24"/>
        </w:rPr>
      </w:lvl>
    </w:lvlOverride>
    <w:lvlOverride w:ilvl="3">
      <w:lvl w:ilvl="3">
        <w:start w:val="1"/>
        <w:numFmt w:val="decimal"/>
        <w:lvlText w:val="%3.%4"/>
        <w:lvlJc w:val="left"/>
        <w:pPr>
          <w:tabs>
            <w:tab w:val="num" w:pos="1107"/>
          </w:tabs>
          <w:ind w:left="1107" w:hanging="397"/>
        </w:pPr>
        <w:rPr>
          <w:rFonts w:ascii="Times New Roman" w:hAnsi="Times New Roman" w:cs="Times New Roman" w:hint="default"/>
          <w:b w:val="0"/>
          <w:bCs w:val="0"/>
          <w:i w:val="0"/>
          <w:iCs w:val="0"/>
          <w:sz w:val="28"/>
          <w:szCs w:val="28"/>
        </w:rPr>
      </w:lvl>
    </w:lvlOverride>
    <w:lvlOverride w:ilvl="4">
      <w:lvl w:ilvl="4">
        <w:start w:val="1"/>
        <w:numFmt w:val="none"/>
        <w:lvlText w:val=""/>
        <w:lvlJc w:val="left"/>
        <w:pPr>
          <w:tabs>
            <w:tab w:val="num" w:pos="1134"/>
          </w:tabs>
          <w:ind w:left="1134" w:hanging="567"/>
        </w:pPr>
        <w:rPr>
          <w:rFonts w:ascii="Arial Narrow" w:hAnsi="Arial Narrow" w:cs="Arial Narrow" w:hint="default"/>
          <w:b/>
          <w:bCs/>
          <w:i w:val="0"/>
          <w:iCs w:val="0"/>
          <w:sz w:val="22"/>
          <w:szCs w:val="22"/>
        </w:rPr>
      </w:lvl>
    </w:lvlOverride>
    <w:lvlOverride w:ilvl="5">
      <w:lvl w:ilvl="5">
        <w:start w:val="1"/>
        <w:numFmt w:val="decimal"/>
        <w:lvlText w:val="%6)"/>
        <w:lvlJc w:val="left"/>
        <w:pPr>
          <w:tabs>
            <w:tab w:val="num" w:pos="1537"/>
          </w:tabs>
          <w:ind w:left="1537" w:hanging="397"/>
        </w:pPr>
        <w:rPr>
          <w:rFonts w:ascii="Times New Roman" w:hAnsi="Times New Roman" w:cs="Times New Roman" w:hint="default"/>
          <w:b w:val="0"/>
          <w:bCs w:val="0"/>
          <w:i w:val="0"/>
          <w:iCs w:val="0"/>
          <w:sz w:val="28"/>
          <w:szCs w:val="28"/>
        </w:rPr>
      </w:lvl>
    </w:lvlOverride>
    <w:lvlOverride w:ilvl="6">
      <w:lvl w:ilvl="6">
        <w:start w:val="1"/>
        <w:numFmt w:val="bullet"/>
        <w:lvlRestart w:val="0"/>
        <w:lvlText w:val=""/>
        <w:lvlJc w:val="left"/>
        <w:pPr>
          <w:tabs>
            <w:tab w:val="num" w:pos="1701"/>
          </w:tabs>
          <w:ind w:left="1701" w:hanging="397"/>
        </w:pPr>
        <w:rPr>
          <w:rFonts w:ascii="Symbol" w:hAnsi="Symbol" w:hint="default"/>
          <w:b/>
          <w:i w:val="0"/>
          <w:sz w:val="24"/>
        </w:rPr>
      </w:lvl>
    </w:lvlOverride>
    <w:lvlOverride w:ilvl="7">
      <w:lvl w:ilvl="7">
        <w:start w:val="1"/>
        <w:numFmt w:val="lowerLetter"/>
        <w:lvlText w:val="%8."/>
        <w:lvlJc w:val="left"/>
        <w:pPr>
          <w:tabs>
            <w:tab w:val="num" w:pos="2007"/>
          </w:tabs>
          <w:ind w:left="2007" w:hanging="432"/>
        </w:pPr>
        <w:rPr>
          <w:rFonts w:cs="Times New Roman" w:hint="default"/>
        </w:rPr>
      </w:lvl>
    </w:lvlOverride>
    <w:lvlOverride w:ilvl="8">
      <w:lvl w:ilvl="8">
        <w:start w:val="1"/>
        <w:numFmt w:val="lowerRoman"/>
        <w:lvlText w:val="%9."/>
        <w:lvlJc w:val="right"/>
        <w:pPr>
          <w:tabs>
            <w:tab w:val="num" w:pos="2151"/>
          </w:tabs>
          <w:ind w:left="2151" w:hanging="144"/>
        </w:pPr>
        <w:rPr>
          <w:rFonts w:cs="Times New Roman" w:hint="default"/>
        </w:rPr>
      </w:lvl>
    </w:lvlOverride>
  </w:num>
  <w:num w:numId="32">
    <w:abstractNumId w:val="5"/>
  </w:num>
  <w:num w:numId="33">
    <w:abstractNumId w:val="10"/>
  </w:num>
  <w:num w:numId="34">
    <w:abstractNumId w:val="19"/>
  </w:num>
  <w:num w:numId="35">
    <w:abstractNumId w:val="13"/>
  </w:num>
  <w:num w:numId="36">
    <w:abstractNumId w:val="24"/>
  </w:num>
  <w:num w:numId="37">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60"/>
    <w:rsid w:val="00000ADF"/>
    <w:rsid w:val="0000172A"/>
    <w:rsid w:val="00002979"/>
    <w:rsid w:val="00002D5D"/>
    <w:rsid w:val="000039C3"/>
    <w:rsid w:val="000039E3"/>
    <w:rsid w:val="00004D35"/>
    <w:rsid w:val="00005511"/>
    <w:rsid w:val="00007AFF"/>
    <w:rsid w:val="00007B08"/>
    <w:rsid w:val="0001080B"/>
    <w:rsid w:val="00010CCB"/>
    <w:rsid w:val="0001160C"/>
    <w:rsid w:val="00012C34"/>
    <w:rsid w:val="00012ED8"/>
    <w:rsid w:val="00013D7D"/>
    <w:rsid w:val="00014085"/>
    <w:rsid w:val="00015F74"/>
    <w:rsid w:val="00016712"/>
    <w:rsid w:val="00016EB1"/>
    <w:rsid w:val="00016FF8"/>
    <w:rsid w:val="00017045"/>
    <w:rsid w:val="000170AD"/>
    <w:rsid w:val="000171F3"/>
    <w:rsid w:val="00017C04"/>
    <w:rsid w:val="00021467"/>
    <w:rsid w:val="0002262A"/>
    <w:rsid w:val="00022934"/>
    <w:rsid w:val="000232D7"/>
    <w:rsid w:val="00023932"/>
    <w:rsid w:val="00023FDC"/>
    <w:rsid w:val="00024EE2"/>
    <w:rsid w:val="00025BFA"/>
    <w:rsid w:val="00027587"/>
    <w:rsid w:val="00030EDA"/>
    <w:rsid w:val="00031BE8"/>
    <w:rsid w:val="00031E16"/>
    <w:rsid w:val="00032730"/>
    <w:rsid w:val="00035792"/>
    <w:rsid w:val="00036046"/>
    <w:rsid w:val="000364D6"/>
    <w:rsid w:val="00041F8A"/>
    <w:rsid w:val="00042CB6"/>
    <w:rsid w:val="00044692"/>
    <w:rsid w:val="00051F37"/>
    <w:rsid w:val="00054E8E"/>
    <w:rsid w:val="00055052"/>
    <w:rsid w:val="00055BFF"/>
    <w:rsid w:val="00055D87"/>
    <w:rsid w:val="00055EA4"/>
    <w:rsid w:val="00060461"/>
    <w:rsid w:val="000606F2"/>
    <w:rsid w:val="00060F11"/>
    <w:rsid w:val="00061368"/>
    <w:rsid w:val="000613C5"/>
    <w:rsid w:val="00061633"/>
    <w:rsid w:val="00061756"/>
    <w:rsid w:val="00061C80"/>
    <w:rsid w:val="0006299D"/>
    <w:rsid w:val="00063694"/>
    <w:rsid w:val="00063CDE"/>
    <w:rsid w:val="0006426E"/>
    <w:rsid w:val="00064987"/>
    <w:rsid w:val="00066469"/>
    <w:rsid w:val="00067D28"/>
    <w:rsid w:val="0007032D"/>
    <w:rsid w:val="000715CB"/>
    <w:rsid w:val="00072558"/>
    <w:rsid w:val="000748E1"/>
    <w:rsid w:val="00074BC5"/>
    <w:rsid w:val="000755AC"/>
    <w:rsid w:val="0007616B"/>
    <w:rsid w:val="00076744"/>
    <w:rsid w:val="00077A85"/>
    <w:rsid w:val="00077B86"/>
    <w:rsid w:val="00080A44"/>
    <w:rsid w:val="000815AD"/>
    <w:rsid w:val="00081796"/>
    <w:rsid w:val="00082BAF"/>
    <w:rsid w:val="00084276"/>
    <w:rsid w:val="00084DCD"/>
    <w:rsid w:val="000909EE"/>
    <w:rsid w:val="00091789"/>
    <w:rsid w:val="0009219F"/>
    <w:rsid w:val="0009246A"/>
    <w:rsid w:val="00093056"/>
    <w:rsid w:val="000934B8"/>
    <w:rsid w:val="00093E2E"/>
    <w:rsid w:val="0009465C"/>
    <w:rsid w:val="00094CE0"/>
    <w:rsid w:val="00095DBB"/>
    <w:rsid w:val="000A20B8"/>
    <w:rsid w:val="000A2BB0"/>
    <w:rsid w:val="000A5300"/>
    <w:rsid w:val="000A5668"/>
    <w:rsid w:val="000B07DD"/>
    <w:rsid w:val="000B0C42"/>
    <w:rsid w:val="000B23CA"/>
    <w:rsid w:val="000B3B8C"/>
    <w:rsid w:val="000B3BFA"/>
    <w:rsid w:val="000B3C31"/>
    <w:rsid w:val="000B4456"/>
    <w:rsid w:val="000B602D"/>
    <w:rsid w:val="000C0611"/>
    <w:rsid w:val="000C067B"/>
    <w:rsid w:val="000C1766"/>
    <w:rsid w:val="000C1D69"/>
    <w:rsid w:val="000C1D9E"/>
    <w:rsid w:val="000C24EE"/>
    <w:rsid w:val="000C2645"/>
    <w:rsid w:val="000C4995"/>
    <w:rsid w:val="000C4DF7"/>
    <w:rsid w:val="000C7763"/>
    <w:rsid w:val="000D0342"/>
    <w:rsid w:val="000D1723"/>
    <w:rsid w:val="000D2A3A"/>
    <w:rsid w:val="000D4DB9"/>
    <w:rsid w:val="000D4ED0"/>
    <w:rsid w:val="000D5F53"/>
    <w:rsid w:val="000D7901"/>
    <w:rsid w:val="000E0583"/>
    <w:rsid w:val="000E06A3"/>
    <w:rsid w:val="000E0988"/>
    <w:rsid w:val="000E1A32"/>
    <w:rsid w:val="000E2C03"/>
    <w:rsid w:val="000E3383"/>
    <w:rsid w:val="000E35BB"/>
    <w:rsid w:val="000E5131"/>
    <w:rsid w:val="000E5501"/>
    <w:rsid w:val="000E5CF3"/>
    <w:rsid w:val="000E6003"/>
    <w:rsid w:val="000E611D"/>
    <w:rsid w:val="000E625F"/>
    <w:rsid w:val="000F059B"/>
    <w:rsid w:val="000F0DA2"/>
    <w:rsid w:val="000F1D65"/>
    <w:rsid w:val="000F210F"/>
    <w:rsid w:val="000F259B"/>
    <w:rsid w:val="000F37C5"/>
    <w:rsid w:val="000F5CE9"/>
    <w:rsid w:val="000F67AC"/>
    <w:rsid w:val="000F6CA6"/>
    <w:rsid w:val="000F71A1"/>
    <w:rsid w:val="00100AE4"/>
    <w:rsid w:val="001024FC"/>
    <w:rsid w:val="001026E7"/>
    <w:rsid w:val="00103BB3"/>
    <w:rsid w:val="00107273"/>
    <w:rsid w:val="001104B0"/>
    <w:rsid w:val="00111362"/>
    <w:rsid w:val="0011296C"/>
    <w:rsid w:val="001133EE"/>
    <w:rsid w:val="00113CDF"/>
    <w:rsid w:val="00114CD9"/>
    <w:rsid w:val="00114FC3"/>
    <w:rsid w:val="00115E2B"/>
    <w:rsid w:val="00120BAE"/>
    <w:rsid w:val="0012142F"/>
    <w:rsid w:val="00122D0E"/>
    <w:rsid w:val="00122F76"/>
    <w:rsid w:val="001239B3"/>
    <w:rsid w:val="00124466"/>
    <w:rsid w:val="001245FE"/>
    <w:rsid w:val="00124AE0"/>
    <w:rsid w:val="00126C8E"/>
    <w:rsid w:val="0012728C"/>
    <w:rsid w:val="001305E1"/>
    <w:rsid w:val="00131675"/>
    <w:rsid w:val="00131908"/>
    <w:rsid w:val="00131F9C"/>
    <w:rsid w:val="00133C73"/>
    <w:rsid w:val="00134C96"/>
    <w:rsid w:val="00136DD8"/>
    <w:rsid w:val="00137E74"/>
    <w:rsid w:val="00140F90"/>
    <w:rsid w:val="00144248"/>
    <w:rsid w:val="001476BC"/>
    <w:rsid w:val="00150DB9"/>
    <w:rsid w:val="00151875"/>
    <w:rsid w:val="00151C7F"/>
    <w:rsid w:val="00152BA5"/>
    <w:rsid w:val="001535B9"/>
    <w:rsid w:val="00157241"/>
    <w:rsid w:val="00160024"/>
    <w:rsid w:val="0016231B"/>
    <w:rsid w:val="001634F2"/>
    <w:rsid w:val="001642CC"/>
    <w:rsid w:val="00165ED6"/>
    <w:rsid w:val="00171415"/>
    <w:rsid w:val="001714EC"/>
    <w:rsid w:val="00173E67"/>
    <w:rsid w:val="00174056"/>
    <w:rsid w:val="001742E4"/>
    <w:rsid w:val="00174C16"/>
    <w:rsid w:val="00176027"/>
    <w:rsid w:val="00177B30"/>
    <w:rsid w:val="00177D0D"/>
    <w:rsid w:val="00182DFD"/>
    <w:rsid w:val="0018420A"/>
    <w:rsid w:val="00184EF6"/>
    <w:rsid w:val="001851C0"/>
    <w:rsid w:val="00185EBD"/>
    <w:rsid w:val="00190545"/>
    <w:rsid w:val="00190575"/>
    <w:rsid w:val="0019064F"/>
    <w:rsid w:val="00190C23"/>
    <w:rsid w:val="00192A50"/>
    <w:rsid w:val="0019413D"/>
    <w:rsid w:val="00196ED6"/>
    <w:rsid w:val="00197271"/>
    <w:rsid w:val="001A0200"/>
    <w:rsid w:val="001A0817"/>
    <w:rsid w:val="001A0A1D"/>
    <w:rsid w:val="001A14AA"/>
    <w:rsid w:val="001A21BE"/>
    <w:rsid w:val="001A2343"/>
    <w:rsid w:val="001A2BEC"/>
    <w:rsid w:val="001A2EC3"/>
    <w:rsid w:val="001A3379"/>
    <w:rsid w:val="001A3E48"/>
    <w:rsid w:val="001A7732"/>
    <w:rsid w:val="001B10A7"/>
    <w:rsid w:val="001B167A"/>
    <w:rsid w:val="001B1CE0"/>
    <w:rsid w:val="001B2698"/>
    <w:rsid w:val="001B2F77"/>
    <w:rsid w:val="001B32FE"/>
    <w:rsid w:val="001B336A"/>
    <w:rsid w:val="001B567D"/>
    <w:rsid w:val="001C08F0"/>
    <w:rsid w:val="001C1F4B"/>
    <w:rsid w:val="001C2820"/>
    <w:rsid w:val="001C2D22"/>
    <w:rsid w:val="001C2E24"/>
    <w:rsid w:val="001C40A7"/>
    <w:rsid w:val="001C4D62"/>
    <w:rsid w:val="001C5188"/>
    <w:rsid w:val="001C5189"/>
    <w:rsid w:val="001C5E72"/>
    <w:rsid w:val="001C66BF"/>
    <w:rsid w:val="001C768F"/>
    <w:rsid w:val="001C7FAC"/>
    <w:rsid w:val="001D14AB"/>
    <w:rsid w:val="001D3464"/>
    <w:rsid w:val="001D3527"/>
    <w:rsid w:val="001D41F0"/>
    <w:rsid w:val="001D6744"/>
    <w:rsid w:val="001E0B15"/>
    <w:rsid w:val="001E22AD"/>
    <w:rsid w:val="001E2CF3"/>
    <w:rsid w:val="001E2DDB"/>
    <w:rsid w:val="001E42A8"/>
    <w:rsid w:val="001E54B6"/>
    <w:rsid w:val="001E574F"/>
    <w:rsid w:val="001E587C"/>
    <w:rsid w:val="001E6103"/>
    <w:rsid w:val="001E643D"/>
    <w:rsid w:val="001E7360"/>
    <w:rsid w:val="001E76A7"/>
    <w:rsid w:val="001F0C25"/>
    <w:rsid w:val="001F187A"/>
    <w:rsid w:val="001F220E"/>
    <w:rsid w:val="001F2516"/>
    <w:rsid w:val="001F2B53"/>
    <w:rsid w:val="00200D8B"/>
    <w:rsid w:val="0020433F"/>
    <w:rsid w:val="00205446"/>
    <w:rsid w:val="00205485"/>
    <w:rsid w:val="00205CD7"/>
    <w:rsid w:val="002108B0"/>
    <w:rsid w:val="00211EBA"/>
    <w:rsid w:val="0021209B"/>
    <w:rsid w:val="00212D7E"/>
    <w:rsid w:val="00214B0C"/>
    <w:rsid w:val="0021504E"/>
    <w:rsid w:val="0022027C"/>
    <w:rsid w:val="002203D6"/>
    <w:rsid w:val="00221B4F"/>
    <w:rsid w:val="00222A80"/>
    <w:rsid w:val="00223A60"/>
    <w:rsid w:val="0022481E"/>
    <w:rsid w:val="00224945"/>
    <w:rsid w:val="00224A68"/>
    <w:rsid w:val="00224B59"/>
    <w:rsid w:val="00224D5A"/>
    <w:rsid w:val="00226EA3"/>
    <w:rsid w:val="00230D33"/>
    <w:rsid w:val="002316B9"/>
    <w:rsid w:val="002322B1"/>
    <w:rsid w:val="00232704"/>
    <w:rsid w:val="00232D03"/>
    <w:rsid w:val="00234999"/>
    <w:rsid w:val="0023532F"/>
    <w:rsid w:val="00236A57"/>
    <w:rsid w:val="0024030B"/>
    <w:rsid w:val="002407DB"/>
    <w:rsid w:val="002417F7"/>
    <w:rsid w:val="00241A03"/>
    <w:rsid w:val="00242AB1"/>
    <w:rsid w:val="00243971"/>
    <w:rsid w:val="00243BE2"/>
    <w:rsid w:val="00245D21"/>
    <w:rsid w:val="00247568"/>
    <w:rsid w:val="00247A9E"/>
    <w:rsid w:val="00247E34"/>
    <w:rsid w:val="00250699"/>
    <w:rsid w:val="00251E00"/>
    <w:rsid w:val="002529D3"/>
    <w:rsid w:val="0025635B"/>
    <w:rsid w:val="00261AB6"/>
    <w:rsid w:val="00261CF0"/>
    <w:rsid w:val="00262558"/>
    <w:rsid w:val="002631A1"/>
    <w:rsid w:val="00264D0E"/>
    <w:rsid w:val="00266686"/>
    <w:rsid w:val="00267167"/>
    <w:rsid w:val="0026751A"/>
    <w:rsid w:val="002676A1"/>
    <w:rsid w:val="00270E65"/>
    <w:rsid w:val="00271383"/>
    <w:rsid w:val="00272DCB"/>
    <w:rsid w:val="00273237"/>
    <w:rsid w:val="00273E43"/>
    <w:rsid w:val="00274049"/>
    <w:rsid w:val="002749A3"/>
    <w:rsid w:val="00274A52"/>
    <w:rsid w:val="00276CCA"/>
    <w:rsid w:val="00281EA9"/>
    <w:rsid w:val="002829FD"/>
    <w:rsid w:val="00283C01"/>
    <w:rsid w:val="00283DD0"/>
    <w:rsid w:val="00284C52"/>
    <w:rsid w:val="002912C4"/>
    <w:rsid w:val="00291FC7"/>
    <w:rsid w:val="00292CE9"/>
    <w:rsid w:val="00293F6D"/>
    <w:rsid w:val="00294F84"/>
    <w:rsid w:val="00294FD4"/>
    <w:rsid w:val="0029526A"/>
    <w:rsid w:val="00295567"/>
    <w:rsid w:val="00296AC3"/>
    <w:rsid w:val="002977CC"/>
    <w:rsid w:val="00297A17"/>
    <w:rsid w:val="002A3103"/>
    <w:rsid w:val="002A44F6"/>
    <w:rsid w:val="002A58CC"/>
    <w:rsid w:val="002A5CFE"/>
    <w:rsid w:val="002B1510"/>
    <w:rsid w:val="002B1616"/>
    <w:rsid w:val="002B1A5B"/>
    <w:rsid w:val="002B2247"/>
    <w:rsid w:val="002B225A"/>
    <w:rsid w:val="002B3544"/>
    <w:rsid w:val="002B449E"/>
    <w:rsid w:val="002B44B0"/>
    <w:rsid w:val="002B466F"/>
    <w:rsid w:val="002B5ECF"/>
    <w:rsid w:val="002B625B"/>
    <w:rsid w:val="002B6767"/>
    <w:rsid w:val="002B75E5"/>
    <w:rsid w:val="002B78D0"/>
    <w:rsid w:val="002C0003"/>
    <w:rsid w:val="002C0EEA"/>
    <w:rsid w:val="002C1013"/>
    <w:rsid w:val="002C143C"/>
    <w:rsid w:val="002C152F"/>
    <w:rsid w:val="002C230F"/>
    <w:rsid w:val="002C2DC8"/>
    <w:rsid w:val="002C35A1"/>
    <w:rsid w:val="002C43F2"/>
    <w:rsid w:val="002C44DF"/>
    <w:rsid w:val="002C4DB8"/>
    <w:rsid w:val="002C5C76"/>
    <w:rsid w:val="002D2136"/>
    <w:rsid w:val="002D2840"/>
    <w:rsid w:val="002D308F"/>
    <w:rsid w:val="002D33D4"/>
    <w:rsid w:val="002D35EC"/>
    <w:rsid w:val="002D45BE"/>
    <w:rsid w:val="002D5EFA"/>
    <w:rsid w:val="002D6412"/>
    <w:rsid w:val="002D716C"/>
    <w:rsid w:val="002D7F2E"/>
    <w:rsid w:val="002E0174"/>
    <w:rsid w:val="002E0507"/>
    <w:rsid w:val="002E072D"/>
    <w:rsid w:val="002E1502"/>
    <w:rsid w:val="002E1A0C"/>
    <w:rsid w:val="002E3AF1"/>
    <w:rsid w:val="002E40D9"/>
    <w:rsid w:val="002E4D11"/>
    <w:rsid w:val="002E4EC6"/>
    <w:rsid w:val="002E7DC1"/>
    <w:rsid w:val="002F0236"/>
    <w:rsid w:val="002F06E1"/>
    <w:rsid w:val="002F09B0"/>
    <w:rsid w:val="002F1802"/>
    <w:rsid w:val="002F2E62"/>
    <w:rsid w:val="002F308F"/>
    <w:rsid w:val="002F509B"/>
    <w:rsid w:val="002F5457"/>
    <w:rsid w:val="002F76ED"/>
    <w:rsid w:val="002F78CD"/>
    <w:rsid w:val="002F792E"/>
    <w:rsid w:val="00300F80"/>
    <w:rsid w:val="003010B4"/>
    <w:rsid w:val="003011AC"/>
    <w:rsid w:val="003020AE"/>
    <w:rsid w:val="003024F7"/>
    <w:rsid w:val="003032BE"/>
    <w:rsid w:val="00304CA1"/>
    <w:rsid w:val="00305645"/>
    <w:rsid w:val="00305A62"/>
    <w:rsid w:val="00307E5D"/>
    <w:rsid w:val="003105D7"/>
    <w:rsid w:val="003108AE"/>
    <w:rsid w:val="00312A79"/>
    <w:rsid w:val="00312FE8"/>
    <w:rsid w:val="00313A09"/>
    <w:rsid w:val="00314170"/>
    <w:rsid w:val="0031429E"/>
    <w:rsid w:val="0031575E"/>
    <w:rsid w:val="003162E4"/>
    <w:rsid w:val="0031634D"/>
    <w:rsid w:val="00317D57"/>
    <w:rsid w:val="00322037"/>
    <w:rsid w:val="00322584"/>
    <w:rsid w:val="003225C7"/>
    <w:rsid w:val="003230E1"/>
    <w:rsid w:val="003246B1"/>
    <w:rsid w:val="003251BF"/>
    <w:rsid w:val="00325824"/>
    <w:rsid w:val="00326355"/>
    <w:rsid w:val="0032640E"/>
    <w:rsid w:val="003278BF"/>
    <w:rsid w:val="00330718"/>
    <w:rsid w:val="003308F6"/>
    <w:rsid w:val="0033192B"/>
    <w:rsid w:val="00332442"/>
    <w:rsid w:val="00333727"/>
    <w:rsid w:val="0033432D"/>
    <w:rsid w:val="00335FF7"/>
    <w:rsid w:val="00336A1E"/>
    <w:rsid w:val="0033775B"/>
    <w:rsid w:val="003408B7"/>
    <w:rsid w:val="00340F26"/>
    <w:rsid w:val="00341672"/>
    <w:rsid w:val="0034189A"/>
    <w:rsid w:val="00341A8E"/>
    <w:rsid w:val="0034246F"/>
    <w:rsid w:val="00342D00"/>
    <w:rsid w:val="003446B1"/>
    <w:rsid w:val="00344C3E"/>
    <w:rsid w:val="0034554E"/>
    <w:rsid w:val="00345E59"/>
    <w:rsid w:val="00345F1F"/>
    <w:rsid w:val="0035059C"/>
    <w:rsid w:val="00350A70"/>
    <w:rsid w:val="00351078"/>
    <w:rsid w:val="0035194F"/>
    <w:rsid w:val="00352F2F"/>
    <w:rsid w:val="003544EA"/>
    <w:rsid w:val="00354AC8"/>
    <w:rsid w:val="00355529"/>
    <w:rsid w:val="00357B98"/>
    <w:rsid w:val="00361E03"/>
    <w:rsid w:val="00363699"/>
    <w:rsid w:val="00364B18"/>
    <w:rsid w:val="003653BD"/>
    <w:rsid w:val="00367132"/>
    <w:rsid w:val="003700DE"/>
    <w:rsid w:val="00371975"/>
    <w:rsid w:val="00372A38"/>
    <w:rsid w:val="00372E65"/>
    <w:rsid w:val="003741EB"/>
    <w:rsid w:val="00374749"/>
    <w:rsid w:val="003748EC"/>
    <w:rsid w:val="00374AAF"/>
    <w:rsid w:val="00375F61"/>
    <w:rsid w:val="00375FC5"/>
    <w:rsid w:val="003761FD"/>
    <w:rsid w:val="00376B77"/>
    <w:rsid w:val="00381926"/>
    <w:rsid w:val="00381E07"/>
    <w:rsid w:val="00381F78"/>
    <w:rsid w:val="0038200C"/>
    <w:rsid w:val="00383329"/>
    <w:rsid w:val="003842DA"/>
    <w:rsid w:val="00384C0B"/>
    <w:rsid w:val="00385C25"/>
    <w:rsid w:val="00386B56"/>
    <w:rsid w:val="0038790A"/>
    <w:rsid w:val="003905BF"/>
    <w:rsid w:val="003907C6"/>
    <w:rsid w:val="00390A0B"/>
    <w:rsid w:val="00391CFC"/>
    <w:rsid w:val="003925F9"/>
    <w:rsid w:val="0039300C"/>
    <w:rsid w:val="003942C6"/>
    <w:rsid w:val="00396B95"/>
    <w:rsid w:val="003A0917"/>
    <w:rsid w:val="003A0D2D"/>
    <w:rsid w:val="003A2C82"/>
    <w:rsid w:val="003A2D40"/>
    <w:rsid w:val="003A4700"/>
    <w:rsid w:val="003A47D8"/>
    <w:rsid w:val="003A5368"/>
    <w:rsid w:val="003A592B"/>
    <w:rsid w:val="003A6CC1"/>
    <w:rsid w:val="003A7406"/>
    <w:rsid w:val="003A745C"/>
    <w:rsid w:val="003B018A"/>
    <w:rsid w:val="003B07F2"/>
    <w:rsid w:val="003B0800"/>
    <w:rsid w:val="003B0C6C"/>
    <w:rsid w:val="003B2214"/>
    <w:rsid w:val="003B2BFD"/>
    <w:rsid w:val="003B2E4C"/>
    <w:rsid w:val="003B2F0A"/>
    <w:rsid w:val="003B376F"/>
    <w:rsid w:val="003B441A"/>
    <w:rsid w:val="003B5D35"/>
    <w:rsid w:val="003B6891"/>
    <w:rsid w:val="003B75AE"/>
    <w:rsid w:val="003C0367"/>
    <w:rsid w:val="003C120F"/>
    <w:rsid w:val="003C2315"/>
    <w:rsid w:val="003C26C8"/>
    <w:rsid w:val="003C2BB8"/>
    <w:rsid w:val="003D1D62"/>
    <w:rsid w:val="003D5839"/>
    <w:rsid w:val="003D5C89"/>
    <w:rsid w:val="003D69FE"/>
    <w:rsid w:val="003D6BF6"/>
    <w:rsid w:val="003D7B13"/>
    <w:rsid w:val="003D7CB0"/>
    <w:rsid w:val="003E0B20"/>
    <w:rsid w:val="003E122B"/>
    <w:rsid w:val="003E15B5"/>
    <w:rsid w:val="003E1DE4"/>
    <w:rsid w:val="003E3D75"/>
    <w:rsid w:val="003E678D"/>
    <w:rsid w:val="003E67EB"/>
    <w:rsid w:val="003E7D3F"/>
    <w:rsid w:val="003F033D"/>
    <w:rsid w:val="003F13EF"/>
    <w:rsid w:val="003F1985"/>
    <w:rsid w:val="003F1AAB"/>
    <w:rsid w:val="003F2CE2"/>
    <w:rsid w:val="003F32AB"/>
    <w:rsid w:val="003F4451"/>
    <w:rsid w:val="003F739D"/>
    <w:rsid w:val="004016F8"/>
    <w:rsid w:val="00402356"/>
    <w:rsid w:val="0040282B"/>
    <w:rsid w:val="0040423C"/>
    <w:rsid w:val="00404B22"/>
    <w:rsid w:val="00404DE9"/>
    <w:rsid w:val="0040521D"/>
    <w:rsid w:val="00405CEB"/>
    <w:rsid w:val="00405D6B"/>
    <w:rsid w:val="00406DD4"/>
    <w:rsid w:val="00407BAE"/>
    <w:rsid w:val="00410836"/>
    <w:rsid w:val="00411280"/>
    <w:rsid w:val="004135FF"/>
    <w:rsid w:val="0041375B"/>
    <w:rsid w:val="00414519"/>
    <w:rsid w:val="004157CA"/>
    <w:rsid w:val="004164E1"/>
    <w:rsid w:val="00416BA2"/>
    <w:rsid w:val="00416D98"/>
    <w:rsid w:val="00416EAE"/>
    <w:rsid w:val="0041767A"/>
    <w:rsid w:val="00420473"/>
    <w:rsid w:val="00421A53"/>
    <w:rsid w:val="00422304"/>
    <w:rsid w:val="0042255C"/>
    <w:rsid w:val="00423093"/>
    <w:rsid w:val="004232FE"/>
    <w:rsid w:val="00423FD5"/>
    <w:rsid w:val="00424E72"/>
    <w:rsid w:val="00425855"/>
    <w:rsid w:val="00427606"/>
    <w:rsid w:val="0043171E"/>
    <w:rsid w:val="0043242B"/>
    <w:rsid w:val="0043428E"/>
    <w:rsid w:val="00435D26"/>
    <w:rsid w:val="004363FD"/>
    <w:rsid w:val="00440B7C"/>
    <w:rsid w:val="00440BCA"/>
    <w:rsid w:val="00441964"/>
    <w:rsid w:val="00442074"/>
    <w:rsid w:val="00442819"/>
    <w:rsid w:val="004431DB"/>
    <w:rsid w:val="00444832"/>
    <w:rsid w:val="00445755"/>
    <w:rsid w:val="00445A0B"/>
    <w:rsid w:val="004464E6"/>
    <w:rsid w:val="0044704A"/>
    <w:rsid w:val="004473B3"/>
    <w:rsid w:val="0044774E"/>
    <w:rsid w:val="004501E1"/>
    <w:rsid w:val="004510DC"/>
    <w:rsid w:val="004533EB"/>
    <w:rsid w:val="00453B98"/>
    <w:rsid w:val="00453DAC"/>
    <w:rsid w:val="00454717"/>
    <w:rsid w:val="00454BB3"/>
    <w:rsid w:val="00454BF5"/>
    <w:rsid w:val="00454E57"/>
    <w:rsid w:val="00455BC5"/>
    <w:rsid w:val="00457CB7"/>
    <w:rsid w:val="004603A6"/>
    <w:rsid w:val="0046088F"/>
    <w:rsid w:val="00461767"/>
    <w:rsid w:val="004617FE"/>
    <w:rsid w:val="004627BF"/>
    <w:rsid w:val="00462B12"/>
    <w:rsid w:val="00463D2B"/>
    <w:rsid w:val="00463DA2"/>
    <w:rsid w:val="00464814"/>
    <w:rsid w:val="004661D4"/>
    <w:rsid w:val="00466D37"/>
    <w:rsid w:val="00470151"/>
    <w:rsid w:val="00470463"/>
    <w:rsid w:val="0047148E"/>
    <w:rsid w:val="00471B3D"/>
    <w:rsid w:val="00472F29"/>
    <w:rsid w:val="00476420"/>
    <w:rsid w:val="00477EE2"/>
    <w:rsid w:val="0048080F"/>
    <w:rsid w:val="00480A8F"/>
    <w:rsid w:val="00480E60"/>
    <w:rsid w:val="00482463"/>
    <w:rsid w:val="00482A79"/>
    <w:rsid w:val="00482D07"/>
    <w:rsid w:val="00483094"/>
    <w:rsid w:val="004834E5"/>
    <w:rsid w:val="00483682"/>
    <w:rsid w:val="00483F9F"/>
    <w:rsid w:val="00484360"/>
    <w:rsid w:val="00484DE2"/>
    <w:rsid w:val="00484E06"/>
    <w:rsid w:val="004857A5"/>
    <w:rsid w:val="004873D8"/>
    <w:rsid w:val="004900B7"/>
    <w:rsid w:val="00490F50"/>
    <w:rsid w:val="00491322"/>
    <w:rsid w:val="00491C0C"/>
    <w:rsid w:val="00491CCC"/>
    <w:rsid w:val="00492CE3"/>
    <w:rsid w:val="00493C7E"/>
    <w:rsid w:val="0049560F"/>
    <w:rsid w:val="00495F2E"/>
    <w:rsid w:val="00497CC4"/>
    <w:rsid w:val="004A0331"/>
    <w:rsid w:val="004A1BE4"/>
    <w:rsid w:val="004A2C5E"/>
    <w:rsid w:val="004A2C68"/>
    <w:rsid w:val="004A4DC8"/>
    <w:rsid w:val="004A4E55"/>
    <w:rsid w:val="004A5063"/>
    <w:rsid w:val="004A5E5D"/>
    <w:rsid w:val="004A6B9A"/>
    <w:rsid w:val="004B19F3"/>
    <w:rsid w:val="004B28C1"/>
    <w:rsid w:val="004B3A79"/>
    <w:rsid w:val="004B3F6A"/>
    <w:rsid w:val="004B4989"/>
    <w:rsid w:val="004B538C"/>
    <w:rsid w:val="004B647C"/>
    <w:rsid w:val="004C08AE"/>
    <w:rsid w:val="004C0CC7"/>
    <w:rsid w:val="004C2B8B"/>
    <w:rsid w:val="004C3F44"/>
    <w:rsid w:val="004C4BB5"/>
    <w:rsid w:val="004C53F4"/>
    <w:rsid w:val="004C5946"/>
    <w:rsid w:val="004C618F"/>
    <w:rsid w:val="004C77F4"/>
    <w:rsid w:val="004D2933"/>
    <w:rsid w:val="004D2A8A"/>
    <w:rsid w:val="004D313C"/>
    <w:rsid w:val="004D3DE5"/>
    <w:rsid w:val="004D53A0"/>
    <w:rsid w:val="004E3433"/>
    <w:rsid w:val="004E38E0"/>
    <w:rsid w:val="004E4750"/>
    <w:rsid w:val="004E6003"/>
    <w:rsid w:val="004E6568"/>
    <w:rsid w:val="004E79F9"/>
    <w:rsid w:val="004F055C"/>
    <w:rsid w:val="004F0933"/>
    <w:rsid w:val="004F0D99"/>
    <w:rsid w:val="004F13FD"/>
    <w:rsid w:val="004F3730"/>
    <w:rsid w:val="004F4CF1"/>
    <w:rsid w:val="004F5E3C"/>
    <w:rsid w:val="004F6012"/>
    <w:rsid w:val="00500854"/>
    <w:rsid w:val="00500BC1"/>
    <w:rsid w:val="005018DB"/>
    <w:rsid w:val="00503150"/>
    <w:rsid w:val="005037C5"/>
    <w:rsid w:val="005048AD"/>
    <w:rsid w:val="00504D7C"/>
    <w:rsid w:val="00505215"/>
    <w:rsid w:val="005065A9"/>
    <w:rsid w:val="00510343"/>
    <w:rsid w:val="00510C8B"/>
    <w:rsid w:val="00511A69"/>
    <w:rsid w:val="00512AFE"/>
    <w:rsid w:val="005144BD"/>
    <w:rsid w:val="00516D71"/>
    <w:rsid w:val="00520335"/>
    <w:rsid w:val="00520506"/>
    <w:rsid w:val="00523D1B"/>
    <w:rsid w:val="00524031"/>
    <w:rsid w:val="005257E8"/>
    <w:rsid w:val="00525BAC"/>
    <w:rsid w:val="00527EDE"/>
    <w:rsid w:val="005324A5"/>
    <w:rsid w:val="005345FC"/>
    <w:rsid w:val="0053579A"/>
    <w:rsid w:val="005411E1"/>
    <w:rsid w:val="00542BFC"/>
    <w:rsid w:val="0054329E"/>
    <w:rsid w:val="00543DDC"/>
    <w:rsid w:val="00545AD6"/>
    <w:rsid w:val="005527BF"/>
    <w:rsid w:val="005540AF"/>
    <w:rsid w:val="00554B06"/>
    <w:rsid w:val="00555059"/>
    <w:rsid w:val="0055750B"/>
    <w:rsid w:val="005607FE"/>
    <w:rsid w:val="00560A2E"/>
    <w:rsid w:val="00560B57"/>
    <w:rsid w:val="005624C7"/>
    <w:rsid w:val="00562644"/>
    <w:rsid w:val="00562CF5"/>
    <w:rsid w:val="00564273"/>
    <w:rsid w:val="005653BE"/>
    <w:rsid w:val="00566E9D"/>
    <w:rsid w:val="00567C4D"/>
    <w:rsid w:val="0057068F"/>
    <w:rsid w:val="00571D3C"/>
    <w:rsid w:val="00571E59"/>
    <w:rsid w:val="00575662"/>
    <w:rsid w:val="0057596F"/>
    <w:rsid w:val="005763E2"/>
    <w:rsid w:val="0057671F"/>
    <w:rsid w:val="00577E12"/>
    <w:rsid w:val="00580A0A"/>
    <w:rsid w:val="00581EA0"/>
    <w:rsid w:val="00582EF0"/>
    <w:rsid w:val="00584C95"/>
    <w:rsid w:val="00584D62"/>
    <w:rsid w:val="005850B0"/>
    <w:rsid w:val="005851B0"/>
    <w:rsid w:val="00585267"/>
    <w:rsid w:val="0058581F"/>
    <w:rsid w:val="00591F2B"/>
    <w:rsid w:val="00592453"/>
    <w:rsid w:val="00593693"/>
    <w:rsid w:val="00594D90"/>
    <w:rsid w:val="005956EE"/>
    <w:rsid w:val="005976AF"/>
    <w:rsid w:val="005A02EB"/>
    <w:rsid w:val="005A078A"/>
    <w:rsid w:val="005A0D36"/>
    <w:rsid w:val="005A1163"/>
    <w:rsid w:val="005A34C8"/>
    <w:rsid w:val="005A392B"/>
    <w:rsid w:val="005A444C"/>
    <w:rsid w:val="005A5408"/>
    <w:rsid w:val="005A5981"/>
    <w:rsid w:val="005A6071"/>
    <w:rsid w:val="005B287B"/>
    <w:rsid w:val="005B2BF4"/>
    <w:rsid w:val="005B2E13"/>
    <w:rsid w:val="005B40B7"/>
    <w:rsid w:val="005B4591"/>
    <w:rsid w:val="005B477B"/>
    <w:rsid w:val="005B5302"/>
    <w:rsid w:val="005B5B70"/>
    <w:rsid w:val="005B7CE9"/>
    <w:rsid w:val="005C002A"/>
    <w:rsid w:val="005C133D"/>
    <w:rsid w:val="005C14EF"/>
    <w:rsid w:val="005C2EB6"/>
    <w:rsid w:val="005C3349"/>
    <w:rsid w:val="005C5DC6"/>
    <w:rsid w:val="005C6BCC"/>
    <w:rsid w:val="005C6F03"/>
    <w:rsid w:val="005C72A5"/>
    <w:rsid w:val="005D019E"/>
    <w:rsid w:val="005D0B18"/>
    <w:rsid w:val="005D100B"/>
    <w:rsid w:val="005D17D9"/>
    <w:rsid w:val="005D29B6"/>
    <w:rsid w:val="005D2ADF"/>
    <w:rsid w:val="005D481A"/>
    <w:rsid w:val="005D567F"/>
    <w:rsid w:val="005D5BC0"/>
    <w:rsid w:val="005D5E98"/>
    <w:rsid w:val="005D77AD"/>
    <w:rsid w:val="005E09C5"/>
    <w:rsid w:val="005E270A"/>
    <w:rsid w:val="005E3C13"/>
    <w:rsid w:val="005E3DFE"/>
    <w:rsid w:val="005E4A9F"/>
    <w:rsid w:val="005E4E82"/>
    <w:rsid w:val="005E585D"/>
    <w:rsid w:val="005E5EDA"/>
    <w:rsid w:val="005E7A0A"/>
    <w:rsid w:val="005F19D7"/>
    <w:rsid w:val="005F1FC3"/>
    <w:rsid w:val="005F33A2"/>
    <w:rsid w:val="005F4AE7"/>
    <w:rsid w:val="005F67D7"/>
    <w:rsid w:val="005F730B"/>
    <w:rsid w:val="005F7DB6"/>
    <w:rsid w:val="006004E5"/>
    <w:rsid w:val="00602621"/>
    <w:rsid w:val="00602B90"/>
    <w:rsid w:val="00603AB4"/>
    <w:rsid w:val="00603F96"/>
    <w:rsid w:val="00604583"/>
    <w:rsid w:val="00604F67"/>
    <w:rsid w:val="0060734D"/>
    <w:rsid w:val="00610642"/>
    <w:rsid w:val="006111EE"/>
    <w:rsid w:val="00611407"/>
    <w:rsid w:val="0061225D"/>
    <w:rsid w:val="00612B32"/>
    <w:rsid w:val="006141AF"/>
    <w:rsid w:val="00614CA6"/>
    <w:rsid w:val="00615928"/>
    <w:rsid w:val="006170E4"/>
    <w:rsid w:val="006200D5"/>
    <w:rsid w:val="0062153D"/>
    <w:rsid w:val="00621A7E"/>
    <w:rsid w:val="006220EC"/>
    <w:rsid w:val="00622438"/>
    <w:rsid w:val="00622DE6"/>
    <w:rsid w:val="006239E2"/>
    <w:rsid w:val="00624E82"/>
    <w:rsid w:val="00625711"/>
    <w:rsid w:val="006260DD"/>
    <w:rsid w:val="006308A7"/>
    <w:rsid w:val="00631DDC"/>
    <w:rsid w:val="00632907"/>
    <w:rsid w:val="00632B64"/>
    <w:rsid w:val="00632ED7"/>
    <w:rsid w:val="00633BF9"/>
    <w:rsid w:val="006341C1"/>
    <w:rsid w:val="00634B7F"/>
    <w:rsid w:val="0063509F"/>
    <w:rsid w:val="00635539"/>
    <w:rsid w:val="006361A7"/>
    <w:rsid w:val="006367DB"/>
    <w:rsid w:val="00637838"/>
    <w:rsid w:val="006407DD"/>
    <w:rsid w:val="00642A4A"/>
    <w:rsid w:val="00643C73"/>
    <w:rsid w:val="00644E8F"/>
    <w:rsid w:val="00645376"/>
    <w:rsid w:val="006464E8"/>
    <w:rsid w:val="006465C3"/>
    <w:rsid w:val="00646DD4"/>
    <w:rsid w:val="00647B4A"/>
    <w:rsid w:val="00650DC2"/>
    <w:rsid w:val="00651737"/>
    <w:rsid w:val="006541A9"/>
    <w:rsid w:val="00654373"/>
    <w:rsid w:val="00655933"/>
    <w:rsid w:val="00655B75"/>
    <w:rsid w:val="00656AA1"/>
    <w:rsid w:val="006575A4"/>
    <w:rsid w:val="006575F0"/>
    <w:rsid w:val="00660098"/>
    <w:rsid w:val="0066102F"/>
    <w:rsid w:val="0066172A"/>
    <w:rsid w:val="006618DA"/>
    <w:rsid w:val="00661992"/>
    <w:rsid w:val="00662462"/>
    <w:rsid w:val="00662B27"/>
    <w:rsid w:val="00662EC0"/>
    <w:rsid w:val="00663A52"/>
    <w:rsid w:val="00665B62"/>
    <w:rsid w:val="00666010"/>
    <w:rsid w:val="006668AD"/>
    <w:rsid w:val="006675D2"/>
    <w:rsid w:val="00667A35"/>
    <w:rsid w:val="00670D63"/>
    <w:rsid w:val="00671932"/>
    <w:rsid w:val="00671E05"/>
    <w:rsid w:val="00672621"/>
    <w:rsid w:val="006754D6"/>
    <w:rsid w:val="00676D04"/>
    <w:rsid w:val="00676D46"/>
    <w:rsid w:val="0067704C"/>
    <w:rsid w:val="0067790B"/>
    <w:rsid w:val="00677CFF"/>
    <w:rsid w:val="0068017D"/>
    <w:rsid w:val="00680864"/>
    <w:rsid w:val="006818FA"/>
    <w:rsid w:val="006826EF"/>
    <w:rsid w:val="006830E4"/>
    <w:rsid w:val="006835CA"/>
    <w:rsid w:val="00683FF3"/>
    <w:rsid w:val="00685666"/>
    <w:rsid w:val="0068581D"/>
    <w:rsid w:val="00686C27"/>
    <w:rsid w:val="00686E37"/>
    <w:rsid w:val="00690050"/>
    <w:rsid w:val="00691231"/>
    <w:rsid w:val="00691BE8"/>
    <w:rsid w:val="00692204"/>
    <w:rsid w:val="0069361A"/>
    <w:rsid w:val="00693F7B"/>
    <w:rsid w:val="0069473A"/>
    <w:rsid w:val="00695B56"/>
    <w:rsid w:val="006A2949"/>
    <w:rsid w:val="006A5B6D"/>
    <w:rsid w:val="006A6579"/>
    <w:rsid w:val="006A7000"/>
    <w:rsid w:val="006B2DA3"/>
    <w:rsid w:val="006B2E35"/>
    <w:rsid w:val="006B2ED2"/>
    <w:rsid w:val="006B374B"/>
    <w:rsid w:val="006B3A3F"/>
    <w:rsid w:val="006B4E48"/>
    <w:rsid w:val="006C0E3C"/>
    <w:rsid w:val="006C1A98"/>
    <w:rsid w:val="006C346D"/>
    <w:rsid w:val="006C59DC"/>
    <w:rsid w:val="006C5F5C"/>
    <w:rsid w:val="006C6D67"/>
    <w:rsid w:val="006C799E"/>
    <w:rsid w:val="006D029C"/>
    <w:rsid w:val="006D0C43"/>
    <w:rsid w:val="006D1A2C"/>
    <w:rsid w:val="006D2E5E"/>
    <w:rsid w:val="006D36A5"/>
    <w:rsid w:val="006D4914"/>
    <w:rsid w:val="006D49BE"/>
    <w:rsid w:val="006D4A97"/>
    <w:rsid w:val="006D4CFA"/>
    <w:rsid w:val="006D67E8"/>
    <w:rsid w:val="006D7533"/>
    <w:rsid w:val="006D7B0B"/>
    <w:rsid w:val="006E01EA"/>
    <w:rsid w:val="006E09A7"/>
    <w:rsid w:val="006E1C97"/>
    <w:rsid w:val="006E2300"/>
    <w:rsid w:val="006E2EB4"/>
    <w:rsid w:val="006E3546"/>
    <w:rsid w:val="006E37D9"/>
    <w:rsid w:val="006E60A8"/>
    <w:rsid w:val="006E6381"/>
    <w:rsid w:val="006E6954"/>
    <w:rsid w:val="006F2FA7"/>
    <w:rsid w:val="006F45C4"/>
    <w:rsid w:val="006F4A95"/>
    <w:rsid w:val="006F5C6B"/>
    <w:rsid w:val="00701A31"/>
    <w:rsid w:val="0070542D"/>
    <w:rsid w:val="00705A27"/>
    <w:rsid w:val="00713D69"/>
    <w:rsid w:val="00714523"/>
    <w:rsid w:val="007174A9"/>
    <w:rsid w:val="0072119B"/>
    <w:rsid w:val="007277C6"/>
    <w:rsid w:val="00727A3A"/>
    <w:rsid w:val="007309D3"/>
    <w:rsid w:val="00730F09"/>
    <w:rsid w:val="00731348"/>
    <w:rsid w:val="007324C2"/>
    <w:rsid w:val="0073257E"/>
    <w:rsid w:val="00734504"/>
    <w:rsid w:val="007365EA"/>
    <w:rsid w:val="00736E08"/>
    <w:rsid w:val="00740473"/>
    <w:rsid w:val="0074180F"/>
    <w:rsid w:val="00741999"/>
    <w:rsid w:val="00742EB7"/>
    <w:rsid w:val="00743321"/>
    <w:rsid w:val="00743BFB"/>
    <w:rsid w:val="0074465B"/>
    <w:rsid w:val="00745AA7"/>
    <w:rsid w:val="007461E1"/>
    <w:rsid w:val="00746A81"/>
    <w:rsid w:val="007479C8"/>
    <w:rsid w:val="007508AA"/>
    <w:rsid w:val="007509BA"/>
    <w:rsid w:val="007521C9"/>
    <w:rsid w:val="00752A04"/>
    <w:rsid w:val="00754317"/>
    <w:rsid w:val="00754428"/>
    <w:rsid w:val="00754AB9"/>
    <w:rsid w:val="007561F6"/>
    <w:rsid w:val="00756200"/>
    <w:rsid w:val="0075643C"/>
    <w:rsid w:val="0075696D"/>
    <w:rsid w:val="007572BB"/>
    <w:rsid w:val="00760855"/>
    <w:rsid w:val="00760B34"/>
    <w:rsid w:val="00761921"/>
    <w:rsid w:val="00763850"/>
    <w:rsid w:val="007647A0"/>
    <w:rsid w:val="00765E3E"/>
    <w:rsid w:val="0076627E"/>
    <w:rsid w:val="00766E64"/>
    <w:rsid w:val="00766F8E"/>
    <w:rsid w:val="00770092"/>
    <w:rsid w:val="00770BDA"/>
    <w:rsid w:val="0077142B"/>
    <w:rsid w:val="007716E2"/>
    <w:rsid w:val="0077343A"/>
    <w:rsid w:val="00773BBF"/>
    <w:rsid w:val="00775545"/>
    <w:rsid w:val="007769AD"/>
    <w:rsid w:val="007813EC"/>
    <w:rsid w:val="00782208"/>
    <w:rsid w:val="007827EB"/>
    <w:rsid w:val="00783711"/>
    <w:rsid w:val="00785251"/>
    <w:rsid w:val="00785418"/>
    <w:rsid w:val="00786390"/>
    <w:rsid w:val="007875B5"/>
    <w:rsid w:val="007877EF"/>
    <w:rsid w:val="00790AFD"/>
    <w:rsid w:val="00790C1D"/>
    <w:rsid w:val="0079309E"/>
    <w:rsid w:val="00793196"/>
    <w:rsid w:val="00794EBF"/>
    <w:rsid w:val="00796272"/>
    <w:rsid w:val="00796E57"/>
    <w:rsid w:val="00796ECF"/>
    <w:rsid w:val="007A0337"/>
    <w:rsid w:val="007A08FC"/>
    <w:rsid w:val="007A23A9"/>
    <w:rsid w:val="007A2F4F"/>
    <w:rsid w:val="007A4C2A"/>
    <w:rsid w:val="007A67FD"/>
    <w:rsid w:val="007A757F"/>
    <w:rsid w:val="007A773B"/>
    <w:rsid w:val="007A7BEA"/>
    <w:rsid w:val="007B0A13"/>
    <w:rsid w:val="007B0E54"/>
    <w:rsid w:val="007B163F"/>
    <w:rsid w:val="007B2127"/>
    <w:rsid w:val="007B2409"/>
    <w:rsid w:val="007B2741"/>
    <w:rsid w:val="007B2D40"/>
    <w:rsid w:val="007B480B"/>
    <w:rsid w:val="007B49A3"/>
    <w:rsid w:val="007B5388"/>
    <w:rsid w:val="007B6A12"/>
    <w:rsid w:val="007B6E1E"/>
    <w:rsid w:val="007C083F"/>
    <w:rsid w:val="007C16AA"/>
    <w:rsid w:val="007C3845"/>
    <w:rsid w:val="007C39EC"/>
    <w:rsid w:val="007C5AF5"/>
    <w:rsid w:val="007C6814"/>
    <w:rsid w:val="007C7072"/>
    <w:rsid w:val="007D1405"/>
    <w:rsid w:val="007D1A65"/>
    <w:rsid w:val="007D2C01"/>
    <w:rsid w:val="007D331E"/>
    <w:rsid w:val="007D537F"/>
    <w:rsid w:val="007D5CE0"/>
    <w:rsid w:val="007D6250"/>
    <w:rsid w:val="007D6BD4"/>
    <w:rsid w:val="007D70F7"/>
    <w:rsid w:val="007E048C"/>
    <w:rsid w:val="007E0517"/>
    <w:rsid w:val="007E0B38"/>
    <w:rsid w:val="007E1535"/>
    <w:rsid w:val="007E1AA9"/>
    <w:rsid w:val="007E34AB"/>
    <w:rsid w:val="007E564E"/>
    <w:rsid w:val="007E6E11"/>
    <w:rsid w:val="007E7F4B"/>
    <w:rsid w:val="007F1CD1"/>
    <w:rsid w:val="007F29FA"/>
    <w:rsid w:val="007F3D22"/>
    <w:rsid w:val="007F44EA"/>
    <w:rsid w:val="0080115C"/>
    <w:rsid w:val="008033FF"/>
    <w:rsid w:val="00803C77"/>
    <w:rsid w:val="00804E22"/>
    <w:rsid w:val="00805F40"/>
    <w:rsid w:val="008072F8"/>
    <w:rsid w:val="0080746C"/>
    <w:rsid w:val="008103DD"/>
    <w:rsid w:val="00810E34"/>
    <w:rsid w:val="008115A6"/>
    <w:rsid w:val="00813B12"/>
    <w:rsid w:val="00817621"/>
    <w:rsid w:val="00817A99"/>
    <w:rsid w:val="00817DE4"/>
    <w:rsid w:val="00820F1D"/>
    <w:rsid w:val="00821560"/>
    <w:rsid w:val="00822148"/>
    <w:rsid w:val="00822D2D"/>
    <w:rsid w:val="00824267"/>
    <w:rsid w:val="00826D33"/>
    <w:rsid w:val="00830BF1"/>
    <w:rsid w:val="008330B1"/>
    <w:rsid w:val="00833E63"/>
    <w:rsid w:val="00834799"/>
    <w:rsid w:val="00842E23"/>
    <w:rsid w:val="00842E40"/>
    <w:rsid w:val="008433EE"/>
    <w:rsid w:val="008445AA"/>
    <w:rsid w:val="00844E04"/>
    <w:rsid w:val="008450C3"/>
    <w:rsid w:val="00845174"/>
    <w:rsid w:val="0084555E"/>
    <w:rsid w:val="0084722D"/>
    <w:rsid w:val="00847441"/>
    <w:rsid w:val="008501A1"/>
    <w:rsid w:val="008516B5"/>
    <w:rsid w:val="008517D6"/>
    <w:rsid w:val="00852031"/>
    <w:rsid w:val="00854145"/>
    <w:rsid w:val="00854BC2"/>
    <w:rsid w:val="008550F7"/>
    <w:rsid w:val="00855433"/>
    <w:rsid w:val="00856EAA"/>
    <w:rsid w:val="00862B16"/>
    <w:rsid w:val="00863EFF"/>
    <w:rsid w:val="00864B5D"/>
    <w:rsid w:val="00865BA9"/>
    <w:rsid w:val="00867B72"/>
    <w:rsid w:val="00867F8D"/>
    <w:rsid w:val="00870AEE"/>
    <w:rsid w:val="00871121"/>
    <w:rsid w:val="0087112A"/>
    <w:rsid w:val="00871534"/>
    <w:rsid w:val="008743ED"/>
    <w:rsid w:val="00874DED"/>
    <w:rsid w:val="00876635"/>
    <w:rsid w:val="00876B2C"/>
    <w:rsid w:val="00877698"/>
    <w:rsid w:val="008777CE"/>
    <w:rsid w:val="00877BC2"/>
    <w:rsid w:val="00877C1E"/>
    <w:rsid w:val="00877CBA"/>
    <w:rsid w:val="00882835"/>
    <w:rsid w:val="00882EBC"/>
    <w:rsid w:val="00885E26"/>
    <w:rsid w:val="00886B3D"/>
    <w:rsid w:val="00890425"/>
    <w:rsid w:val="00890553"/>
    <w:rsid w:val="0089099A"/>
    <w:rsid w:val="00890DE2"/>
    <w:rsid w:val="00890DF6"/>
    <w:rsid w:val="00891E3F"/>
    <w:rsid w:val="00894972"/>
    <w:rsid w:val="008953C9"/>
    <w:rsid w:val="008967A1"/>
    <w:rsid w:val="00897EF3"/>
    <w:rsid w:val="008A0845"/>
    <w:rsid w:val="008A1917"/>
    <w:rsid w:val="008A2352"/>
    <w:rsid w:val="008A319B"/>
    <w:rsid w:val="008A402D"/>
    <w:rsid w:val="008A6E49"/>
    <w:rsid w:val="008A6FC1"/>
    <w:rsid w:val="008A77CB"/>
    <w:rsid w:val="008A7CD0"/>
    <w:rsid w:val="008B092D"/>
    <w:rsid w:val="008B1B24"/>
    <w:rsid w:val="008B377B"/>
    <w:rsid w:val="008B4B75"/>
    <w:rsid w:val="008B5756"/>
    <w:rsid w:val="008B5C18"/>
    <w:rsid w:val="008B6809"/>
    <w:rsid w:val="008B7942"/>
    <w:rsid w:val="008B7CC9"/>
    <w:rsid w:val="008B7EBB"/>
    <w:rsid w:val="008C0BC4"/>
    <w:rsid w:val="008C1C76"/>
    <w:rsid w:val="008C2617"/>
    <w:rsid w:val="008C29F3"/>
    <w:rsid w:val="008C3218"/>
    <w:rsid w:val="008C407A"/>
    <w:rsid w:val="008C5467"/>
    <w:rsid w:val="008C5642"/>
    <w:rsid w:val="008C60CB"/>
    <w:rsid w:val="008D1D4E"/>
    <w:rsid w:val="008D2BBD"/>
    <w:rsid w:val="008D2FF0"/>
    <w:rsid w:val="008D4EAB"/>
    <w:rsid w:val="008D6207"/>
    <w:rsid w:val="008D6CA1"/>
    <w:rsid w:val="008D6F9F"/>
    <w:rsid w:val="008D7415"/>
    <w:rsid w:val="008D790D"/>
    <w:rsid w:val="008E0676"/>
    <w:rsid w:val="008E1454"/>
    <w:rsid w:val="008E1F4C"/>
    <w:rsid w:val="008E4A63"/>
    <w:rsid w:val="008E4A6C"/>
    <w:rsid w:val="008E4FE7"/>
    <w:rsid w:val="008F050F"/>
    <w:rsid w:val="008F0A4A"/>
    <w:rsid w:val="008F272C"/>
    <w:rsid w:val="008F3495"/>
    <w:rsid w:val="008F35F6"/>
    <w:rsid w:val="008F36F8"/>
    <w:rsid w:val="008F3765"/>
    <w:rsid w:val="008F3A85"/>
    <w:rsid w:val="008F410C"/>
    <w:rsid w:val="008F4E9F"/>
    <w:rsid w:val="008F605E"/>
    <w:rsid w:val="008F615C"/>
    <w:rsid w:val="008F6B67"/>
    <w:rsid w:val="008F7187"/>
    <w:rsid w:val="008F7465"/>
    <w:rsid w:val="00900C49"/>
    <w:rsid w:val="0090195E"/>
    <w:rsid w:val="009034C8"/>
    <w:rsid w:val="00903C3D"/>
    <w:rsid w:val="009049C4"/>
    <w:rsid w:val="00905663"/>
    <w:rsid w:val="00905A5D"/>
    <w:rsid w:val="00907EC9"/>
    <w:rsid w:val="0091006E"/>
    <w:rsid w:val="00910CF3"/>
    <w:rsid w:val="00917742"/>
    <w:rsid w:val="00917D04"/>
    <w:rsid w:val="00920A46"/>
    <w:rsid w:val="009218EB"/>
    <w:rsid w:val="00922608"/>
    <w:rsid w:val="00923077"/>
    <w:rsid w:val="009246D1"/>
    <w:rsid w:val="00924917"/>
    <w:rsid w:val="0092619D"/>
    <w:rsid w:val="0093086A"/>
    <w:rsid w:val="00931729"/>
    <w:rsid w:val="00931AF9"/>
    <w:rsid w:val="00936854"/>
    <w:rsid w:val="009372BF"/>
    <w:rsid w:val="00937910"/>
    <w:rsid w:val="0094010A"/>
    <w:rsid w:val="009418EF"/>
    <w:rsid w:val="00941DAC"/>
    <w:rsid w:val="00944821"/>
    <w:rsid w:val="009450EF"/>
    <w:rsid w:val="0095068A"/>
    <w:rsid w:val="00951892"/>
    <w:rsid w:val="00951C25"/>
    <w:rsid w:val="00955738"/>
    <w:rsid w:val="00955766"/>
    <w:rsid w:val="00955AA7"/>
    <w:rsid w:val="00956530"/>
    <w:rsid w:val="0096003C"/>
    <w:rsid w:val="00960EA0"/>
    <w:rsid w:val="00960F02"/>
    <w:rsid w:val="00961CD6"/>
    <w:rsid w:val="0096254F"/>
    <w:rsid w:val="0096280B"/>
    <w:rsid w:val="00962BD8"/>
    <w:rsid w:val="00963FD9"/>
    <w:rsid w:val="0096417F"/>
    <w:rsid w:val="009664BB"/>
    <w:rsid w:val="009709FC"/>
    <w:rsid w:val="009715C9"/>
    <w:rsid w:val="00972518"/>
    <w:rsid w:val="00972E25"/>
    <w:rsid w:val="0097375E"/>
    <w:rsid w:val="00974074"/>
    <w:rsid w:val="0097509A"/>
    <w:rsid w:val="00975BCD"/>
    <w:rsid w:val="009765D5"/>
    <w:rsid w:val="00977839"/>
    <w:rsid w:val="00977FB2"/>
    <w:rsid w:val="00981135"/>
    <w:rsid w:val="00981E49"/>
    <w:rsid w:val="00982BE5"/>
    <w:rsid w:val="009840A0"/>
    <w:rsid w:val="00986BC3"/>
    <w:rsid w:val="00987999"/>
    <w:rsid w:val="00990131"/>
    <w:rsid w:val="0099029B"/>
    <w:rsid w:val="00991985"/>
    <w:rsid w:val="00992864"/>
    <w:rsid w:val="0099334E"/>
    <w:rsid w:val="0099458E"/>
    <w:rsid w:val="00995008"/>
    <w:rsid w:val="009951C1"/>
    <w:rsid w:val="009951E5"/>
    <w:rsid w:val="00995AF0"/>
    <w:rsid w:val="00995FCE"/>
    <w:rsid w:val="009968C2"/>
    <w:rsid w:val="00996DCB"/>
    <w:rsid w:val="009A0B8C"/>
    <w:rsid w:val="009A1322"/>
    <w:rsid w:val="009A18E5"/>
    <w:rsid w:val="009A466D"/>
    <w:rsid w:val="009A512B"/>
    <w:rsid w:val="009A535A"/>
    <w:rsid w:val="009A5A7F"/>
    <w:rsid w:val="009A756B"/>
    <w:rsid w:val="009B123D"/>
    <w:rsid w:val="009B124A"/>
    <w:rsid w:val="009B1837"/>
    <w:rsid w:val="009B44B2"/>
    <w:rsid w:val="009B497A"/>
    <w:rsid w:val="009B52CF"/>
    <w:rsid w:val="009B6C84"/>
    <w:rsid w:val="009B77F8"/>
    <w:rsid w:val="009B7B33"/>
    <w:rsid w:val="009B7D55"/>
    <w:rsid w:val="009B7DC9"/>
    <w:rsid w:val="009C057D"/>
    <w:rsid w:val="009C0601"/>
    <w:rsid w:val="009C0A22"/>
    <w:rsid w:val="009C1908"/>
    <w:rsid w:val="009C47E6"/>
    <w:rsid w:val="009C518E"/>
    <w:rsid w:val="009C574A"/>
    <w:rsid w:val="009C6036"/>
    <w:rsid w:val="009C64F7"/>
    <w:rsid w:val="009C6574"/>
    <w:rsid w:val="009C75C6"/>
    <w:rsid w:val="009D00BF"/>
    <w:rsid w:val="009D316C"/>
    <w:rsid w:val="009D39CA"/>
    <w:rsid w:val="009D4C9A"/>
    <w:rsid w:val="009D576D"/>
    <w:rsid w:val="009D6AA2"/>
    <w:rsid w:val="009E0418"/>
    <w:rsid w:val="009E1B39"/>
    <w:rsid w:val="009E2790"/>
    <w:rsid w:val="009E4A29"/>
    <w:rsid w:val="009E4E13"/>
    <w:rsid w:val="009E58FA"/>
    <w:rsid w:val="009E7C03"/>
    <w:rsid w:val="009F241C"/>
    <w:rsid w:val="009F2B4C"/>
    <w:rsid w:val="009F2BD2"/>
    <w:rsid w:val="009F5FD9"/>
    <w:rsid w:val="009F618B"/>
    <w:rsid w:val="009F7FA0"/>
    <w:rsid w:val="00A00ED9"/>
    <w:rsid w:val="00A00F24"/>
    <w:rsid w:val="00A02DAE"/>
    <w:rsid w:val="00A04731"/>
    <w:rsid w:val="00A04B1B"/>
    <w:rsid w:val="00A063C7"/>
    <w:rsid w:val="00A06CD9"/>
    <w:rsid w:val="00A11A27"/>
    <w:rsid w:val="00A11DE3"/>
    <w:rsid w:val="00A12742"/>
    <w:rsid w:val="00A1389B"/>
    <w:rsid w:val="00A13B00"/>
    <w:rsid w:val="00A1401D"/>
    <w:rsid w:val="00A15896"/>
    <w:rsid w:val="00A15F63"/>
    <w:rsid w:val="00A17E0F"/>
    <w:rsid w:val="00A20CFA"/>
    <w:rsid w:val="00A20FFF"/>
    <w:rsid w:val="00A219DA"/>
    <w:rsid w:val="00A233D1"/>
    <w:rsid w:val="00A23CCE"/>
    <w:rsid w:val="00A24726"/>
    <w:rsid w:val="00A24CC9"/>
    <w:rsid w:val="00A24DCE"/>
    <w:rsid w:val="00A25249"/>
    <w:rsid w:val="00A27E37"/>
    <w:rsid w:val="00A27FEA"/>
    <w:rsid w:val="00A31A35"/>
    <w:rsid w:val="00A31AA4"/>
    <w:rsid w:val="00A33695"/>
    <w:rsid w:val="00A3612D"/>
    <w:rsid w:val="00A376C3"/>
    <w:rsid w:val="00A37844"/>
    <w:rsid w:val="00A40A98"/>
    <w:rsid w:val="00A413A2"/>
    <w:rsid w:val="00A435A9"/>
    <w:rsid w:val="00A444F8"/>
    <w:rsid w:val="00A44657"/>
    <w:rsid w:val="00A44A53"/>
    <w:rsid w:val="00A45B5C"/>
    <w:rsid w:val="00A46D88"/>
    <w:rsid w:val="00A47996"/>
    <w:rsid w:val="00A523B2"/>
    <w:rsid w:val="00A5439F"/>
    <w:rsid w:val="00A568D4"/>
    <w:rsid w:val="00A60F09"/>
    <w:rsid w:val="00A60F90"/>
    <w:rsid w:val="00A6173C"/>
    <w:rsid w:val="00A64AD3"/>
    <w:rsid w:val="00A66790"/>
    <w:rsid w:val="00A66F17"/>
    <w:rsid w:val="00A7375B"/>
    <w:rsid w:val="00A74530"/>
    <w:rsid w:val="00A7693C"/>
    <w:rsid w:val="00A77BBF"/>
    <w:rsid w:val="00A803CC"/>
    <w:rsid w:val="00A80563"/>
    <w:rsid w:val="00A81654"/>
    <w:rsid w:val="00A825AF"/>
    <w:rsid w:val="00A83D2D"/>
    <w:rsid w:val="00A8449B"/>
    <w:rsid w:val="00A84A08"/>
    <w:rsid w:val="00A84EF2"/>
    <w:rsid w:val="00A87E6C"/>
    <w:rsid w:val="00A9024D"/>
    <w:rsid w:val="00A91078"/>
    <w:rsid w:val="00A91F62"/>
    <w:rsid w:val="00A92390"/>
    <w:rsid w:val="00A931C3"/>
    <w:rsid w:val="00A9430D"/>
    <w:rsid w:val="00A96FCF"/>
    <w:rsid w:val="00A973E7"/>
    <w:rsid w:val="00AA0473"/>
    <w:rsid w:val="00AA087D"/>
    <w:rsid w:val="00AA0FDB"/>
    <w:rsid w:val="00AA1A03"/>
    <w:rsid w:val="00AA2FF5"/>
    <w:rsid w:val="00AA3C33"/>
    <w:rsid w:val="00AA4EB3"/>
    <w:rsid w:val="00AA5CF5"/>
    <w:rsid w:val="00AA73A9"/>
    <w:rsid w:val="00AA7627"/>
    <w:rsid w:val="00AB1A18"/>
    <w:rsid w:val="00AB5074"/>
    <w:rsid w:val="00AB578A"/>
    <w:rsid w:val="00AB5E86"/>
    <w:rsid w:val="00AB6237"/>
    <w:rsid w:val="00AB6D24"/>
    <w:rsid w:val="00AB6ED4"/>
    <w:rsid w:val="00AB7BC5"/>
    <w:rsid w:val="00AC0B46"/>
    <w:rsid w:val="00AC1729"/>
    <w:rsid w:val="00AC1C43"/>
    <w:rsid w:val="00AC2574"/>
    <w:rsid w:val="00AC2A17"/>
    <w:rsid w:val="00AC7B6F"/>
    <w:rsid w:val="00AD02DD"/>
    <w:rsid w:val="00AD18DA"/>
    <w:rsid w:val="00AD1F2C"/>
    <w:rsid w:val="00AD305D"/>
    <w:rsid w:val="00AD56AD"/>
    <w:rsid w:val="00AD7690"/>
    <w:rsid w:val="00AE0C3D"/>
    <w:rsid w:val="00AE2DC8"/>
    <w:rsid w:val="00AE4D04"/>
    <w:rsid w:val="00AE7133"/>
    <w:rsid w:val="00AF1166"/>
    <w:rsid w:val="00AF3E65"/>
    <w:rsid w:val="00AF64A7"/>
    <w:rsid w:val="00AF6EF8"/>
    <w:rsid w:val="00B02DE3"/>
    <w:rsid w:val="00B033DF"/>
    <w:rsid w:val="00B04DA5"/>
    <w:rsid w:val="00B06125"/>
    <w:rsid w:val="00B06CD9"/>
    <w:rsid w:val="00B07A71"/>
    <w:rsid w:val="00B1146F"/>
    <w:rsid w:val="00B120E5"/>
    <w:rsid w:val="00B147DF"/>
    <w:rsid w:val="00B14EA6"/>
    <w:rsid w:val="00B173E0"/>
    <w:rsid w:val="00B202DD"/>
    <w:rsid w:val="00B231F8"/>
    <w:rsid w:val="00B255F9"/>
    <w:rsid w:val="00B25A44"/>
    <w:rsid w:val="00B2641B"/>
    <w:rsid w:val="00B3075E"/>
    <w:rsid w:val="00B37A2F"/>
    <w:rsid w:val="00B37D18"/>
    <w:rsid w:val="00B41331"/>
    <w:rsid w:val="00B42B69"/>
    <w:rsid w:val="00B44B85"/>
    <w:rsid w:val="00B44BC2"/>
    <w:rsid w:val="00B46E09"/>
    <w:rsid w:val="00B47184"/>
    <w:rsid w:val="00B478FF"/>
    <w:rsid w:val="00B50B73"/>
    <w:rsid w:val="00B5153F"/>
    <w:rsid w:val="00B51F44"/>
    <w:rsid w:val="00B52D99"/>
    <w:rsid w:val="00B5318A"/>
    <w:rsid w:val="00B533DC"/>
    <w:rsid w:val="00B53C2B"/>
    <w:rsid w:val="00B5400B"/>
    <w:rsid w:val="00B56676"/>
    <w:rsid w:val="00B57C30"/>
    <w:rsid w:val="00B57DAB"/>
    <w:rsid w:val="00B60A45"/>
    <w:rsid w:val="00B60BD7"/>
    <w:rsid w:val="00B61B8D"/>
    <w:rsid w:val="00B62892"/>
    <w:rsid w:val="00B628BF"/>
    <w:rsid w:val="00B62CE1"/>
    <w:rsid w:val="00B62D1C"/>
    <w:rsid w:val="00B639D9"/>
    <w:rsid w:val="00B64EB6"/>
    <w:rsid w:val="00B6686E"/>
    <w:rsid w:val="00B668CF"/>
    <w:rsid w:val="00B7191F"/>
    <w:rsid w:val="00B72F62"/>
    <w:rsid w:val="00B746E2"/>
    <w:rsid w:val="00B74BEF"/>
    <w:rsid w:val="00B75871"/>
    <w:rsid w:val="00B75DA2"/>
    <w:rsid w:val="00B76F8A"/>
    <w:rsid w:val="00B772A6"/>
    <w:rsid w:val="00B7750A"/>
    <w:rsid w:val="00B830B2"/>
    <w:rsid w:val="00B8376B"/>
    <w:rsid w:val="00B84EF1"/>
    <w:rsid w:val="00B87A9D"/>
    <w:rsid w:val="00B9150B"/>
    <w:rsid w:val="00B922A5"/>
    <w:rsid w:val="00B924A2"/>
    <w:rsid w:val="00B931D4"/>
    <w:rsid w:val="00B947AB"/>
    <w:rsid w:val="00B94DE9"/>
    <w:rsid w:val="00B957A9"/>
    <w:rsid w:val="00B95E85"/>
    <w:rsid w:val="00B961EA"/>
    <w:rsid w:val="00B9716D"/>
    <w:rsid w:val="00BA0E60"/>
    <w:rsid w:val="00BA134B"/>
    <w:rsid w:val="00BA1DD6"/>
    <w:rsid w:val="00BA2772"/>
    <w:rsid w:val="00BA35DD"/>
    <w:rsid w:val="00BA3976"/>
    <w:rsid w:val="00BA3D1A"/>
    <w:rsid w:val="00BA4343"/>
    <w:rsid w:val="00BA5C37"/>
    <w:rsid w:val="00BA60B6"/>
    <w:rsid w:val="00BA706C"/>
    <w:rsid w:val="00BB035D"/>
    <w:rsid w:val="00BB089A"/>
    <w:rsid w:val="00BB1EBC"/>
    <w:rsid w:val="00BB2411"/>
    <w:rsid w:val="00BB347E"/>
    <w:rsid w:val="00BB40CB"/>
    <w:rsid w:val="00BB4105"/>
    <w:rsid w:val="00BB4EA3"/>
    <w:rsid w:val="00BB6B04"/>
    <w:rsid w:val="00BB7F95"/>
    <w:rsid w:val="00BC0C3E"/>
    <w:rsid w:val="00BC0CF0"/>
    <w:rsid w:val="00BC2214"/>
    <w:rsid w:val="00BC405A"/>
    <w:rsid w:val="00BC50D9"/>
    <w:rsid w:val="00BC5606"/>
    <w:rsid w:val="00BC7777"/>
    <w:rsid w:val="00BC794C"/>
    <w:rsid w:val="00BC7E94"/>
    <w:rsid w:val="00BC7EB7"/>
    <w:rsid w:val="00BD1BD4"/>
    <w:rsid w:val="00BD3003"/>
    <w:rsid w:val="00BD42DF"/>
    <w:rsid w:val="00BD5334"/>
    <w:rsid w:val="00BD5667"/>
    <w:rsid w:val="00BE0268"/>
    <w:rsid w:val="00BE0CB3"/>
    <w:rsid w:val="00BE1144"/>
    <w:rsid w:val="00BE1298"/>
    <w:rsid w:val="00BE2DA2"/>
    <w:rsid w:val="00BE3381"/>
    <w:rsid w:val="00BE4AD9"/>
    <w:rsid w:val="00BE7EF3"/>
    <w:rsid w:val="00BF117B"/>
    <w:rsid w:val="00BF1461"/>
    <w:rsid w:val="00BF2335"/>
    <w:rsid w:val="00BF4E24"/>
    <w:rsid w:val="00BF4EF0"/>
    <w:rsid w:val="00BF6AEC"/>
    <w:rsid w:val="00BF767F"/>
    <w:rsid w:val="00BF7B4D"/>
    <w:rsid w:val="00C00840"/>
    <w:rsid w:val="00C00F2F"/>
    <w:rsid w:val="00C024FC"/>
    <w:rsid w:val="00C02B4F"/>
    <w:rsid w:val="00C02C03"/>
    <w:rsid w:val="00C03EA2"/>
    <w:rsid w:val="00C043D0"/>
    <w:rsid w:val="00C046E3"/>
    <w:rsid w:val="00C04B46"/>
    <w:rsid w:val="00C05920"/>
    <w:rsid w:val="00C05A23"/>
    <w:rsid w:val="00C06B62"/>
    <w:rsid w:val="00C079A5"/>
    <w:rsid w:val="00C104DC"/>
    <w:rsid w:val="00C1186B"/>
    <w:rsid w:val="00C13B8A"/>
    <w:rsid w:val="00C14DA4"/>
    <w:rsid w:val="00C1668A"/>
    <w:rsid w:val="00C17C55"/>
    <w:rsid w:val="00C216C7"/>
    <w:rsid w:val="00C23464"/>
    <w:rsid w:val="00C249D6"/>
    <w:rsid w:val="00C25907"/>
    <w:rsid w:val="00C25FD5"/>
    <w:rsid w:val="00C27087"/>
    <w:rsid w:val="00C27092"/>
    <w:rsid w:val="00C27CDE"/>
    <w:rsid w:val="00C301C5"/>
    <w:rsid w:val="00C30937"/>
    <w:rsid w:val="00C32A63"/>
    <w:rsid w:val="00C33BDC"/>
    <w:rsid w:val="00C34C09"/>
    <w:rsid w:val="00C35EFE"/>
    <w:rsid w:val="00C3601B"/>
    <w:rsid w:val="00C3621E"/>
    <w:rsid w:val="00C364E8"/>
    <w:rsid w:val="00C40810"/>
    <w:rsid w:val="00C40A61"/>
    <w:rsid w:val="00C41803"/>
    <w:rsid w:val="00C42662"/>
    <w:rsid w:val="00C43696"/>
    <w:rsid w:val="00C43E9B"/>
    <w:rsid w:val="00C444F2"/>
    <w:rsid w:val="00C448E4"/>
    <w:rsid w:val="00C45C4A"/>
    <w:rsid w:val="00C46233"/>
    <w:rsid w:val="00C4692B"/>
    <w:rsid w:val="00C47E2F"/>
    <w:rsid w:val="00C506DD"/>
    <w:rsid w:val="00C53DBF"/>
    <w:rsid w:val="00C553FB"/>
    <w:rsid w:val="00C56839"/>
    <w:rsid w:val="00C60A35"/>
    <w:rsid w:val="00C6185E"/>
    <w:rsid w:val="00C61D7F"/>
    <w:rsid w:val="00C61E00"/>
    <w:rsid w:val="00C6343D"/>
    <w:rsid w:val="00C63697"/>
    <w:rsid w:val="00C64147"/>
    <w:rsid w:val="00C6504F"/>
    <w:rsid w:val="00C6572E"/>
    <w:rsid w:val="00C70CB5"/>
    <w:rsid w:val="00C71A0B"/>
    <w:rsid w:val="00C72058"/>
    <w:rsid w:val="00C72200"/>
    <w:rsid w:val="00C74D5C"/>
    <w:rsid w:val="00C759D8"/>
    <w:rsid w:val="00C777AD"/>
    <w:rsid w:val="00C808F9"/>
    <w:rsid w:val="00C81689"/>
    <w:rsid w:val="00C85005"/>
    <w:rsid w:val="00C85295"/>
    <w:rsid w:val="00C93399"/>
    <w:rsid w:val="00C94320"/>
    <w:rsid w:val="00C94A0B"/>
    <w:rsid w:val="00C9595A"/>
    <w:rsid w:val="00C967AE"/>
    <w:rsid w:val="00C973A6"/>
    <w:rsid w:val="00CA01EF"/>
    <w:rsid w:val="00CA2443"/>
    <w:rsid w:val="00CA2C37"/>
    <w:rsid w:val="00CA324F"/>
    <w:rsid w:val="00CA3FF0"/>
    <w:rsid w:val="00CA402B"/>
    <w:rsid w:val="00CA4C12"/>
    <w:rsid w:val="00CA62B9"/>
    <w:rsid w:val="00CA62F8"/>
    <w:rsid w:val="00CA67A6"/>
    <w:rsid w:val="00CA77F1"/>
    <w:rsid w:val="00CB0B82"/>
    <w:rsid w:val="00CB43BC"/>
    <w:rsid w:val="00CB4905"/>
    <w:rsid w:val="00CB7530"/>
    <w:rsid w:val="00CC0938"/>
    <w:rsid w:val="00CC127A"/>
    <w:rsid w:val="00CC1280"/>
    <w:rsid w:val="00CC224E"/>
    <w:rsid w:val="00CC2519"/>
    <w:rsid w:val="00CC5C2D"/>
    <w:rsid w:val="00CC6CAA"/>
    <w:rsid w:val="00CC727D"/>
    <w:rsid w:val="00CC7B1A"/>
    <w:rsid w:val="00CD0031"/>
    <w:rsid w:val="00CD1FBC"/>
    <w:rsid w:val="00CD233E"/>
    <w:rsid w:val="00CD2573"/>
    <w:rsid w:val="00CD33B9"/>
    <w:rsid w:val="00CD373D"/>
    <w:rsid w:val="00CD37BF"/>
    <w:rsid w:val="00CD4063"/>
    <w:rsid w:val="00CD42DB"/>
    <w:rsid w:val="00CD63C4"/>
    <w:rsid w:val="00CD6417"/>
    <w:rsid w:val="00CE0DF4"/>
    <w:rsid w:val="00CE107D"/>
    <w:rsid w:val="00CE358A"/>
    <w:rsid w:val="00CE3B32"/>
    <w:rsid w:val="00CE6126"/>
    <w:rsid w:val="00CE7497"/>
    <w:rsid w:val="00CE7B1A"/>
    <w:rsid w:val="00CF076D"/>
    <w:rsid w:val="00CF1301"/>
    <w:rsid w:val="00CF353F"/>
    <w:rsid w:val="00CF3EC9"/>
    <w:rsid w:val="00CF614E"/>
    <w:rsid w:val="00CF7829"/>
    <w:rsid w:val="00D0050F"/>
    <w:rsid w:val="00D015B0"/>
    <w:rsid w:val="00D023EE"/>
    <w:rsid w:val="00D02487"/>
    <w:rsid w:val="00D02627"/>
    <w:rsid w:val="00D02AC2"/>
    <w:rsid w:val="00D02F9D"/>
    <w:rsid w:val="00D0336C"/>
    <w:rsid w:val="00D03610"/>
    <w:rsid w:val="00D046D0"/>
    <w:rsid w:val="00D053E8"/>
    <w:rsid w:val="00D060AD"/>
    <w:rsid w:val="00D102DE"/>
    <w:rsid w:val="00D13965"/>
    <w:rsid w:val="00D150E2"/>
    <w:rsid w:val="00D160E7"/>
    <w:rsid w:val="00D173B4"/>
    <w:rsid w:val="00D206D7"/>
    <w:rsid w:val="00D20B1C"/>
    <w:rsid w:val="00D20C2F"/>
    <w:rsid w:val="00D2205E"/>
    <w:rsid w:val="00D22BC2"/>
    <w:rsid w:val="00D234F9"/>
    <w:rsid w:val="00D2405E"/>
    <w:rsid w:val="00D24497"/>
    <w:rsid w:val="00D24852"/>
    <w:rsid w:val="00D25C62"/>
    <w:rsid w:val="00D27C83"/>
    <w:rsid w:val="00D301D2"/>
    <w:rsid w:val="00D31295"/>
    <w:rsid w:val="00D31EFF"/>
    <w:rsid w:val="00D339F5"/>
    <w:rsid w:val="00D34677"/>
    <w:rsid w:val="00D34B11"/>
    <w:rsid w:val="00D353C6"/>
    <w:rsid w:val="00D36571"/>
    <w:rsid w:val="00D370F0"/>
    <w:rsid w:val="00D40570"/>
    <w:rsid w:val="00D4059B"/>
    <w:rsid w:val="00D42034"/>
    <w:rsid w:val="00D43259"/>
    <w:rsid w:val="00D4362E"/>
    <w:rsid w:val="00D4619E"/>
    <w:rsid w:val="00D46CEA"/>
    <w:rsid w:val="00D470BA"/>
    <w:rsid w:val="00D50E47"/>
    <w:rsid w:val="00D50F17"/>
    <w:rsid w:val="00D52C56"/>
    <w:rsid w:val="00D536F9"/>
    <w:rsid w:val="00D539E8"/>
    <w:rsid w:val="00D550EC"/>
    <w:rsid w:val="00D55600"/>
    <w:rsid w:val="00D56508"/>
    <w:rsid w:val="00D5691B"/>
    <w:rsid w:val="00D56BC9"/>
    <w:rsid w:val="00D56BE0"/>
    <w:rsid w:val="00D57A80"/>
    <w:rsid w:val="00D57A84"/>
    <w:rsid w:val="00D57B3D"/>
    <w:rsid w:val="00D606A5"/>
    <w:rsid w:val="00D60FB6"/>
    <w:rsid w:val="00D61F2F"/>
    <w:rsid w:val="00D6247B"/>
    <w:rsid w:val="00D63253"/>
    <w:rsid w:val="00D63697"/>
    <w:rsid w:val="00D639C5"/>
    <w:rsid w:val="00D64A67"/>
    <w:rsid w:val="00D6655C"/>
    <w:rsid w:val="00D665C3"/>
    <w:rsid w:val="00D71471"/>
    <w:rsid w:val="00D73286"/>
    <w:rsid w:val="00D73C16"/>
    <w:rsid w:val="00D7427F"/>
    <w:rsid w:val="00D74D87"/>
    <w:rsid w:val="00D74DC9"/>
    <w:rsid w:val="00D76764"/>
    <w:rsid w:val="00D77BAB"/>
    <w:rsid w:val="00D800D5"/>
    <w:rsid w:val="00D8163E"/>
    <w:rsid w:val="00D81756"/>
    <w:rsid w:val="00D81B38"/>
    <w:rsid w:val="00D82619"/>
    <w:rsid w:val="00D82D17"/>
    <w:rsid w:val="00D83957"/>
    <w:rsid w:val="00D83AFC"/>
    <w:rsid w:val="00D843DC"/>
    <w:rsid w:val="00D844FF"/>
    <w:rsid w:val="00D8491E"/>
    <w:rsid w:val="00D85A74"/>
    <w:rsid w:val="00D86DB7"/>
    <w:rsid w:val="00D878E7"/>
    <w:rsid w:val="00D878FE"/>
    <w:rsid w:val="00D90E9B"/>
    <w:rsid w:val="00D91C3F"/>
    <w:rsid w:val="00D925BA"/>
    <w:rsid w:val="00D938C0"/>
    <w:rsid w:val="00D94998"/>
    <w:rsid w:val="00D95DD0"/>
    <w:rsid w:val="00D9653F"/>
    <w:rsid w:val="00D975E7"/>
    <w:rsid w:val="00DA187D"/>
    <w:rsid w:val="00DA20EC"/>
    <w:rsid w:val="00DA3DB2"/>
    <w:rsid w:val="00DA42AB"/>
    <w:rsid w:val="00DA5224"/>
    <w:rsid w:val="00DA5F27"/>
    <w:rsid w:val="00DA6B32"/>
    <w:rsid w:val="00DA7C44"/>
    <w:rsid w:val="00DB129F"/>
    <w:rsid w:val="00DB1A42"/>
    <w:rsid w:val="00DB2472"/>
    <w:rsid w:val="00DB316B"/>
    <w:rsid w:val="00DB3444"/>
    <w:rsid w:val="00DB45AA"/>
    <w:rsid w:val="00DB556F"/>
    <w:rsid w:val="00DB71AA"/>
    <w:rsid w:val="00DB7C52"/>
    <w:rsid w:val="00DC0487"/>
    <w:rsid w:val="00DC0685"/>
    <w:rsid w:val="00DC1101"/>
    <w:rsid w:val="00DC11A9"/>
    <w:rsid w:val="00DC2B45"/>
    <w:rsid w:val="00DC310B"/>
    <w:rsid w:val="00DC3C6E"/>
    <w:rsid w:val="00DC578A"/>
    <w:rsid w:val="00DC58DE"/>
    <w:rsid w:val="00DD0F0A"/>
    <w:rsid w:val="00DD1ACA"/>
    <w:rsid w:val="00DD27AA"/>
    <w:rsid w:val="00DD2C82"/>
    <w:rsid w:val="00DD4141"/>
    <w:rsid w:val="00DD51E7"/>
    <w:rsid w:val="00DD6D49"/>
    <w:rsid w:val="00DD6E6D"/>
    <w:rsid w:val="00DD7043"/>
    <w:rsid w:val="00DD7D2A"/>
    <w:rsid w:val="00DE071A"/>
    <w:rsid w:val="00DE1E2D"/>
    <w:rsid w:val="00DE22CB"/>
    <w:rsid w:val="00DE2C49"/>
    <w:rsid w:val="00DE2FC5"/>
    <w:rsid w:val="00DE3103"/>
    <w:rsid w:val="00DE3288"/>
    <w:rsid w:val="00DE55D1"/>
    <w:rsid w:val="00DE6E7E"/>
    <w:rsid w:val="00DE7F4D"/>
    <w:rsid w:val="00DF1030"/>
    <w:rsid w:val="00DF1112"/>
    <w:rsid w:val="00DF221B"/>
    <w:rsid w:val="00DF2497"/>
    <w:rsid w:val="00DF3032"/>
    <w:rsid w:val="00DF527C"/>
    <w:rsid w:val="00DF5897"/>
    <w:rsid w:val="00DF7293"/>
    <w:rsid w:val="00E01E74"/>
    <w:rsid w:val="00E022D8"/>
    <w:rsid w:val="00E02F89"/>
    <w:rsid w:val="00E03639"/>
    <w:rsid w:val="00E03D87"/>
    <w:rsid w:val="00E06B15"/>
    <w:rsid w:val="00E07E1E"/>
    <w:rsid w:val="00E10C7C"/>
    <w:rsid w:val="00E12725"/>
    <w:rsid w:val="00E13773"/>
    <w:rsid w:val="00E175E2"/>
    <w:rsid w:val="00E17E4B"/>
    <w:rsid w:val="00E204B9"/>
    <w:rsid w:val="00E204D7"/>
    <w:rsid w:val="00E20B50"/>
    <w:rsid w:val="00E20E6B"/>
    <w:rsid w:val="00E20EC3"/>
    <w:rsid w:val="00E23B87"/>
    <w:rsid w:val="00E24378"/>
    <w:rsid w:val="00E25080"/>
    <w:rsid w:val="00E25490"/>
    <w:rsid w:val="00E270E2"/>
    <w:rsid w:val="00E27585"/>
    <w:rsid w:val="00E276E5"/>
    <w:rsid w:val="00E30AE8"/>
    <w:rsid w:val="00E31D9C"/>
    <w:rsid w:val="00E32486"/>
    <w:rsid w:val="00E3407B"/>
    <w:rsid w:val="00E345D6"/>
    <w:rsid w:val="00E35A63"/>
    <w:rsid w:val="00E35CD6"/>
    <w:rsid w:val="00E36DD0"/>
    <w:rsid w:val="00E43478"/>
    <w:rsid w:val="00E456EF"/>
    <w:rsid w:val="00E46778"/>
    <w:rsid w:val="00E5023E"/>
    <w:rsid w:val="00E50FBD"/>
    <w:rsid w:val="00E510ED"/>
    <w:rsid w:val="00E514E6"/>
    <w:rsid w:val="00E51887"/>
    <w:rsid w:val="00E537B1"/>
    <w:rsid w:val="00E53998"/>
    <w:rsid w:val="00E539F4"/>
    <w:rsid w:val="00E5605C"/>
    <w:rsid w:val="00E57415"/>
    <w:rsid w:val="00E610FC"/>
    <w:rsid w:val="00E61216"/>
    <w:rsid w:val="00E61924"/>
    <w:rsid w:val="00E6366F"/>
    <w:rsid w:val="00E63DA2"/>
    <w:rsid w:val="00E644E8"/>
    <w:rsid w:val="00E64EEC"/>
    <w:rsid w:val="00E6689B"/>
    <w:rsid w:val="00E673B1"/>
    <w:rsid w:val="00E7001C"/>
    <w:rsid w:val="00E7033A"/>
    <w:rsid w:val="00E7215A"/>
    <w:rsid w:val="00E7324D"/>
    <w:rsid w:val="00E734BF"/>
    <w:rsid w:val="00E76CB4"/>
    <w:rsid w:val="00E81D42"/>
    <w:rsid w:val="00E82050"/>
    <w:rsid w:val="00E86079"/>
    <w:rsid w:val="00E8670A"/>
    <w:rsid w:val="00E8673C"/>
    <w:rsid w:val="00E86B63"/>
    <w:rsid w:val="00E86D82"/>
    <w:rsid w:val="00E87710"/>
    <w:rsid w:val="00E9098D"/>
    <w:rsid w:val="00E9229B"/>
    <w:rsid w:val="00E96BC1"/>
    <w:rsid w:val="00E96E97"/>
    <w:rsid w:val="00E97E41"/>
    <w:rsid w:val="00E97F3F"/>
    <w:rsid w:val="00EA053B"/>
    <w:rsid w:val="00EA0A2A"/>
    <w:rsid w:val="00EA1222"/>
    <w:rsid w:val="00EA18CD"/>
    <w:rsid w:val="00EA46EC"/>
    <w:rsid w:val="00EA5F79"/>
    <w:rsid w:val="00EA64D4"/>
    <w:rsid w:val="00EA6ADB"/>
    <w:rsid w:val="00EA6CF7"/>
    <w:rsid w:val="00EB0F84"/>
    <w:rsid w:val="00EB22C7"/>
    <w:rsid w:val="00EB2AFC"/>
    <w:rsid w:val="00EB43E7"/>
    <w:rsid w:val="00EB4419"/>
    <w:rsid w:val="00EB6A87"/>
    <w:rsid w:val="00EB6BAD"/>
    <w:rsid w:val="00EC0542"/>
    <w:rsid w:val="00EC0604"/>
    <w:rsid w:val="00EC169F"/>
    <w:rsid w:val="00EC1DD0"/>
    <w:rsid w:val="00EC2545"/>
    <w:rsid w:val="00EC2B2B"/>
    <w:rsid w:val="00EC40C3"/>
    <w:rsid w:val="00EC5EB0"/>
    <w:rsid w:val="00ED01D2"/>
    <w:rsid w:val="00ED0252"/>
    <w:rsid w:val="00ED06C2"/>
    <w:rsid w:val="00ED0AD0"/>
    <w:rsid w:val="00ED0DF7"/>
    <w:rsid w:val="00ED1E8E"/>
    <w:rsid w:val="00ED2F2D"/>
    <w:rsid w:val="00ED36CB"/>
    <w:rsid w:val="00ED379B"/>
    <w:rsid w:val="00ED3ECC"/>
    <w:rsid w:val="00ED59EF"/>
    <w:rsid w:val="00ED5AAB"/>
    <w:rsid w:val="00ED5ED7"/>
    <w:rsid w:val="00ED6053"/>
    <w:rsid w:val="00EE0298"/>
    <w:rsid w:val="00EE272F"/>
    <w:rsid w:val="00EE35F5"/>
    <w:rsid w:val="00EE3D4D"/>
    <w:rsid w:val="00EE40FC"/>
    <w:rsid w:val="00EE4D42"/>
    <w:rsid w:val="00EE4EC8"/>
    <w:rsid w:val="00EE5C70"/>
    <w:rsid w:val="00EE6436"/>
    <w:rsid w:val="00EE7778"/>
    <w:rsid w:val="00EE785B"/>
    <w:rsid w:val="00EE7C5C"/>
    <w:rsid w:val="00EF05ED"/>
    <w:rsid w:val="00EF20DF"/>
    <w:rsid w:val="00EF26BF"/>
    <w:rsid w:val="00EF26D9"/>
    <w:rsid w:val="00EF3554"/>
    <w:rsid w:val="00EF369E"/>
    <w:rsid w:val="00EF4862"/>
    <w:rsid w:val="00EF775F"/>
    <w:rsid w:val="00F00EAD"/>
    <w:rsid w:val="00F033CA"/>
    <w:rsid w:val="00F03BC1"/>
    <w:rsid w:val="00F046F1"/>
    <w:rsid w:val="00F048C8"/>
    <w:rsid w:val="00F0547A"/>
    <w:rsid w:val="00F05DD0"/>
    <w:rsid w:val="00F10DA5"/>
    <w:rsid w:val="00F110DA"/>
    <w:rsid w:val="00F129A9"/>
    <w:rsid w:val="00F13B2E"/>
    <w:rsid w:val="00F14369"/>
    <w:rsid w:val="00F17941"/>
    <w:rsid w:val="00F2118D"/>
    <w:rsid w:val="00F22C2E"/>
    <w:rsid w:val="00F2359B"/>
    <w:rsid w:val="00F245FA"/>
    <w:rsid w:val="00F24CD9"/>
    <w:rsid w:val="00F30684"/>
    <w:rsid w:val="00F30E84"/>
    <w:rsid w:val="00F31F93"/>
    <w:rsid w:val="00F324B8"/>
    <w:rsid w:val="00F32E58"/>
    <w:rsid w:val="00F33372"/>
    <w:rsid w:val="00F33B01"/>
    <w:rsid w:val="00F3449F"/>
    <w:rsid w:val="00F34AF9"/>
    <w:rsid w:val="00F34AFD"/>
    <w:rsid w:val="00F353AC"/>
    <w:rsid w:val="00F42506"/>
    <w:rsid w:val="00F42654"/>
    <w:rsid w:val="00F42FB2"/>
    <w:rsid w:val="00F4362F"/>
    <w:rsid w:val="00F43B38"/>
    <w:rsid w:val="00F447D8"/>
    <w:rsid w:val="00F44974"/>
    <w:rsid w:val="00F450E1"/>
    <w:rsid w:val="00F4601C"/>
    <w:rsid w:val="00F463E1"/>
    <w:rsid w:val="00F474B8"/>
    <w:rsid w:val="00F5028F"/>
    <w:rsid w:val="00F5088D"/>
    <w:rsid w:val="00F512D8"/>
    <w:rsid w:val="00F51DC2"/>
    <w:rsid w:val="00F539C9"/>
    <w:rsid w:val="00F548CF"/>
    <w:rsid w:val="00F55E3D"/>
    <w:rsid w:val="00F57A2E"/>
    <w:rsid w:val="00F60457"/>
    <w:rsid w:val="00F60C1B"/>
    <w:rsid w:val="00F63530"/>
    <w:rsid w:val="00F640B8"/>
    <w:rsid w:val="00F6696D"/>
    <w:rsid w:val="00F6732C"/>
    <w:rsid w:val="00F674F2"/>
    <w:rsid w:val="00F67C46"/>
    <w:rsid w:val="00F71A70"/>
    <w:rsid w:val="00F73347"/>
    <w:rsid w:val="00F739C5"/>
    <w:rsid w:val="00F73B56"/>
    <w:rsid w:val="00F744AF"/>
    <w:rsid w:val="00F7472B"/>
    <w:rsid w:val="00F76029"/>
    <w:rsid w:val="00F8018F"/>
    <w:rsid w:val="00F80989"/>
    <w:rsid w:val="00F81291"/>
    <w:rsid w:val="00F8227C"/>
    <w:rsid w:val="00F82814"/>
    <w:rsid w:val="00F83AEC"/>
    <w:rsid w:val="00F849DC"/>
    <w:rsid w:val="00F84BDE"/>
    <w:rsid w:val="00F8524F"/>
    <w:rsid w:val="00F8566F"/>
    <w:rsid w:val="00F907A1"/>
    <w:rsid w:val="00F910CD"/>
    <w:rsid w:val="00F91B93"/>
    <w:rsid w:val="00F9335F"/>
    <w:rsid w:val="00F939C6"/>
    <w:rsid w:val="00F93C18"/>
    <w:rsid w:val="00F93F41"/>
    <w:rsid w:val="00F94705"/>
    <w:rsid w:val="00F954A6"/>
    <w:rsid w:val="00F957EE"/>
    <w:rsid w:val="00FA09F8"/>
    <w:rsid w:val="00FA1104"/>
    <w:rsid w:val="00FA143C"/>
    <w:rsid w:val="00FA1C19"/>
    <w:rsid w:val="00FA32E9"/>
    <w:rsid w:val="00FA3EC0"/>
    <w:rsid w:val="00FA4111"/>
    <w:rsid w:val="00FA699D"/>
    <w:rsid w:val="00FA716B"/>
    <w:rsid w:val="00FA749C"/>
    <w:rsid w:val="00FB30F5"/>
    <w:rsid w:val="00FB3E27"/>
    <w:rsid w:val="00FB3FAD"/>
    <w:rsid w:val="00FB6073"/>
    <w:rsid w:val="00FB626A"/>
    <w:rsid w:val="00FB7CDD"/>
    <w:rsid w:val="00FC09DE"/>
    <w:rsid w:val="00FC4D9C"/>
    <w:rsid w:val="00FC620A"/>
    <w:rsid w:val="00FC74B2"/>
    <w:rsid w:val="00FD0391"/>
    <w:rsid w:val="00FD27AB"/>
    <w:rsid w:val="00FD28EA"/>
    <w:rsid w:val="00FD2FF7"/>
    <w:rsid w:val="00FD36D8"/>
    <w:rsid w:val="00FD53F7"/>
    <w:rsid w:val="00FD5493"/>
    <w:rsid w:val="00FD6B25"/>
    <w:rsid w:val="00FD6EE0"/>
    <w:rsid w:val="00FD7296"/>
    <w:rsid w:val="00FD7E99"/>
    <w:rsid w:val="00FD7ED0"/>
    <w:rsid w:val="00FE321C"/>
    <w:rsid w:val="00FE33A9"/>
    <w:rsid w:val="00FE3C68"/>
    <w:rsid w:val="00FE5F7A"/>
    <w:rsid w:val="00FE63A8"/>
    <w:rsid w:val="00FE6F4A"/>
    <w:rsid w:val="00FE73E3"/>
    <w:rsid w:val="00FE7D78"/>
    <w:rsid w:val="00FF026C"/>
    <w:rsid w:val="00FF0F5E"/>
    <w:rsid w:val="00FF1350"/>
    <w:rsid w:val="00FF1E75"/>
    <w:rsid w:val="00FF28E3"/>
    <w:rsid w:val="00FF3723"/>
    <w:rsid w:val="00FF4F83"/>
    <w:rsid w:val="00FF58A3"/>
    <w:rsid w:val="00FF5B7D"/>
    <w:rsid w:val="00FF6CBB"/>
    <w:rsid w:val="00FF7314"/>
    <w:rsid w:val="00FF7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29875"/>
  <w15:docId w15:val="{CC20D59B-DE03-40F4-B0CF-BAE706FC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FD6EE0"/>
    <w:pPr>
      <w:suppressAutoHyphens/>
      <w:autoSpaceDE w:val="0"/>
    </w:pPr>
    <w:rPr>
      <w:rFonts w:ascii="Times New Roman" w:eastAsia="Times New Roman" w:hAnsi="Times New Roman" w:cs="Calibri"/>
      <w:color w:val="000000"/>
      <w:sz w:val="24"/>
      <w:szCs w:val="24"/>
      <w:lang w:eastAsia="ar-SA"/>
    </w:rPr>
  </w:style>
  <w:style w:type="paragraph" w:styleId="1">
    <w:name w:val="heading 1"/>
    <w:basedOn w:val="a0"/>
    <w:next w:val="a0"/>
    <w:link w:val="10"/>
    <w:qFormat/>
    <w:rsid w:val="00A25249"/>
    <w:pPr>
      <w:widowControl w:val="0"/>
      <w:suppressAutoHyphens w:val="0"/>
      <w:autoSpaceDN w:val="0"/>
      <w:adjustRightInd w:val="0"/>
      <w:spacing w:before="108" w:after="108"/>
      <w:jc w:val="center"/>
      <w:outlineLvl w:val="0"/>
    </w:pPr>
    <w:rPr>
      <w:rFonts w:ascii="Arial" w:eastAsia="Calibri" w:hAnsi="Arial" w:cs="Arial"/>
      <w:b/>
      <w:bCs/>
      <w:color w:val="000080"/>
      <w:sz w:val="20"/>
      <w:szCs w:val="20"/>
      <w:lang w:eastAsia="ru-RU"/>
    </w:rPr>
  </w:style>
  <w:style w:type="paragraph" w:styleId="2">
    <w:name w:val="heading 2"/>
    <w:basedOn w:val="a0"/>
    <w:next w:val="a0"/>
    <w:link w:val="20"/>
    <w:uiPriority w:val="9"/>
    <w:qFormat/>
    <w:rsid w:val="005B2BF4"/>
    <w:pPr>
      <w:keepNext/>
      <w:autoSpaceDE/>
      <w:spacing w:before="240" w:after="60"/>
      <w:outlineLvl w:val="1"/>
    </w:pPr>
    <w:rPr>
      <w:rFonts w:ascii="Cambria" w:hAnsi="Cambria" w:cs="Times New Roman"/>
      <w:b/>
      <w:bCs/>
      <w:i/>
      <w:iCs/>
      <w:color w:val="auto"/>
      <w:sz w:val="28"/>
      <w:szCs w:val="28"/>
      <w:lang w:val="x-none"/>
    </w:rPr>
  </w:style>
  <w:style w:type="paragraph" w:styleId="3">
    <w:name w:val="heading 3"/>
    <w:aliases w:val="H3"/>
    <w:basedOn w:val="a0"/>
    <w:link w:val="30"/>
    <w:qFormat/>
    <w:rsid w:val="00A25249"/>
    <w:pPr>
      <w:tabs>
        <w:tab w:val="num" w:pos="720"/>
      </w:tabs>
      <w:suppressAutoHyphens w:val="0"/>
      <w:autoSpaceDE/>
      <w:spacing w:before="100" w:beforeAutospacing="1" w:after="100" w:afterAutospacing="1"/>
      <w:ind w:left="720" w:hanging="720"/>
      <w:outlineLvl w:val="2"/>
    </w:pPr>
    <w:rPr>
      <w:rFonts w:ascii="Calibri" w:eastAsia="Calibri" w:hAnsi="Calibri" w:cs="Times New Roman"/>
      <w:b/>
      <w:bCs/>
      <w:color w:val="auto"/>
      <w:sz w:val="27"/>
      <w:szCs w:val="27"/>
      <w:lang w:eastAsia="ru-RU"/>
    </w:rPr>
  </w:style>
  <w:style w:type="paragraph" w:styleId="4">
    <w:name w:val="heading 4"/>
    <w:basedOn w:val="a0"/>
    <w:next w:val="a0"/>
    <w:link w:val="40"/>
    <w:qFormat/>
    <w:rsid w:val="00A25249"/>
    <w:pPr>
      <w:keepNext/>
      <w:widowControl w:val="0"/>
      <w:suppressAutoHyphens w:val="0"/>
      <w:autoSpaceDN w:val="0"/>
      <w:adjustRightInd w:val="0"/>
      <w:spacing w:before="240" w:after="60"/>
      <w:outlineLvl w:val="3"/>
    </w:pPr>
    <w:rPr>
      <w:rFonts w:ascii="Calibri" w:eastAsia="Calibri" w:hAnsi="Calibri"/>
      <w:b/>
      <w:bCs/>
      <w:color w:val="auto"/>
      <w:sz w:val="28"/>
      <w:szCs w:val="28"/>
      <w:lang w:eastAsia="ru-RU"/>
    </w:rPr>
  </w:style>
  <w:style w:type="paragraph" w:styleId="5">
    <w:name w:val="heading 5"/>
    <w:basedOn w:val="a0"/>
    <w:next w:val="a0"/>
    <w:link w:val="50"/>
    <w:qFormat/>
    <w:rsid w:val="00A25249"/>
    <w:pPr>
      <w:widowControl w:val="0"/>
      <w:suppressAutoHyphens w:val="0"/>
      <w:autoSpaceDN w:val="0"/>
      <w:adjustRightInd w:val="0"/>
      <w:spacing w:before="240" w:after="60"/>
      <w:outlineLvl w:val="4"/>
    </w:pPr>
    <w:rPr>
      <w:rFonts w:ascii="Calibri" w:eastAsia="Calibri" w:hAnsi="Calibri"/>
      <w:b/>
      <w:bCs/>
      <w:i/>
      <w:iCs/>
      <w:color w:val="auto"/>
      <w:sz w:val="26"/>
      <w:szCs w:val="26"/>
      <w:lang w:eastAsia="ru-RU"/>
    </w:rPr>
  </w:style>
  <w:style w:type="paragraph" w:styleId="6">
    <w:name w:val="heading 6"/>
    <w:basedOn w:val="a0"/>
    <w:next w:val="a0"/>
    <w:link w:val="60"/>
    <w:qFormat/>
    <w:rsid w:val="00A25249"/>
    <w:pPr>
      <w:tabs>
        <w:tab w:val="num" w:pos="1152"/>
      </w:tabs>
      <w:suppressAutoHyphens w:val="0"/>
      <w:autoSpaceDE/>
      <w:spacing w:before="240" w:after="60"/>
      <w:ind w:left="1152" w:hanging="1152"/>
      <w:outlineLvl w:val="5"/>
    </w:pPr>
    <w:rPr>
      <w:rFonts w:ascii="Calibri" w:eastAsia="Calibri" w:hAnsi="Calibri" w:cs="Times New Roman"/>
      <w:b/>
      <w:bCs/>
      <w:color w:val="auto"/>
      <w:sz w:val="22"/>
      <w:szCs w:val="22"/>
      <w:lang w:eastAsia="ru-RU"/>
    </w:rPr>
  </w:style>
  <w:style w:type="paragraph" w:styleId="7">
    <w:name w:val="heading 7"/>
    <w:basedOn w:val="a0"/>
    <w:next w:val="a0"/>
    <w:link w:val="70"/>
    <w:qFormat/>
    <w:rsid w:val="00A25249"/>
    <w:pPr>
      <w:tabs>
        <w:tab w:val="num" w:pos="1296"/>
      </w:tabs>
      <w:suppressAutoHyphens w:val="0"/>
      <w:autoSpaceDE/>
      <w:spacing w:before="240" w:after="60"/>
      <w:ind w:left="1296" w:hanging="1296"/>
      <w:outlineLvl w:val="6"/>
    </w:pPr>
    <w:rPr>
      <w:rFonts w:ascii="Calibri" w:eastAsia="Calibri" w:hAnsi="Calibri" w:cs="Times New Roman"/>
      <w:color w:val="auto"/>
      <w:lang w:eastAsia="ru-RU"/>
    </w:rPr>
  </w:style>
  <w:style w:type="paragraph" w:styleId="8">
    <w:name w:val="heading 8"/>
    <w:basedOn w:val="a0"/>
    <w:next w:val="a0"/>
    <w:link w:val="80"/>
    <w:qFormat/>
    <w:rsid w:val="00A25249"/>
    <w:pPr>
      <w:widowControl w:val="0"/>
      <w:suppressAutoHyphens w:val="0"/>
      <w:autoSpaceDN w:val="0"/>
      <w:adjustRightInd w:val="0"/>
      <w:spacing w:before="240" w:after="60"/>
      <w:outlineLvl w:val="7"/>
    </w:pPr>
    <w:rPr>
      <w:rFonts w:ascii="Calibri" w:eastAsia="Calibri" w:hAnsi="Calibri"/>
      <w:i/>
      <w:iCs/>
      <w:color w:val="auto"/>
      <w:lang w:eastAsia="ru-RU"/>
    </w:rPr>
  </w:style>
  <w:style w:type="paragraph" w:styleId="9">
    <w:name w:val="heading 9"/>
    <w:basedOn w:val="a0"/>
    <w:next w:val="a0"/>
    <w:link w:val="90"/>
    <w:qFormat/>
    <w:rsid w:val="00A25249"/>
    <w:pPr>
      <w:tabs>
        <w:tab w:val="num" w:pos="1584"/>
      </w:tabs>
      <w:suppressAutoHyphens w:val="0"/>
      <w:autoSpaceDE/>
      <w:spacing w:before="240" w:after="60"/>
      <w:ind w:left="1584" w:hanging="1584"/>
      <w:outlineLvl w:val="8"/>
    </w:pPr>
    <w:rPr>
      <w:rFonts w:ascii="Arial" w:eastAsia="Calibri" w:hAnsi="Arial" w:cs="Arial"/>
      <w:color w:val="auto"/>
      <w:sz w:val="22"/>
      <w:szCs w:val="22"/>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rsid w:val="005B2BF4"/>
    <w:rPr>
      <w:rFonts w:ascii="Cambria" w:eastAsia="Times New Roman" w:hAnsi="Cambria" w:cs="Calibri"/>
      <w:b/>
      <w:bCs/>
      <w:i/>
      <w:iCs/>
      <w:sz w:val="28"/>
      <w:szCs w:val="28"/>
      <w:lang w:eastAsia="ar-SA"/>
    </w:rPr>
  </w:style>
  <w:style w:type="character" w:styleId="a4">
    <w:name w:val="Hyperlink"/>
    <w:uiPriority w:val="99"/>
    <w:rsid w:val="005B2BF4"/>
    <w:rPr>
      <w:rFonts w:cs="Times New Roman"/>
      <w:color w:val="0000FF"/>
      <w:sz w:val="28"/>
      <w:szCs w:val="28"/>
      <w:u w:val="single"/>
    </w:rPr>
  </w:style>
  <w:style w:type="paragraph" w:styleId="a5">
    <w:name w:val="List Paragraph"/>
    <w:basedOn w:val="a0"/>
    <w:uiPriority w:val="99"/>
    <w:qFormat/>
    <w:rsid w:val="005B2BF4"/>
    <w:pPr>
      <w:suppressAutoHyphens w:val="0"/>
      <w:autoSpaceDE/>
      <w:spacing w:line="360" w:lineRule="auto"/>
      <w:ind w:left="720" w:firstLine="851"/>
      <w:jc w:val="both"/>
    </w:pPr>
    <w:rPr>
      <w:rFonts w:cs="Times New Roman"/>
      <w:color w:val="auto"/>
      <w:sz w:val="28"/>
      <w:szCs w:val="28"/>
      <w:lang w:eastAsia="ru-RU"/>
    </w:rPr>
  </w:style>
  <w:style w:type="paragraph" w:styleId="a6">
    <w:name w:val="Balloon Text"/>
    <w:basedOn w:val="a0"/>
    <w:link w:val="a7"/>
    <w:uiPriority w:val="99"/>
    <w:semiHidden/>
    <w:rsid w:val="005B2BF4"/>
    <w:pPr>
      <w:suppressAutoHyphens w:val="0"/>
      <w:autoSpaceDE/>
      <w:ind w:firstLine="851"/>
      <w:jc w:val="both"/>
    </w:pPr>
    <w:rPr>
      <w:rFonts w:ascii="Arial" w:hAnsi="Arial" w:cs="Times New Roman"/>
      <w:color w:val="auto"/>
      <w:sz w:val="16"/>
      <w:szCs w:val="16"/>
      <w:lang w:val="x-none" w:eastAsia="ru-RU"/>
    </w:rPr>
  </w:style>
  <w:style w:type="character" w:customStyle="1" w:styleId="a7">
    <w:name w:val="Текст выноски Знак"/>
    <w:link w:val="a6"/>
    <w:uiPriority w:val="99"/>
    <w:semiHidden/>
    <w:rsid w:val="005B2BF4"/>
    <w:rPr>
      <w:rFonts w:ascii="Arial" w:eastAsia="Times New Roman" w:hAnsi="Arial" w:cs="Arial"/>
      <w:sz w:val="16"/>
      <w:szCs w:val="16"/>
      <w:lang w:eastAsia="ru-RU"/>
    </w:rPr>
  </w:style>
  <w:style w:type="paragraph" w:customStyle="1" w:styleId="a8">
    <w:name w:val="Пункт Знак"/>
    <w:basedOn w:val="a0"/>
    <w:uiPriority w:val="99"/>
    <w:rsid w:val="005B2BF4"/>
    <w:pPr>
      <w:tabs>
        <w:tab w:val="left" w:pos="851"/>
        <w:tab w:val="left" w:pos="1134"/>
      </w:tabs>
      <w:autoSpaceDE/>
      <w:spacing w:line="360" w:lineRule="auto"/>
      <w:ind w:firstLine="851"/>
      <w:jc w:val="both"/>
    </w:pPr>
    <w:rPr>
      <w:color w:val="auto"/>
      <w:sz w:val="28"/>
      <w:szCs w:val="20"/>
    </w:rPr>
  </w:style>
  <w:style w:type="paragraph" w:customStyle="1" w:styleId="11">
    <w:name w:val="Абзац списка1"/>
    <w:basedOn w:val="a0"/>
    <w:rsid w:val="005B2BF4"/>
    <w:pPr>
      <w:autoSpaceDE/>
      <w:spacing w:after="200" w:line="276" w:lineRule="auto"/>
      <w:ind w:left="720"/>
    </w:pPr>
    <w:rPr>
      <w:rFonts w:ascii="Calibri" w:hAnsi="Calibri"/>
      <w:color w:val="auto"/>
      <w:sz w:val="22"/>
      <w:szCs w:val="22"/>
    </w:rPr>
  </w:style>
  <w:style w:type="paragraph" w:customStyle="1" w:styleId="a9">
    <w:name w:val="Подпункт"/>
    <w:basedOn w:val="a8"/>
    <w:uiPriority w:val="99"/>
    <w:rsid w:val="005B2BF4"/>
    <w:pPr>
      <w:tabs>
        <w:tab w:val="clear" w:pos="1134"/>
        <w:tab w:val="num" w:pos="851"/>
      </w:tabs>
      <w:suppressAutoHyphens w:val="0"/>
      <w:ind w:left="851" w:hanging="851"/>
    </w:pPr>
    <w:rPr>
      <w:rFonts w:cs="Times New Roman"/>
      <w:lang w:eastAsia="ru-RU"/>
    </w:rPr>
  </w:style>
  <w:style w:type="paragraph" w:customStyle="1" w:styleId="aa">
    <w:name w:val="Подподпункт"/>
    <w:basedOn w:val="a9"/>
    <w:uiPriority w:val="99"/>
    <w:rsid w:val="005B2BF4"/>
    <w:pPr>
      <w:tabs>
        <w:tab w:val="clear" w:pos="851"/>
        <w:tab w:val="left" w:pos="1134"/>
        <w:tab w:val="left" w:pos="1418"/>
        <w:tab w:val="num" w:pos="1844"/>
      </w:tabs>
      <w:ind w:left="1844" w:hanging="567"/>
    </w:pPr>
  </w:style>
  <w:style w:type="paragraph" w:customStyle="1" w:styleId="ab">
    <w:name w:val="Подподподпункт"/>
    <w:basedOn w:val="a0"/>
    <w:uiPriority w:val="99"/>
    <w:rsid w:val="005B2BF4"/>
    <w:pPr>
      <w:tabs>
        <w:tab w:val="left" w:pos="1134"/>
        <w:tab w:val="left" w:pos="1701"/>
        <w:tab w:val="num" w:pos="3508"/>
      </w:tabs>
      <w:suppressAutoHyphens w:val="0"/>
      <w:autoSpaceDE/>
      <w:spacing w:line="360" w:lineRule="auto"/>
      <w:ind w:left="3508" w:hanging="1008"/>
      <w:jc w:val="both"/>
    </w:pPr>
    <w:rPr>
      <w:rFonts w:cs="Times New Roman"/>
      <w:color w:val="auto"/>
      <w:sz w:val="28"/>
      <w:szCs w:val="20"/>
      <w:lang w:eastAsia="ru-RU"/>
    </w:rPr>
  </w:style>
  <w:style w:type="paragraph" w:customStyle="1" w:styleId="12">
    <w:name w:val="Пункт1"/>
    <w:basedOn w:val="a0"/>
    <w:uiPriority w:val="99"/>
    <w:rsid w:val="005B2BF4"/>
    <w:pPr>
      <w:tabs>
        <w:tab w:val="num" w:pos="630"/>
      </w:tabs>
      <w:suppressAutoHyphens w:val="0"/>
      <w:autoSpaceDE/>
      <w:spacing w:before="240" w:line="360" w:lineRule="auto"/>
      <w:ind w:left="630" w:hanging="630"/>
      <w:jc w:val="center"/>
    </w:pPr>
    <w:rPr>
      <w:rFonts w:ascii="Arial" w:hAnsi="Arial" w:cs="Times New Roman"/>
      <w:b/>
      <w:color w:val="auto"/>
      <w:sz w:val="28"/>
      <w:szCs w:val="28"/>
      <w:lang w:eastAsia="ru-RU"/>
    </w:rPr>
  </w:style>
  <w:style w:type="paragraph" w:styleId="ac">
    <w:name w:val="footnote text"/>
    <w:basedOn w:val="a0"/>
    <w:link w:val="ad"/>
    <w:uiPriority w:val="99"/>
    <w:semiHidden/>
    <w:rsid w:val="005B2BF4"/>
    <w:pPr>
      <w:widowControl w:val="0"/>
      <w:suppressAutoHyphens w:val="0"/>
      <w:autoSpaceDN w:val="0"/>
      <w:adjustRightInd w:val="0"/>
    </w:pPr>
    <w:rPr>
      <w:rFonts w:cs="Times New Roman"/>
      <w:color w:val="auto"/>
      <w:sz w:val="20"/>
      <w:szCs w:val="20"/>
      <w:lang w:val="x-none" w:eastAsia="ru-RU"/>
    </w:rPr>
  </w:style>
  <w:style w:type="character" w:customStyle="1" w:styleId="ad">
    <w:name w:val="Текст сноски Знак"/>
    <w:link w:val="ac"/>
    <w:uiPriority w:val="99"/>
    <w:semiHidden/>
    <w:rsid w:val="005B2BF4"/>
    <w:rPr>
      <w:rFonts w:ascii="Times New Roman" w:eastAsia="Times New Roman" w:hAnsi="Times New Roman" w:cs="Times New Roman"/>
      <w:sz w:val="20"/>
      <w:szCs w:val="20"/>
      <w:lang w:eastAsia="ru-RU"/>
    </w:rPr>
  </w:style>
  <w:style w:type="character" w:customStyle="1" w:styleId="ae">
    <w:name w:val="Символ сноски"/>
    <w:rsid w:val="005B2BF4"/>
    <w:rPr>
      <w:vertAlign w:val="superscript"/>
    </w:rPr>
  </w:style>
  <w:style w:type="character" w:customStyle="1" w:styleId="diffins">
    <w:name w:val="diff_ins"/>
    <w:rsid w:val="005B2BF4"/>
    <w:rPr>
      <w:rFonts w:cs="Times New Roman"/>
    </w:rPr>
  </w:style>
  <w:style w:type="paragraph" w:customStyle="1" w:styleId="-4">
    <w:name w:val="Пункт-4"/>
    <w:basedOn w:val="a0"/>
    <w:rsid w:val="005B2BF4"/>
    <w:pPr>
      <w:autoSpaceDE/>
      <w:spacing w:line="288" w:lineRule="auto"/>
      <w:jc w:val="both"/>
    </w:pPr>
    <w:rPr>
      <w:color w:val="auto"/>
      <w:sz w:val="28"/>
    </w:rPr>
  </w:style>
  <w:style w:type="paragraph" w:customStyle="1" w:styleId="Oaeno">
    <w:name w:val="Oaeno"/>
    <w:basedOn w:val="a0"/>
    <w:rsid w:val="005B2BF4"/>
    <w:pPr>
      <w:autoSpaceDE/>
    </w:pPr>
    <w:rPr>
      <w:rFonts w:ascii="Courier New" w:hAnsi="Courier New" w:cs="Courier New"/>
      <w:color w:val="auto"/>
      <w:sz w:val="20"/>
      <w:szCs w:val="20"/>
    </w:rPr>
  </w:style>
  <w:style w:type="paragraph" w:customStyle="1" w:styleId="af">
    <w:name w:val="Часть"/>
    <w:basedOn w:val="a0"/>
    <w:link w:val="af0"/>
    <w:uiPriority w:val="99"/>
    <w:rsid w:val="005B7CE9"/>
    <w:pPr>
      <w:tabs>
        <w:tab w:val="num" w:pos="1134"/>
      </w:tabs>
      <w:suppressAutoHyphens w:val="0"/>
      <w:autoSpaceDE/>
      <w:spacing w:line="288" w:lineRule="auto"/>
      <w:ind w:firstLine="567"/>
      <w:jc w:val="both"/>
    </w:pPr>
    <w:rPr>
      <w:rFonts w:cs="Times New Roman"/>
      <w:color w:val="auto"/>
      <w:sz w:val="28"/>
      <w:szCs w:val="28"/>
      <w:lang w:val="x-none" w:eastAsia="x-none"/>
    </w:rPr>
  </w:style>
  <w:style w:type="character" w:customStyle="1" w:styleId="af0">
    <w:name w:val="Часть Знак"/>
    <w:link w:val="af"/>
    <w:uiPriority w:val="99"/>
    <w:locked/>
    <w:rsid w:val="005B7CE9"/>
    <w:rPr>
      <w:rFonts w:ascii="Times New Roman" w:eastAsia="Times New Roman" w:hAnsi="Times New Roman"/>
      <w:sz w:val="28"/>
      <w:szCs w:val="28"/>
    </w:rPr>
  </w:style>
  <w:style w:type="paragraph" w:customStyle="1" w:styleId="-6">
    <w:name w:val="пункт-6"/>
    <w:basedOn w:val="a0"/>
    <w:uiPriority w:val="99"/>
    <w:rsid w:val="005B7CE9"/>
    <w:pPr>
      <w:numPr>
        <w:numId w:val="20"/>
      </w:numPr>
      <w:tabs>
        <w:tab w:val="clear" w:pos="1430"/>
        <w:tab w:val="num" w:pos="1701"/>
      </w:tabs>
      <w:suppressAutoHyphens w:val="0"/>
      <w:autoSpaceDE/>
      <w:spacing w:line="288" w:lineRule="auto"/>
      <w:ind w:left="0" w:firstLine="567"/>
      <w:jc w:val="both"/>
    </w:pPr>
    <w:rPr>
      <w:rFonts w:cs="Times New Roman"/>
      <w:color w:val="auto"/>
      <w:sz w:val="28"/>
      <w:szCs w:val="28"/>
      <w:lang w:eastAsia="ru-RU"/>
    </w:rPr>
  </w:style>
  <w:style w:type="paragraph" w:customStyle="1" w:styleId="ConsPlusNormal">
    <w:name w:val="ConsPlusNormal"/>
    <w:link w:val="ConsPlusNormal0"/>
    <w:rsid w:val="005B7CE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uiPriority w:val="99"/>
    <w:locked/>
    <w:rsid w:val="005B7CE9"/>
    <w:rPr>
      <w:rFonts w:ascii="Arial" w:eastAsia="Times New Roman" w:hAnsi="Arial" w:cs="Arial"/>
      <w:lang w:val="ru-RU" w:eastAsia="ru-RU" w:bidi="ar-SA"/>
    </w:rPr>
  </w:style>
  <w:style w:type="character" w:customStyle="1" w:styleId="10">
    <w:name w:val="Заголовок 1 Знак"/>
    <w:link w:val="1"/>
    <w:locked/>
    <w:rsid w:val="00A25249"/>
    <w:rPr>
      <w:rFonts w:ascii="Arial" w:hAnsi="Arial" w:cs="Arial"/>
      <w:b/>
      <w:bCs/>
      <w:color w:val="000080"/>
      <w:lang w:val="ru-RU" w:eastAsia="ru-RU" w:bidi="ar-SA"/>
    </w:rPr>
  </w:style>
  <w:style w:type="character" w:customStyle="1" w:styleId="19">
    <w:name w:val="Знак Знак19"/>
    <w:semiHidden/>
    <w:locked/>
    <w:rsid w:val="00A25249"/>
    <w:rPr>
      <w:rFonts w:ascii="Cambria" w:hAnsi="Cambria" w:cs="Cambria"/>
      <w:b/>
      <w:bCs/>
      <w:i/>
      <w:iCs/>
      <w:sz w:val="28"/>
      <w:szCs w:val="28"/>
      <w:lang w:val="ru-RU" w:eastAsia="ru-RU"/>
    </w:rPr>
  </w:style>
  <w:style w:type="character" w:customStyle="1" w:styleId="30">
    <w:name w:val="Заголовок 3 Знак"/>
    <w:aliases w:val="H3 Знак"/>
    <w:link w:val="3"/>
    <w:locked/>
    <w:rsid w:val="00A25249"/>
    <w:rPr>
      <w:b/>
      <w:bCs/>
      <w:sz w:val="27"/>
      <w:szCs w:val="27"/>
      <w:lang w:val="ru-RU" w:eastAsia="ru-RU" w:bidi="ar-SA"/>
    </w:rPr>
  </w:style>
  <w:style w:type="character" w:customStyle="1" w:styleId="40">
    <w:name w:val="Заголовок 4 Знак"/>
    <w:link w:val="4"/>
    <w:locked/>
    <w:rsid w:val="00A25249"/>
    <w:rPr>
      <w:rFonts w:ascii="Calibri" w:hAnsi="Calibri" w:cs="Calibri"/>
      <w:b/>
      <w:bCs/>
      <w:sz w:val="28"/>
      <w:szCs w:val="28"/>
      <w:lang w:val="ru-RU" w:eastAsia="ru-RU" w:bidi="ar-SA"/>
    </w:rPr>
  </w:style>
  <w:style w:type="character" w:customStyle="1" w:styleId="50">
    <w:name w:val="Заголовок 5 Знак"/>
    <w:link w:val="5"/>
    <w:semiHidden/>
    <w:locked/>
    <w:rsid w:val="00A25249"/>
    <w:rPr>
      <w:rFonts w:ascii="Calibri" w:hAnsi="Calibri" w:cs="Calibri"/>
      <w:b/>
      <w:bCs/>
      <w:i/>
      <w:iCs/>
      <w:sz w:val="26"/>
      <w:szCs w:val="26"/>
      <w:lang w:val="ru-RU" w:eastAsia="ru-RU" w:bidi="ar-SA"/>
    </w:rPr>
  </w:style>
  <w:style w:type="character" w:customStyle="1" w:styleId="60">
    <w:name w:val="Заголовок 6 Знак"/>
    <w:link w:val="6"/>
    <w:locked/>
    <w:rsid w:val="00A25249"/>
    <w:rPr>
      <w:b/>
      <w:bCs/>
      <w:sz w:val="22"/>
      <w:szCs w:val="22"/>
      <w:lang w:val="ru-RU" w:eastAsia="ru-RU" w:bidi="ar-SA"/>
    </w:rPr>
  </w:style>
  <w:style w:type="character" w:customStyle="1" w:styleId="70">
    <w:name w:val="Заголовок 7 Знак"/>
    <w:link w:val="7"/>
    <w:locked/>
    <w:rsid w:val="00A25249"/>
    <w:rPr>
      <w:sz w:val="24"/>
      <w:szCs w:val="24"/>
      <w:lang w:val="ru-RU" w:eastAsia="ru-RU" w:bidi="ar-SA"/>
    </w:rPr>
  </w:style>
  <w:style w:type="character" w:customStyle="1" w:styleId="80">
    <w:name w:val="Заголовок 8 Знак"/>
    <w:link w:val="8"/>
    <w:locked/>
    <w:rsid w:val="00A25249"/>
    <w:rPr>
      <w:rFonts w:ascii="Calibri" w:hAnsi="Calibri" w:cs="Calibri"/>
      <w:i/>
      <w:iCs/>
      <w:sz w:val="24"/>
      <w:szCs w:val="24"/>
      <w:lang w:val="ru-RU" w:eastAsia="ru-RU" w:bidi="ar-SA"/>
    </w:rPr>
  </w:style>
  <w:style w:type="character" w:customStyle="1" w:styleId="90">
    <w:name w:val="Заголовок 9 Знак"/>
    <w:link w:val="9"/>
    <w:locked/>
    <w:rsid w:val="00A25249"/>
    <w:rPr>
      <w:rFonts w:ascii="Arial" w:hAnsi="Arial" w:cs="Arial"/>
      <w:sz w:val="22"/>
      <w:szCs w:val="22"/>
      <w:lang w:val="ru-RU" w:eastAsia="ru-RU" w:bidi="ar-SA"/>
    </w:rPr>
  </w:style>
  <w:style w:type="paragraph" w:styleId="31">
    <w:name w:val="Body Text 3"/>
    <w:basedOn w:val="a0"/>
    <w:link w:val="32"/>
    <w:rsid w:val="00A25249"/>
    <w:pPr>
      <w:suppressAutoHyphens w:val="0"/>
      <w:autoSpaceDE/>
      <w:spacing w:after="120"/>
    </w:pPr>
    <w:rPr>
      <w:rFonts w:ascii="Calibri" w:eastAsia="Calibri" w:hAnsi="Calibri" w:cs="Times New Roman"/>
      <w:color w:val="auto"/>
      <w:sz w:val="16"/>
      <w:szCs w:val="16"/>
      <w:lang w:eastAsia="ru-RU"/>
    </w:rPr>
  </w:style>
  <w:style w:type="character" w:customStyle="1" w:styleId="32">
    <w:name w:val="Основной текст 3 Знак"/>
    <w:link w:val="31"/>
    <w:semiHidden/>
    <w:locked/>
    <w:rsid w:val="00A25249"/>
    <w:rPr>
      <w:sz w:val="16"/>
      <w:szCs w:val="16"/>
      <w:lang w:val="ru-RU" w:eastAsia="ru-RU" w:bidi="ar-SA"/>
    </w:rPr>
  </w:style>
  <w:style w:type="character" w:customStyle="1" w:styleId="14">
    <w:name w:val="Знак Знак14"/>
    <w:rsid w:val="00A25249"/>
    <w:rPr>
      <w:rFonts w:cs="Times New Roman"/>
      <w:b/>
      <w:bCs/>
      <w:sz w:val="28"/>
      <w:szCs w:val="28"/>
    </w:rPr>
  </w:style>
  <w:style w:type="character" w:customStyle="1" w:styleId="100">
    <w:name w:val="Знак Знак10"/>
    <w:rsid w:val="00A25249"/>
    <w:rPr>
      <w:rFonts w:cs="Times New Roman"/>
      <w:i/>
      <w:iCs/>
      <w:sz w:val="24"/>
      <w:szCs w:val="24"/>
    </w:rPr>
  </w:style>
  <w:style w:type="paragraph" w:styleId="af1">
    <w:name w:val="header"/>
    <w:basedOn w:val="a0"/>
    <w:link w:val="af2"/>
    <w:rsid w:val="00A25249"/>
    <w:pPr>
      <w:widowControl w:val="0"/>
      <w:tabs>
        <w:tab w:val="center" w:pos="4677"/>
        <w:tab w:val="right" w:pos="9355"/>
      </w:tabs>
      <w:suppressAutoHyphens w:val="0"/>
      <w:autoSpaceDN w:val="0"/>
      <w:adjustRightInd w:val="0"/>
    </w:pPr>
    <w:rPr>
      <w:rFonts w:ascii="Calibri" w:eastAsia="Calibri" w:hAnsi="Calibri" w:cs="Times New Roman"/>
      <w:color w:val="auto"/>
      <w:sz w:val="20"/>
      <w:szCs w:val="20"/>
      <w:lang w:eastAsia="ru-RU"/>
    </w:rPr>
  </w:style>
  <w:style w:type="character" w:customStyle="1" w:styleId="af2">
    <w:name w:val="Верхний колонтитул Знак"/>
    <w:link w:val="af1"/>
    <w:locked/>
    <w:rsid w:val="00A25249"/>
    <w:rPr>
      <w:lang w:val="ru-RU" w:eastAsia="ru-RU" w:bidi="ar-SA"/>
    </w:rPr>
  </w:style>
  <w:style w:type="paragraph" w:styleId="af3">
    <w:name w:val="footer"/>
    <w:basedOn w:val="a0"/>
    <w:link w:val="af4"/>
    <w:rsid w:val="00A25249"/>
    <w:pPr>
      <w:widowControl w:val="0"/>
      <w:tabs>
        <w:tab w:val="center" w:pos="4677"/>
        <w:tab w:val="right" w:pos="9355"/>
      </w:tabs>
      <w:suppressAutoHyphens w:val="0"/>
      <w:autoSpaceDN w:val="0"/>
      <w:adjustRightInd w:val="0"/>
    </w:pPr>
    <w:rPr>
      <w:rFonts w:ascii="Calibri" w:eastAsia="Calibri" w:hAnsi="Calibri" w:cs="Times New Roman"/>
      <w:color w:val="auto"/>
      <w:sz w:val="20"/>
      <w:szCs w:val="20"/>
      <w:lang w:eastAsia="ru-RU"/>
    </w:rPr>
  </w:style>
  <w:style w:type="character" w:customStyle="1" w:styleId="af4">
    <w:name w:val="Нижний колонтитул Знак"/>
    <w:link w:val="af3"/>
    <w:locked/>
    <w:rsid w:val="00A25249"/>
    <w:rPr>
      <w:lang w:val="ru-RU" w:eastAsia="ru-RU" w:bidi="ar-SA"/>
    </w:rPr>
  </w:style>
  <w:style w:type="paragraph" w:customStyle="1" w:styleId="af5">
    <w:name w:val="Заголовок статьи"/>
    <w:basedOn w:val="a0"/>
    <w:next w:val="a0"/>
    <w:rsid w:val="00A25249"/>
    <w:pPr>
      <w:widowControl w:val="0"/>
      <w:suppressAutoHyphens w:val="0"/>
      <w:autoSpaceDN w:val="0"/>
      <w:adjustRightInd w:val="0"/>
      <w:ind w:left="1612" w:hanging="892"/>
      <w:jc w:val="both"/>
    </w:pPr>
    <w:rPr>
      <w:rFonts w:ascii="Arial" w:hAnsi="Arial" w:cs="Arial"/>
      <w:color w:val="auto"/>
      <w:sz w:val="20"/>
      <w:szCs w:val="20"/>
      <w:lang w:eastAsia="ru-RU"/>
    </w:rPr>
  </w:style>
  <w:style w:type="paragraph" w:customStyle="1" w:styleId="af6">
    <w:name w:val="Комментарий"/>
    <w:basedOn w:val="a0"/>
    <w:next w:val="a0"/>
    <w:rsid w:val="00A25249"/>
    <w:pPr>
      <w:widowControl w:val="0"/>
      <w:suppressAutoHyphens w:val="0"/>
      <w:autoSpaceDN w:val="0"/>
      <w:adjustRightInd w:val="0"/>
      <w:ind w:left="170"/>
      <w:jc w:val="both"/>
    </w:pPr>
    <w:rPr>
      <w:rFonts w:ascii="Arial" w:hAnsi="Arial" w:cs="Arial"/>
      <w:i/>
      <w:iCs/>
      <w:color w:val="800080"/>
      <w:sz w:val="20"/>
      <w:szCs w:val="20"/>
      <w:lang w:eastAsia="ru-RU"/>
    </w:rPr>
  </w:style>
  <w:style w:type="paragraph" w:customStyle="1" w:styleId="af7">
    <w:name w:val="Таблицы (моноширинный)"/>
    <w:basedOn w:val="a0"/>
    <w:next w:val="a0"/>
    <w:rsid w:val="00A25249"/>
    <w:pPr>
      <w:widowControl w:val="0"/>
      <w:suppressAutoHyphens w:val="0"/>
      <w:autoSpaceDN w:val="0"/>
      <w:adjustRightInd w:val="0"/>
      <w:jc w:val="both"/>
    </w:pPr>
    <w:rPr>
      <w:rFonts w:ascii="Courier New" w:hAnsi="Courier New" w:cs="Courier New"/>
      <w:color w:val="auto"/>
      <w:sz w:val="20"/>
      <w:szCs w:val="20"/>
      <w:lang w:eastAsia="ru-RU"/>
    </w:rPr>
  </w:style>
  <w:style w:type="paragraph" w:styleId="af8">
    <w:name w:val="Body Text"/>
    <w:basedOn w:val="a0"/>
    <w:link w:val="af9"/>
    <w:rsid w:val="00A25249"/>
    <w:pPr>
      <w:suppressAutoHyphens w:val="0"/>
      <w:autoSpaceDE/>
      <w:spacing w:before="60" w:after="60" w:line="360" w:lineRule="auto"/>
      <w:ind w:firstLine="720"/>
      <w:jc w:val="both"/>
    </w:pPr>
    <w:rPr>
      <w:rFonts w:ascii="Arial" w:eastAsia="Calibri" w:hAnsi="Arial" w:cs="Arial"/>
      <w:color w:val="auto"/>
      <w:spacing w:val="-5"/>
      <w:sz w:val="20"/>
      <w:szCs w:val="20"/>
      <w:lang w:eastAsia="ru-RU"/>
    </w:rPr>
  </w:style>
  <w:style w:type="character" w:customStyle="1" w:styleId="af9">
    <w:name w:val="Основной текст Знак"/>
    <w:link w:val="af8"/>
    <w:locked/>
    <w:rsid w:val="00A25249"/>
    <w:rPr>
      <w:rFonts w:ascii="Arial" w:hAnsi="Arial" w:cs="Arial"/>
      <w:spacing w:val="-5"/>
      <w:lang w:val="ru-RU" w:eastAsia="ru-RU" w:bidi="ar-SA"/>
    </w:rPr>
  </w:style>
  <w:style w:type="paragraph" w:styleId="21">
    <w:name w:val="toc 2"/>
    <w:basedOn w:val="a0"/>
    <w:autoRedefine/>
    <w:semiHidden/>
    <w:rsid w:val="00A25249"/>
    <w:pPr>
      <w:suppressAutoHyphens w:val="0"/>
      <w:autoSpaceDE/>
      <w:spacing w:line="360" w:lineRule="auto"/>
      <w:ind w:left="200" w:firstLine="720"/>
    </w:pPr>
    <w:rPr>
      <w:rFonts w:cs="Times New Roman"/>
      <w:smallCaps/>
      <w:color w:val="auto"/>
      <w:spacing w:val="-5"/>
      <w:sz w:val="20"/>
      <w:szCs w:val="20"/>
      <w:lang w:eastAsia="ru-RU"/>
    </w:rPr>
  </w:style>
  <w:style w:type="paragraph" w:styleId="33">
    <w:name w:val="toc 3"/>
    <w:basedOn w:val="a0"/>
    <w:autoRedefine/>
    <w:semiHidden/>
    <w:rsid w:val="00A25249"/>
    <w:pPr>
      <w:suppressAutoHyphens w:val="0"/>
      <w:autoSpaceDE/>
      <w:spacing w:line="360" w:lineRule="auto"/>
      <w:ind w:left="400" w:firstLine="720"/>
    </w:pPr>
    <w:rPr>
      <w:rFonts w:cs="Times New Roman"/>
      <w:i/>
      <w:iCs/>
      <w:color w:val="auto"/>
      <w:spacing w:val="-5"/>
      <w:sz w:val="20"/>
      <w:szCs w:val="20"/>
      <w:lang w:eastAsia="ru-RU"/>
    </w:rPr>
  </w:style>
  <w:style w:type="character" w:styleId="afa">
    <w:name w:val="page number"/>
    <w:rsid w:val="00A25249"/>
    <w:rPr>
      <w:rFonts w:ascii="Arial" w:hAnsi="Arial" w:cs="Arial"/>
      <w:b/>
      <w:bCs/>
      <w:spacing w:val="-10"/>
      <w:sz w:val="22"/>
      <w:szCs w:val="22"/>
    </w:rPr>
  </w:style>
  <w:style w:type="paragraph" w:customStyle="1" w:styleId="afb">
    <w:name w:val="Шрифт абзаца"/>
    <w:basedOn w:val="a0"/>
    <w:next w:val="a0"/>
    <w:rsid w:val="00A25249"/>
    <w:pPr>
      <w:suppressAutoHyphens w:val="0"/>
      <w:autoSpaceDE/>
      <w:ind w:firstLine="720"/>
      <w:jc w:val="both"/>
    </w:pPr>
    <w:rPr>
      <w:rFonts w:ascii="Arial" w:hAnsi="Arial" w:cs="Arial"/>
      <w:color w:val="auto"/>
      <w:sz w:val="20"/>
      <w:szCs w:val="20"/>
      <w:lang w:eastAsia="ru-RU"/>
    </w:rPr>
  </w:style>
  <w:style w:type="character" w:customStyle="1" w:styleId="81">
    <w:name w:val="Знак Знак8"/>
    <w:semiHidden/>
    <w:locked/>
    <w:rsid w:val="00A25249"/>
    <w:rPr>
      <w:rFonts w:ascii="Tahoma" w:hAnsi="Tahoma" w:cs="Tahoma"/>
      <w:sz w:val="16"/>
      <w:szCs w:val="16"/>
      <w:lang w:val="ru-RU" w:eastAsia="ru-RU"/>
    </w:rPr>
  </w:style>
  <w:style w:type="paragraph" w:styleId="afc">
    <w:name w:val="Normal (Web)"/>
    <w:basedOn w:val="a0"/>
    <w:rsid w:val="00A25249"/>
    <w:pPr>
      <w:suppressAutoHyphens w:val="0"/>
      <w:autoSpaceDE/>
      <w:spacing w:after="51"/>
    </w:pPr>
    <w:rPr>
      <w:rFonts w:cs="Times New Roman"/>
      <w:color w:val="auto"/>
      <w:lang w:eastAsia="ru-RU"/>
    </w:rPr>
  </w:style>
  <w:style w:type="character" w:styleId="afd">
    <w:name w:val="Strong"/>
    <w:qFormat/>
    <w:rsid w:val="00A25249"/>
    <w:rPr>
      <w:rFonts w:cs="Times New Roman"/>
      <w:b/>
      <w:bCs/>
    </w:rPr>
  </w:style>
  <w:style w:type="paragraph" w:styleId="HTML">
    <w:name w:val="HTML Preformatted"/>
    <w:basedOn w:val="a0"/>
    <w:link w:val="HTML0"/>
    <w:rsid w:val="00A2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eastAsia="Calibri" w:hAnsi="Courier New" w:cs="Courier New"/>
      <w:color w:val="auto"/>
      <w:sz w:val="20"/>
      <w:szCs w:val="20"/>
      <w:lang w:eastAsia="ru-RU"/>
    </w:rPr>
  </w:style>
  <w:style w:type="character" w:customStyle="1" w:styleId="HTML0">
    <w:name w:val="Стандартный HTML Знак"/>
    <w:link w:val="HTML"/>
    <w:locked/>
    <w:rsid w:val="00A25249"/>
    <w:rPr>
      <w:rFonts w:ascii="Courier New" w:hAnsi="Courier New" w:cs="Courier New"/>
      <w:lang w:val="ru-RU" w:eastAsia="ru-RU" w:bidi="ar-SA"/>
    </w:rPr>
  </w:style>
  <w:style w:type="paragraph" w:customStyle="1" w:styleId="afe">
    <w:name w:val="Д_Глава"/>
    <w:basedOn w:val="a0"/>
    <w:next w:val="aff"/>
    <w:rsid w:val="00A25249"/>
    <w:pPr>
      <w:tabs>
        <w:tab w:val="num" w:pos="0"/>
        <w:tab w:val="num" w:pos="567"/>
      </w:tabs>
      <w:suppressAutoHyphens w:val="0"/>
      <w:autoSpaceDE/>
      <w:spacing w:before="240" w:after="120"/>
      <w:ind w:left="567" w:hanging="567"/>
    </w:pPr>
    <w:rPr>
      <w:rFonts w:ascii="Arial" w:hAnsi="Arial" w:cs="Arial"/>
      <w:b/>
      <w:bCs/>
      <w:color w:val="auto"/>
      <w:sz w:val="28"/>
      <w:szCs w:val="28"/>
      <w:lang w:eastAsia="ru-RU"/>
    </w:rPr>
  </w:style>
  <w:style w:type="paragraph" w:customStyle="1" w:styleId="aff">
    <w:name w:val="Д_Раздел"/>
    <w:basedOn w:val="a0"/>
    <w:next w:val="aff0"/>
    <w:autoRedefine/>
    <w:rsid w:val="00A25249"/>
    <w:pPr>
      <w:tabs>
        <w:tab w:val="num" w:pos="284"/>
        <w:tab w:val="num" w:pos="567"/>
      </w:tabs>
      <w:suppressAutoHyphens w:val="0"/>
      <w:autoSpaceDE/>
      <w:spacing w:before="240" w:after="120"/>
      <w:ind w:left="567" w:hanging="567"/>
    </w:pPr>
    <w:rPr>
      <w:rFonts w:ascii="Arial" w:hAnsi="Arial" w:cs="Arial"/>
      <w:b/>
      <w:bCs/>
      <w:color w:val="auto"/>
      <w:sz w:val="28"/>
      <w:szCs w:val="28"/>
      <w:lang w:eastAsia="ru-RU"/>
    </w:rPr>
  </w:style>
  <w:style w:type="paragraph" w:customStyle="1" w:styleId="aff0">
    <w:name w:val="Д_Статья"/>
    <w:basedOn w:val="a0"/>
    <w:next w:val="aff1"/>
    <w:autoRedefine/>
    <w:rsid w:val="00A25249"/>
    <w:pPr>
      <w:keepNext/>
      <w:keepLines/>
      <w:tabs>
        <w:tab w:val="left" w:pos="993"/>
      </w:tabs>
      <w:suppressAutoHyphens w:val="0"/>
      <w:autoSpaceDE/>
      <w:spacing w:before="240" w:after="120" w:line="276" w:lineRule="auto"/>
    </w:pPr>
    <w:rPr>
      <w:rFonts w:cs="Times New Roman"/>
      <w:b/>
      <w:bCs/>
      <w:noProof/>
      <w:color w:val="auto"/>
      <w:sz w:val="28"/>
      <w:szCs w:val="28"/>
      <w:lang w:val="en-US" w:eastAsia="ru-RU"/>
    </w:rPr>
  </w:style>
  <w:style w:type="paragraph" w:customStyle="1" w:styleId="aff1">
    <w:name w:val="Д_СтПункт№"/>
    <w:basedOn w:val="a0"/>
    <w:rsid w:val="00A25249"/>
    <w:pPr>
      <w:tabs>
        <w:tab w:val="num" w:pos="284"/>
        <w:tab w:val="num" w:pos="1107"/>
      </w:tabs>
      <w:suppressAutoHyphens w:val="0"/>
      <w:autoSpaceDE/>
      <w:spacing w:after="120"/>
      <w:ind w:left="1107" w:hanging="397"/>
    </w:pPr>
    <w:rPr>
      <w:rFonts w:ascii="Arial Narrow" w:hAnsi="Arial Narrow" w:cs="Arial Narrow"/>
      <w:color w:val="auto"/>
      <w:lang w:eastAsia="ru-RU"/>
    </w:rPr>
  </w:style>
  <w:style w:type="paragraph" w:customStyle="1" w:styleId="aff2">
    <w:name w:val="Д_СтПунктБ№"/>
    <w:basedOn w:val="a0"/>
    <w:rsid w:val="00A25249"/>
    <w:pPr>
      <w:tabs>
        <w:tab w:val="num" w:pos="0"/>
        <w:tab w:val="num" w:pos="1134"/>
      </w:tabs>
      <w:suppressAutoHyphens w:val="0"/>
      <w:autoSpaceDE/>
      <w:spacing w:after="120"/>
      <w:ind w:left="1134" w:hanging="567"/>
    </w:pPr>
    <w:rPr>
      <w:rFonts w:ascii="Arial Narrow" w:hAnsi="Arial Narrow" w:cs="Arial Narrow"/>
      <w:color w:val="auto"/>
      <w:lang w:eastAsia="ru-RU"/>
    </w:rPr>
  </w:style>
  <w:style w:type="paragraph" w:customStyle="1" w:styleId="aff3">
    <w:name w:val="Д_СтПунктП№"/>
    <w:basedOn w:val="a0"/>
    <w:rsid w:val="00A25249"/>
    <w:pPr>
      <w:tabs>
        <w:tab w:val="num" w:pos="0"/>
        <w:tab w:val="num" w:pos="1537"/>
      </w:tabs>
      <w:suppressAutoHyphens w:val="0"/>
      <w:autoSpaceDE/>
      <w:spacing w:after="120"/>
      <w:ind w:left="1537" w:hanging="397"/>
    </w:pPr>
    <w:rPr>
      <w:rFonts w:ascii="Arial Narrow" w:hAnsi="Arial Narrow" w:cs="Arial Narrow"/>
      <w:color w:val="auto"/>
      <w:lang w:eastAsia="ru-RU"/>
    </w:rPr>
  </w:style>
  <w:style w:type="paragraph" w:customStyle="1" w:styleId="aff4">
    <w:name w:val="Д_СтПунктПб№"/>
    <w:basedOn w:val="a0"/>
    <w:rsid w:val="00A25249"/>
    <w:pPr>
      <w:tabs>
        <w:tab w:val="num" w:pos="0"/>
        <w:tab w:val="num" w:pos="1701"/>
      </w:tabs>
      <w:suppressAutoHyphens w:val="0"/>
      <w:autoSpaceDE/>
      <w:spacing w:after="120"/>
      <w:ind w:left="1701" w:hanging="397"/>
    </w:pPr>
    <w:rPr>
      <w:rFonts w:ascii="Arial Narrow" w:hAnsi="Arial Narrow" w:cs="Arial Narrow"/>
      <w:color w:val="auto"/>
      <w:lang w:eastAsia="ru-RU"/>
    </w:rPr>
  </w:style>
  <w:style w:type="paragraph" w:customStyle="1" w:styleId="Web">
    <w:name w:val="Обычный (Web)"/>
    <w:basedOn w:val="a0"/>
    <w:rsid w:val="00A25249"/>
    <w:pPr>
      <w:suppressAutoHyphens w:val="0"/>
      <w:autoSpaceDE/>
      <w:spacing w:before="100" w:beforeAutospacing="1" w:after="100" w:afterAutospacing="1"/>
    </w:pPr>
    <w:rPr>
      <w:rFonts w:cs="Times New Roman"/>
      <w:color w:val="auto"/>
      <w:lang w:eastAsia="ru-RU"/>
    </w:rPr>
  </w:style>
  <w:style w:type="character" w:customStyle="1" w:styleId="17">
    <w:name w:val="Знак Знак17"/>
    <w:rsid w:val="00A25249"/>
    <w:rPr>
      <w:rFonts w:ascii="Arial" w:hAnsi="Arial" w:cs="Arial"/>
      <w:b/>
      <w:bCs/>
      <w:kern w:val="32"/>
      <w:sz w:val="32"/>
      <w:szCs w:val="32"/>
    </w:rPr>
  </w:style>
  <w:style w:type="character" w:customStyle="1" w:styleId="13">
    <w:name w:val="Знак Знак13"/>
    <w:rsid w:val="00A25249"/>
    <w:rPr>
      <w:rFonts w:cs="Times New Roman"/>
      <w:b/>
      <w:bCs/>
      <w:i/>
      <w:iCs/>
      <w:sz w:val="26"/>
      <w:szCs w:val="26"/>
    </w:rPr>
  </w:style>
  <w:style w:type="paragraph" w:styleId="22">
    <w:name w:val="Body Text Indent 2"/>
    <w:basedOn w:val="a0"/>
    <w:link w:val="23"/>
    <w:rsid w:val="00A25249"/>
    <w:pPr>
      <w:suppressAutoHyphens w:val="0"/>
      <w:autoSpaceDE/>
      <w:spacing w:after="120" w:line="480" w:lineRule="auto"/>
      <w:ind w:left="283"/>
      <w:jc w:val="both"/>
    </w:pPr>
    <w:rPr>
      <w:rFonts w:ascii="Calibri" w:eastAsia="Calibri" w:hAnsi="Calibri" w:cs="Times New Roman"/>
      <w:color w:val="auto"/>
      <w:lang w:eastAsia="ru-RU"/>
    </w:rPr>
  </w:style>
  <w:style w:type="character" w:customStyle="1" w:styleId="23">
    <w:name w:val="Основной текст с отступом 2 Знак"/>
    <w:link w:val="22"/>
    <w:semiHidden/>
    <w:locked/>
    <w:rsid w:val="00A25249"/>
    <w:rPr>
      <w:sz w:val="24"/>
      <w:szCs w:val="24"/>
      <w:lang w:val="ru-RU" w:eastAsia="ru-RU" w:bidi="ar-SA"/>
    </w:rPr>
  </w:style>
  <w:style w:type="paragraph" w:styleId="aff5">
    <w:name w:val="Body Text Indent"/>
    <w:basedOn w:val="a0"/>
    <w:link w:val="aff6"/>
    <w:rsid w:val="00A25249"/>
    <w:pPr>
      <w:suppressAutoHyphens w:val="0"/>
      <w:autoSpaceDE/>
      <w:spacing w:after="120"/>
      <w:ind w:left="283"/>
    </w:pPr>
    <w:rPr>
      <w:rFonts w:ascii="Calibri" w:eastAsia="Calibri" w:hAnsi="Calibri" w:cs="Times New Roman"/>
      <w:color w:val="auto"/>
      <w:lang w:eastAsia="ru-RU"/>
    </w:rPr>
  </w:style>
  <w:style w:type="character" w:customStyle="1" w:styleId="aff6">
    <w:name w:val="Основной текст с отступом Знак"/>
    <w:link w:val="aff5"/>
    <w:semiHidden/>
    <w:locked/>
    <w:rsid w:val="00A25249"/>
    <w:rPr>
      <w:sz w:val="24"/>
      <w:szCs w:val="24"/>
      <w:lang w:val="ru-RU" w:eastAsia="ru-RU" w:bidi="ar-SA"/>
    </w:rPr>
  </w:style>
  <w:style w:type="paragraph" w:styleId="aff7">
    <w:name w:val="List Number"/>
    <w:basedOn w:val="a0"/>
    <w:rsid w:val="00A25249"/>
    <w:pPr>
      <w:tabs>
        <w:tab w:val="num" w:pos="576"/>
      </w:tabs>
      <w:suppressAutoHyphens w:val="0"/>
      <w:autoSpaceDE/>
      <w:ind w:left="576" w:hanging="576"/>
    </w:pPr>
    <w:rPr>
      <w:rFonts w:cs="Times New Roman"/>
      <w:color w:val="auto"/>
      <w:lang w:eastAsia="ru-RU"/>
    </w:rPr>
  </w:style>
  <w:style w:type="paragraph" w:customStyle="1" w:styleId="ConsNonformat">
    <w:name w:val="ConsNonformat"/>
    <w:rsid w:val="00A25249"/>
    <w:pPr>
      <w:widowControl w:val="0"/>
      <w:autoSpaceDE w:val="0"/>
      <w:autoSpaceDN w:val="0"/>
      <w:adjustRightInd w:val="0"/>
      <w:ind w:right="19772"/>
    </w:pPr>
    <w:rPr>
      <w:rFonts w:ascii="Courier New" w:eastAsia="Times New Roman" w:hAnsi="Courier New" w:cs="Courier New"/>
    </w:rPr>
  </w:style>
  <w:style w:type="paragraph" w:customStyle="1" w:styleId="15">
    <w:name w:val="Стиль1"/>
    <w:basedOn w:val="a0"/>
    <w:rsid w:val="00A25249"/>
    <w:pPr>
      <w:keepNext/>
      <w:keepLines/>
      <w:widowControl w:val="0"/>
      <w:suppressLineNumbers/>
      <w:autoSpaceDE/>
      <w:spacing w:after="60"/>
    </w:pPr>
    <w:rPr>
      <w:rFonts w:cs="Times New Roman"/>
      <w:b/>
      <w:bCs/>
      <w:color w:val="auto"/>
      <w:sz w:val="28"/>
      <w:szCs w:val="28"/>
      <w:lang w:eastAsia="ru-RU"/>
    </w:rPr>
  </w:style>
  <w:style w:type="paragraph" w:customStyle="1" w:styleId="24">
    <w:name w:val="Стиль2"/>
    <w:basedOn w:val="25"/>
    <w:rsid w:val="00A25249"/>
    <w:pPr>
      <w:keepNext/>
      <w:keepLines/>
      <w:widowControl w:val="0"/>
      <w:suppressLineNumbers/>
      <w:tabs>
        <w:tab w:val="clear" w:pos="1920"/>
      </w:tabs>
      <w:suppressAutoHyphens/>
      <w:spacing w:after="60"/>
      <w:ind w:left="0" w:firstLine="0"/>
      <w:jc w:val="both"/>
    </w:pPr>
    <w:rPr>
      <w:b/>
      <w:bCs/>
    </w:rPr>
  </w:style>
  <w:style w:type="paragraph" w:customStyle="1" w:styleId="34">
    <w:name w:val="Стиль3 Знак"/>
    <w:basedOn w:val="22"/>
    <w:rsid w:val="00A25249"/>
    <w:pPr>
      <w:widowControl w:val="0"/>
      <w:adjustRightInd w:val="0"/>
      <w:spacing w:after="0" w:line="240" w:lineRule="auto"/>
      <w:ind w:left="0"/>
      <w:textAlignment w:val="baseline"/>
    </w:pPr>
  </w:style>
  <w:style w:type="paragraph" w:customStyle="1" w:styleId="Normal1">
    <w:name w:val="Normal1"/>
    <w:rsid w:val="00A25249"/>
    <w:rPr>
      <w:rFonts w:ascii="Times New Roman" w:eastAsia="Times New Roman" w:hAnsi="Times New Roman"/>
    </w:rPr>
  </w:style>
  <w:style w:type="paragraph" w:styleId="25">
    <w:name w:val="List Number 2"/>
    <w:basedOn w:val="a0"/>
    <w:rsid w:val="00A25249"/>
    <w:pPr>
      <w:tabs>
        <w:tab w:val="num" w:pos="1920"/>
      </w:tabs>
      <w:suppressAutoHyphens w:val="0"/>
      <w:autoSpaceDE/>
      <w:ind w:left="1920" w:hanging="840"/>
    </w:pPr>
    <w:rPr>
      <w:rFonts w:cs="Times New Roman"/>
      <w:color w:val="auto"/>
      <w:lang w:eastAsia="ru-RU"/>
    </w:rPr>
  </w:style>
  <w:style w:type="paragraph" w:styleId="26">
    <w:name w:val="Body Text 2"/>
    <w:basedOn w:val="a0"/>
    <w:link w:val="27"/>
    <w:rsid w:val="00A25249"/>
    <w:pPr>
      <w:suppressAutoHyphens w:val="0"/>
      <w:autoSpaceDE/>
      <w:spacing w:after="120" w:line="480" w:lineRule="auto"/>
    </w:pPr>
    <w:rPr>
      <w:rFonts w:ascii="Calibri" w:eastAsia="Calibri" w:hAnsi="Calibri" w:cs="Times New Roman"/>
      <w:color w:val="auto"/>
      <w:lang w:eastAsia="ru-RU"/>
    </w:rPr>
  </w:style>
  <w:style w:type="character" w:customStyle="1" w:styleId="27">
    <w:name w:val="Основной текст 2 Знак"/>
    <w:link w:val="26"/>
    <w:semiHidden/>
    <w:locked/>
    <w:rsid w:val="00A25249"/>
    <w:rPr>
      <w:sz w:val="24"/>
      <w:szCs w:val="24"/>
      <w:lang w:val="ru-RU" w:eastAsia="ru-RU" w:bidi="ar-SA"/>
    </w:rPr>
  </w:style>
  <w:style w:type="paragraph" w:styleId="aff8">
    <w:name w:val="Plain Text"/>
    <w:basedOn w:val="a0"/>
    <w:link w:val="aff9"/>
    <w:rsid w:val="00A25249"/>
    <w:pPr>
      <w:suppressAutoHyphens w:val="0"/>
      <w:autoSpaceDE/>
    </w:pPr>
    <w:rPr>
      <w:rFonts w:ascii="Courier New" w:eastAsia="Calibri" w:hAnsi="Courier New" w:cs="Courier New"/>
      <w:color w:val="auto"/>
      <w:sz w:val="20"/>
      <w:szCs w:val="20"/>
      <w:lang w:eastAsia="ru-RU"/>
    </w:rPr>
  </w:style>
  <w:style w:type="character" w:customStyle="1" w:styleId="aff9">
    <w:name w:val="Текст Знак"/>
    <w:link w:val="aff8"/>
    <w:semiHidden/>
    <w:locked/>
    <w:rsid w:val="00A25249"/>
    <w:rPr>
      <w:rFonts w:ascii="Courier New" w:hAnsi="Courier New" w:cs="Courier New"/>
      <w:lang w:val="ru-RU" w:eastAsia="ru-RU" w:bidi="ar-SA"/>
    </w:rPr>
  </w:style>
  <w:style w:type="paragraph" w:styleId="affa">
    <w:name w:val="Block Text"/>
    <w:basedOn w:val="a0"/>
    <w:rsid w:val="00A25249"/>
    <w:pPr>
      <w:widowControl w:val="0"/>
      <w:shd w:val="clear" w:color="auto" w:fill="FFFFFF"/>
      <w:suppressAutoHyphens w:val="0"/>
      <w:autoSpaceDN w:val="0"/>
      <w:adjustRightInd w:val="0"/>
      <w:ind w:left="3782" w:right="3816"/>
      <w:jc w:val="center"/>
    </w:pPr>
    <w:rPr>
      <w:rFonts w:cs="Times New Roman"/>
      <w:b/>
      <w:bCs/>
      <w:spacing w:val="-7"/>
      <w:sz w:val="26"/>
      <w:szCs w:val="26"/>
      <w:lang w:eastAsia="ru-RU"/>
    </w:rPr>
  </w:style>
  <w:style w:type="paragraph" w:styleId="affb">
    <w:name w:val="Title"/>
    <w:basedOn w:val="a0"/>
    <w:qFormat/>
    <w:rsid w:val="00A25249"/>
    <w:pPr>
      <w:suppressAutoHyphens w:val="0"/>
      <w:autoSpaceDE/>
      <w:jc w:val="center"/>
    </w:pPr>
    <w:rPr>
      <w:rFonts w:cs="Times New Roman"/>
      <w:b/>
      <w:bCs/>
      <w:color w:val="auto"/>
      <w:sz w:val="28"/>
      <w:szCs w:val="28"/>
      <w:lang w:val="en-US" w:eastAsia="ru-RU"/>
    </w:rPr>
  </w:style>
  <w:style w:type="character" w:customStyle="1" w:styleId="FontStyle37">
    <w:name w:val="Font Style37"/>
    <w:rsid w:val="00A25249"/>
    <w:rPr>
      <w:rFonts w:ascii="Arial Narrow" w:hAnsi="Arial Narrow" w:cs="Arial Narrow"/>
      <w:sz w:val="22"/>
      <w:szCs w:val="22"/>
    </w:rPr>
  </w:style>
  <w:style w:type="paragraph" w:customStyle="1" w:styleId="affc">
    <w:name w:val="Примечание"/>
    <w:basedOn w:val="a0"/>
    <w:rsid w:val="00A25249"/>
    <w:pPr>
      <w:numPr>
        <w:ilvl w:val="1"/>
      </w:numPr>
      <w:suppressAutoHyphens w:val="0"/>
      <w:autoSpaceDE/>
      <w:spacing w:before="120" w:after="240" w:line="360" w:lineRule="auto"/>
      <w:ind w:left="1701" w:right="567"/>
      <w:jc w:val="both"/>
    </w:pPr>
    <w:rPr>
      <w:rFonts w:cs="Times New Roman"/>
      <w:color w:val="auto"/>
      <w:spacing w:val="20"/>
      <w:sz w:val="20"/>
      <w:szCs w:val="20"/>
      <w:lang w:eastAsia="ru-RU"/>
    </w:rPr>
  </w:style>
  <w:style w:type="paragraph" w:customStyle="1" w:styleId="affd">
    <w:name w:val="Пункт б/н"/>
    <w:basedOn w:val="a0"/>
    <w:rsid w:val="00A25249"/>
    <w:pPr>
      <w:suppressAutoHyphens w:val="0"/>
      <w:autoSpaceDE/>
      <w:spacing w:line="360" w:lineRule="auto"/>
      <w:ind w:left="1134"/>
      <w:jc w:val="both"/>
    </w:pPr>
    <w:rPr>
      <w:rFonts w:cs="Times New Roman"/>
      <w:color w:val="auto"/>
      <w:sz w:val="28"/>
      <w:szCs w:val="28"/>
      <w:lang w:eastAsia="ru-RU"/>
    </w:rPr>
  </w:style>
  <w:style w:type="paragraph" w:customStyle="1" w:styleId="-3">
    <w:name w:val="пункт-3"/>
    <w:basedOn w:val="a0"/>
    <w:link w:val="-30"/>
    <w:rsid w:val="00A25249"/>
    <w:pPr>
      <w:tabs>
        <w:tab w:val="num" w:pos="1701"/>
      </w:tabs>
      <w:suppressAutoHyphens w:val="0"/>
      <w:autoSpaceDE/>
      <w:spacing w:line="288" w:lineRule="auto"/>
      <w:ind w:firstLine="567"/>
      <w:jc w:val="both"/>
    </w:pPr>
    <w:rPr>
      <w:rFonts w:ascii="Calibri" w:eastAsia="Calibri" w:hAnsi="Calibri" w:cs="Times New Roman"/>
      <w:color w:val="auto"/>
      <w:sz w:val="28"/>
      <w:szCs w:val="28"/>
      <w:lang w:eastAsia="ru-RU"/>
    </w:rPr>
  </w:style>
  <w:style w:type="character" w:customStyle="1" w:styleId="-30">
    <w:name w:val="пункт-3 Знак"/>
    <w:link w:val="-3"/>
    <w:locked/>
    <w:rsid w:val="00A25249"/>
    <w:rPr>
      <w:sz w:val="28"/>
      <w:szCs w:val="28"/>
      <w:lang w:val="ru-RU" w:eastAsia="ru-RU" w:bidi="ar-SA"/>
    </w:rPr>
  </w:style>
  <w:style w:type="character" w:customStyle="1" w:styleId="affe">
    <w:name w:val="Гипертекстовая ссылка"/>
    <w:rsid w:val="00A25249"/>
    <w:rPr>
      <w:rFonts w:cs="Times New Roman"/>
      <w:color w:val="008000"/>
    </w:rPr>
  </w:style>
  <w:style w:type="paragraph" w:customStyle="1" w:styleId="Default">
    <w:name w:val="Default"/>
    <w:rsid w:val="00A25249"/>
    <w:pPr>
      <w:autoSpaceDE w:val="0"/>
      <w:autoSpaceDN w:val="0"/>
      <w:adjustRightInd w:val="0"/>
    </w:pPr>
    <w:rPr>
      <w:rFonts w:ascii="Times New Roman" w:eastAsia="Times New Roman" w:hAnsi="Times New Roman"/>
      <w:color w:val="000000"/>
      <w:sz w:val="24"/>
      <w:szCs w:val="24"/>
    </w:rPr>
  </w:style>
  <w:style w:type="character" w:styleId="afff">
    <w:name w:val="footnote reference"/>
    <w:semiHidden/>
    <w:rsid w:val="00A25249"/>
    <w:rPr>
      <w:rFonts w:cs="Times New Roman"/>
      <w:vertAlign w:val="superscript"/>
    </w:rPr>
  </w:style>
  <w:style w:type="paragraph" w:customStyle="1" w:styleId="41">
    <w:name w:val="Пункт_4"/>
    <w:basedOn w:val="a0"/>
    <w:link w:val="42"/>
    <w:rsid w:val="00A25249"/>
    <w:pPr>
      <w:tabs>
        <w:tab w:val="num" w:pos="1107"/>
      </w:tabs>
      <w:suppressAutoHyphens w:val="0"/>
      <w:autoSpaceDE/>
      <w:ind w:left="1107" w:hanging="397"/>
      <w:jc w:val="both"/>
    </w:pPr>
    <w:rPr>
      <w:rFonts w:cs="Times New Roman"/>
      <w:color w:val="auto"/>
      <w:sz w:val="28"/>
      <w:szCs w:val="28"/>
      <w:lang w:val="x-none" w:eastAsia="x-none"/>
    </w:rPr>
  </w:style>
  <w:style w:type="character" w:customStyle="1" w:styleId="42">
    <w:name w:val="Пункт_4 Знак"/>
    <w:link w:val="41"/>
    <w:locked/>
    <w:rsid w:val="00A25249"/>
    <w:rPr>
      <w:rFonts w:ascii="Times New Roman" w:eastAsia="Times New Roman" w:hAnsi="Times New Roman"/>
      <w:sz w:val="28"/>
      <w:szCs w:val="28"/>
    </w:rPr>
  </w:style>
  <w:style w:type="paragraph" w:customStyle="1" w:styleId="-31">
    <w:name w:val="Пункт-3"/>
    <w:basedOn w:val="a0"/>
    <w:rsid w:val="00A25249"/>
    <w:pPr>
      <w:suppressAutoHyphens w:val="0"/>
      <w:autoSpaceDE/>
      <w:spacing w:line="288" w:lineRule="auto"/>
      <w:jc w:val="both"/>
    </w:pPr>
    <w:rPr>
      <w:rFonts w:cs="Times New Roman"/>
      <w:color w:val="auto"/>
      <w:sz w:val="28"/>
      <w:szCs w:val="28"/>
      <w:lang w:eastAsia="ru-RU"/>
    </w:rPr>
  </w:style>
  <w:style w:type="paragraph" w:customStyle="1" w:styleId="35">
    <w:name w:val="Стиль3"/>
    <w:basedOn w:val="22"/>
    <w:rsid w:val="00A25249"/>
    <w:pPr>
      <w:widowControl w:val="0"/>
      <w:tabs>
        <w:tab w:val="num" w:pos="227"/>
      </w:tabs>
      <w:adjustRightInd w:val="0"/>
      <w:spacing w:after="0" w:line="240" w:lineRule="auto"/>
      <w:ind w:left="0"/>
      <w:textAlignment w:val="baseline"/>
    </w:pPr>
  </w:style>
  <w:style w:type="paragraph" w:customStyle="1" w:styleId="36">
    <w:name w:val="Пункт_3"/>
    <w:basedOn w:val="a0"/>
    <w:rsid w:val="00A25249"/>
    <w:pPr>
      <w:tabs>
        <w:tab w:val="num" w:pos="2411"/>
      </w:tabs>
      <w:suppressAutoHyphens w:val="0"/>
      <w:autoSpaceDE/>
      <w:ind w:left="2411" w:hanging="1134"/>
      <w:jc w:val="both"/>
    </w:pPr>
    <w:rPr>
      <w:rFonts w:cs="Times New Roman"/>
      <w:color w:val="auto"/>
      <w:sz w:val="28"/>
      <w:szCs w:val="28"/>
      <w:lang w:eastAsia="ru-RU"/>
    </w:rPr>
  </w:style>
  <w:style w:type="paragraph" w:customStyle="1" w:styleId="51">
    <w:name w:val="Пункт_5"/>
    <w:basedOn w:val="a0"/>
    <w:rsid w:val="00A25249"/>
    <w:pPr>
      <w:tabs>
        <w:tab w:val="num" w:pos="1134"/>
        <w:tab w:val="num" w:pos="1701"/>
      </w:tabs>
      <w:suppressAutoHyphens w:val="0"/>
      <w:autoSpaceDE/>
      <w:ind w:left="1134" w:hanging="567"/>
      <w:jc w:val="both"/>
    </w:pPr>
    <w:rPr>
      <w:rFonts w:cs="Times New Roman"/>
      <w:color w:val="auto"/>
      <w:sz w:val="28"/>
      <w:szCs w:val="28"/>
      <w:lang w:eastAsia="ru-RU"/>
    </w:rPr>
  </w:style>
  <w:style w:type="paragraph" w:customStyle="1" w:styleId="afff0">
    <w:name w:val="Пункт"/>
    <w:basedOn w:val="a0"/>
    <w:rsid w:val="00A25249"/>
    <w:pPr>
      <w:suppressAutoHyphens w:val="0"/>
      <w:autoSpaceDE/>
      <w:spacing w:line="360" w:lineRule="auto"/>
      <w:jc w:val="both"/>
    </w:pPr>
    <w:rPr>
      <w:rFonts w:cs="Times New Roman"/>
      <w:color w:val="auto"/>
      <w:sz w:val="28"/>
      <w:szCs w:val="28"/>
      <w:lang w:eastAsia="ru-RU"/>
    </w:rPr>
  </w:style>
  <w:style w:type="paragraph" w:customStyle="1" w:styleId="-5">
    <w:name w:val="Пункт-5"/>
    <w:basedOn w:val="a0"/>
    <w:rsid w:val="00A25249"/>
    <w:pPr>
      <w:tabs>
        <w:tab w:val="num" w:pos="1701"/>
      </w:tabs>
      <w:suppressAutoHyphens w:val="0"/>
      <w:autoSpaceDE/>
      <w:spacing w:line="288" w:lineRule="auto"/>
      <w:ind w:firstLine="567"/>
      <w:jc w:val="both"/>
    </w:pPr>
    <w:rPr>
      <w:rFonts w:cs="Times New Roman"/>
      <w:color w:val="auto"/>
      <w:sz w:val="28"/>
      <w:szCs w:val="28"/>
      <w:lang w:eastAsia="ru-RU"/>
    </w:rPr>
  </w:style>
  <w:style w:type="paragraph" w:customStyle="1" w:styleId="-60">
    <w:name w:val="Пункт-6"/>
    <w:basedOn w:val="a0"/>
    <w:rsid w:val="00A25249"/>
    <w:pPr>
      <w:tabs>
        <w:tab w:val="num" w:pos="1702"/>
      </w:tabs>
      <w:suppressAutoHyphens w:val="0"/>
      <w:autoSpaceDE/>
      <w:spacing w:line="288" w:lineRule="auto"/>
      <w:ind w:left="1" w:firstLine="567"/>
      <w:jc w:val="both"/>
    </w:pPr>
    <w:rPr>
      <w:rFonts w:cs="Times New Roman"/>
      <w:color w:val="auto"/>
      <w:sz w:val="28"/>
      <w:szCs w:val="28"/>
      <w:lang w:eastAsia="ru-RU"/>
    </w:rPr>
  </w:style>
  <w:style w:type="paragraph" w:customStyle="1" w:styleId="-7">
    <w:name w:val="Пункт-7"/>
    <w:basedOn w:val="a0"/>
    <w:rsid w:val="00A25249"/>
    <w:pPr>
      <w:tabs>
        <w:tab w:val="num" w:pos="1701"/>
      </w:tabs>
      <w:suppressAutoHyphens w:val="0"/>
      <w:autoSpaceDE/>
      <w:spacing w:line="288" w:lineRule="auto"/>
      <w:ind w:firstLine="567"/>
      <w:jc w:val="both"/>
    </w:pPr>
    <w:rPr>
      <w:rFonts w:cs="Times New Roman"/>
      <w:color w:val="auto"/>
      <w:sz w:val="28"/>
      <w:szCs w:val="28"/>
      <w:lang w:eastAsia="ru-RU"/>
    </w:rPr>
  </w:style>
  <w:style w:type="character" w:styleId="afff1">
    <w:name w:val="annotation reference"/>
    <w:semiHidden/>
    <w:rsid w:val="00A25249"/>
    <w:rPr>
      <w:rFonts w:cs="Times New Roman"/>
      <w:sz w:val="16"/>
      <w:szCs w:val="16"/>
    </w:rPr>
  </w:style>
  <w:style w:type="paragraph" w:styleId="afff2">
    <w:name w:val="annotation text"/>
    <w:basedOn w:val="a0"/>
    <w:link w:val="afff3"/>
    <w:semiHidden/>
    <w:rsid w:val="00A25249"/>
    <w:pPr>
      <w:suppressAutoHyphens w:val="0"/>
      <w:autoSpaceDE/>
      <w:spacing w:line="288" w:lineRule="auto"/>
      <w:ind w:firstLine="567"/>
      <w:jc w:val="both"/>
    </w:pPr>
    <w:rPr>
      <w:rFonts w:cs="Times New Roman"/>
      <w:color w:val="auto"/>
      <w:sz w:val="20"/>
      <w:szCs w:val="20"/>
      <w:lang w:val="x-none" w:eastAsia="x-none"/>
    </w:rPr>
  </w:style>
  <w:style w:type="paragraph" w:customStyle="1" w:styleId="28">
    <w:name w:val="Подзаголовок_2"/>
    <w:basedOn w:val="a0"/>
    <w:rsid w:val="00A25249"/>
    <w:pPr>
      <w:keepNext/>
      <w:tabs>
        <w:tab w:val="num" w:pos="567"/>
        <w:tab w:val="num" w:pos="1701"/>
      </w:tabs>
      <w:autoSpaceDE/>
      <w:spacing w:before="360" w:after="120"/>
      <w:ind w:left="567" w:hanging="567"/>
      <w:jc w:val="both"/>
      <w:outlineLvl w:val="1"/>
    </w:pPr>
    <w:rPr>
      <w:rFonts w:cs="Times New Roman"/>
      <w:b/>
      <w:bCs/>
      <w:color w:val="auto"/>
      <w:sz w:val="32"/>
      <w:szCs w:val="32"/>
      <w:lang w:eastAsia="ru-RU"/>
    </w:rPr>
  </w:style>
  <w:style w:type="character" w:customStyle="1" w:styleId="grame">
    <w:name w:val="grame"/>
    <w:rsid w:val="00A25249"/>
    <w:rPr>
      <w:rFonts w:cs="Times New Roman"/>
    </w:rPr>
  </w:style>
  <w:style w:type="numbering" w:customStyle="1" w:styleId="a">
    <w:name w:val="Д_Стиль"/>
    <w:rsid w:val="00A25249"/>
    <w:pPr>
      <w:numPr>
        <w:numId w:val="37"/>
      </w:numPr>
    </w:pPr>
  </w:style>
  <w:style w:type="paragraph" w:customStyle="1" w:styleId="afff4">
    <w:name w:val="Знак"/>
    <w:basedOn w:val="a0"/>
    <w:rsid w:val="00C32A63"/>
    <w:pPr>
      <w:widowControl w:val="0"/>
      <w:suppressAutoHyphens w:val="0"/>
      <w:autoSpaceDE/>
      <w:adjustRightInd w:val="0"/>
      <w:spacing w:after="160" w:line="240" w:lineRule="exact"/>
      <w:jc w:val="right"/>
    </w:pPr>
    <w:rPr>
      <w:rFonts w:cs="Times New Roman"/>
      <w:color w:val="auto"/>
      <w:sz w:val="20"/>
      <w:szCs w:val="20"/>
      <w:lang w:val="en-GB" w:eastAsia="en-US"/>
    </w:rPr>
  </w:style>
  <w:style w:type="table" w:styleId="afff5">
    <w:name w:val="Table Grid"/>
    <w:basedOn w:val="a2"/>
    <w:uiPriority w:val="59"/>
    <w:rsid w:val="00C60A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basedOn w:val="a2"/>
    <w:next w:val="afff5"/>
    <w:uiPriority w:val="59"/>
    <w:rsid w:val="00C06B6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annotation subject"/>
    <w:basedOn w:val="afff2"/>
    <w:next w:val="afff2"/>
    <w:link w:val="afff7"/>
    <w:rsid w:val="00061633"/>
    <w:pPr>
      <w:suppressAutoHyphens/>
      <w:autoSpaceDE w:val="0"/>
      <w:spacing w:line="240" w:lineRule="auto"/>
      <w:ind w:firstLine="0"/>
      <w:jc w:val="left"/>
    </w:pPr>
    <w:rPr>
      <w:b/>
      <w:bCs/>
      <w:color w:val="000000"/>
      <w:lang w:eastAsia="ar-SA"/>
    </w:rPr>
  </w:style>
  <w:style w:type="character" w:customStyle="1" w:styleId="afff3">
    <w:name w:val="Текст примечания Знак"/>
    <w:link w:val="afff2"/>
    <w:semiHidden/>
    <w:rsid w:val="00061633"/>
    <w:rPr>
      <w:rFonts w:ascii="Times New Roman" w:eastAsia="Times New Roman" w:hAnsi="Times New Roman"/>
    </w:rPr>
  </w:style>
  <w:style w:type="character" w:customStyle="1" w:styleId="afff7">
    <w:name w:val="Тема примечания Знак"/>
    <w:link w:val="afff6"/>
    <w:rsid w:val="00061633"/>
    <w:rPr>
      <w:rFonts w:ascii="Times New Roman" w:eastAsia="Times New Roman" w:hAnsi="Times New Roman" w:cs="Calibri"/>
      <w:b/>
      <w:bCs/>
      <w:color w:val="000000"/>
      <w:lang w:eastAsia="ar-SA"/>
    </w:rPr>
  </w:style>
  <w:style w:type="paragraph" w:styleId="afff8">
    <w:name w:val="Revision"/>
    <w:hidden/>
    <w:uiPriority w:val="99"/>
    <w:semiHidden/>
    <w:rsid w:val="00E6366F"/>
    <w:rPr>
      <w:rFonts w:ascii="Times New Roman" w:eastAsia="Times New Roman" w:hAnsi="Times New Roman" w:cs="Calibri"/>
      <w:color w:val="000000"/>
      <w:sz w:val="24"/>
      <w:szCs w:val="24"/>
      <w:lang w:eastAsia="ar-SA"/>
    </w:rPr>
  </w:style>
  <w:style w:type="paragraph" w:styleId="afff9">
    <w:name w:val="No Spacing"/>
    <w:link w:val="afffa"/>
    <w:uiPriority w:val="1"/>
    <w:qFormat/>
    <w:pPr>
      <w:suppressAutoHyphens/>
      <w:autoSpaceDE w:val="0"/>
    </w:pPr>
    <w:rPr>
      <w:rFonts w:ascii="Times New Roman" w:eastAsia="Times New Roman" w:hAnsi="Times New Roman" w:cs="Calibri"/>
      <w:color w:val="000000"/>
      <w:sz w:val="24"/>
      <w:szCs w:val="24"/>
      <w:lang w:eastAsia="ar-SA"/>
    </w:rPr>
  </w:style>
  <w:style w:type="character" w:customStyle="1" w:styleId="afffa">
    <w:name w:val="Без интервала Знак"/>
    <w:link w:val="afff9"/>
    <w:uiPriority w:val="1"/>
    <w:rsid w:val="00FA143C"/>
    <w:rPr>
      <w:rFonts w:ascii="Times New Roman" w:eastAsia="Times New Roman" w:hAnsi="Times New Roman" w:cs="Calibri"/>
      <w:color w:val="000000"/>
      <w:sz w:val="24"/>
      <w:szCs w:val="24"/>
      <w:lang w:eastAsia="ar-SA"/>
    </w:rPr>
  </w:style>
  <w:style w:type="character" w:styleId="afffb">
    <w:name w:val="Unresolved Mention"/>
    <w:basedOn w:val="a1"/>
    <w:uiPriority w:val="99"/>
    <w:semiHidden/>
    <w:unhideWhenUsed/>
    <w:rsid w:val="00F12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078680">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90929A08F9C940163526E58445A3FD5BEDE9DAE50FF6B6A306F306664089E2514B4BF646Cs6b1L" TargetMode="External"/><Relationship Id="rId18" Type="http://schemas.openxmlformats.org/officeDocument/2006/relationships/hyperlink" Target="consultantplus://offline/ref=D4FAC3E8C7E28EE65476D1978D5B153A2CEBB5F73B63CE157E15E81F9A9E71A8BF0F4D9FB4B515614CB8M" TargetMode="External"/><Relationship Id="rId26" Type="http://schemas.openxmlformats.org/officeDocument/2006/relationships/hyperlink" Target="consultantplus://offline/ref=68AC7EC483A697161A10D0C11FFD25583634F55520E2EB37F76637C128g8X8N" TargetMode="External"/><Relationship Id="rId39" Type="http://schemas.openxmlformats.org/officeDocument/2006/relationships/image" Target="media/image2.wmf"/><Relationship Id="rId21" Type="http://schemas.openxmlformats.org/officeDocument/2006/relationships/hyperlink" Target="consultantplus://offline/ref=68AC7EC483A697161A10D0C11FFD2558363EF35229E6EB37F76637C128881629116761432CgEX0N" TargetMode="External"/><Relationship Id="rId34" Type="http://schemas.openxmlformats.org/officeDocument/2006/relationships/hyperlink" Target="consultantplus://offline/ref=27E19D6665768F3E0609BD2797B9915C36DCC14CE8D298B57CEE67FD9DEF4831D8792241EB3Eh0I" TargetMode="External"/><Relationship Id="rId42" Type="http://schemas.openxmlformats.org/officeDocument/2006/relationships/oleObject" Target="embeddings/oleObject4.bin"/><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consultantplus://offline/ref=A90929A08F9C940163526E58445A3FD5BEDE9DAE50FF6B6A306F306664089E2514B4BF60s6b9L" TargetMode="External"/><Relationship Id="rId29" Type="http://schemas.openxmlformats.org/officeDocument/2006/relationships/hyperlink" Target="consultantplus://offline/ref=68AC7EC483A697161A10D0C11FFD2558363EF35229E6EB37F76637C128881629116761432AgEX9N" TargetMode="External"/><Relationship Id="rId11" Type="http://schemas.openxmlformats.org/officeDocument/2006/relationships/hyperlink" Target="consultantplus://offline/ref=A90929A08F9C940163526E58445A3FD5BEDF93A855F86B6A306F306664089E2514B4BF6064s6b0L" TargetMode="External"/><Relationship Id="rId24" Type="http://schemas.openxmlformats.org/officeDocument/2006/relationships/hyperlink" Target="consultantplus://offline/ref=68AC7EC483A697161A10D0C11FFD2558363EF35229E6EB37F76637C128881629116761432EgEXAN" TargetMode="External"/><Relationship Id="rId32" Type="http://schemas.openxmlformats.org/officeDocument/2006/relationships/hyperlink" Target="consultantplus://offline/ref=27E19D6665768F3E0609BD2797B9915C36DCC14CE8D298B57CEE67FD9DEF4831D8792242EA3EhBI" TargetMode="External"/><Relationship Id="rId37" Type="http://schemas.openxmlformats.org/officeDocument/2006/relationships/oleObject" Target="embeddings/oleObject1.bin"/><Relationship Id="rId40" Type="http://schemas.openxmlformats.org/officeDocument/2006/relationships/oleObject" Target="embeddings/oleObject3.bin"/><Relationship Id="rId45"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hyperlink" Target="consultantplus://offline/ref=A90929A08F9C940163526E58445A3FD5BEDF93A855F86B6A306F306664089E2514B4BF6064s6b0L" TargetMode="External"/><Relationship Id="rId23" Type="http://schemas.openxmlformats.org/officeDocument/2006/relationships/hyperlink" Target="consultantplus://offline/ref=68AC7EC483A697161A10D0C11FFD2558363FF2502CE7EB37F76637C128g8X8N" TargetMode="External"/><Relationship Id="rId28" Type="http://schemas.openxmlformats.org/officeDocument/2006/relationships/hyperlink" Target="consultantplus://offline/ref=68AC7EC483A697161A10D0C11FFD2558363EF35229E6EB37F76637C128881629116761432DgEXBN" TargetMode="External"/><Relationship Id="rId36" Type="http://schemas.openxmlformats.org/officeDocument/2006/relationships/image" Target="media/image1.wmf"/><Relationship Id="rId49" Type="http://schemas.openxmlformats.org/officeDocument/2006/relationships/fontTable" Target="fontTable.xml"/><Relationship Id="rId10" Type="http://schemas.openxmlformats.org/officeDocument/2006/relationships/hyperlink" Target="mailto:compliance@kamaz.org" TargetMode="External"/><Relationship Id="rId19" Type="http://schemas.openxmlformats.org/officeDocument/2006/relationships/hyperlink" Target="consultantplus://offline/ref=D4FAC3E8C7E28EE65476D1978D5B153A2CEBB5F73B63CE157E15E81F9A9E71A8BF0F4D9FB4B5146F4CBDM" TargetMode="External"/><Relationship Id="rId31" Type="http://schemas.openxmlformats.org/officeDocument/2006/relationships/hyperlink" Target="consultantplus://offline/ref=27E19D6665768F3E0609BD2797B9915C36DCC14CE8D298B57CEE67FD9DEF4831D8792242EA3EhAI" TargetMode="External"/><Relationship Id="rId44" Type="http://schemas.openxmlformats.org/officeDocument/2006/relationships/oleObject" Target="embeddings/oleObject5.bin"/><Relationship Id="rId4" Type="http://schemas.openxmlformats.org/officeDocument/2006/relationships/styles" Target="styles.xml"/><Relationship Id="rId9" Type="http://schemas.openxmlformats.org/officeDocument/2006/relationships/hyperlink" Target="consultantplus://offline/ref=15C5D53313A2AD8E28D42F3962388AB34067F29DA74338D66D91C48C47A090CD85C337D482U062F" TargetMode="External"/><Relationship Id="rId14" Type="http://schemas.openxmlformats.org/officeDocument/2006/relationships/hyperlink" Target="consultantplus://offline/ref=A90929A08F9C940163526E58445A3FD5BEDE9DAE50FF6B6A306F306664089E2514B4BF676D62EFECs9b9L" TargetMode="External"/><Relationship Id="rId22" Type="http://schemas.openxmlformats.org/officeDocument/2006/relationships/hyperlink" Target="consultantplus://offline/ref=68AC7EC483A697161A10D0C11FFD2558363EF35229E6EB37F76637C1288816291167614329gEXFN" TargetMode="External"/><Relationship Id="rId27" Type="http://schemas.openxmlformats.org/officeDocument/2006/relationships/hyperlink" Target="consultantplus://offline/ref=68AC7EC483A697161A10D0C11FFD25583634F55520E2EB37F76637C128g8X8N" TargetMode="External"/><Relationship Id="rId30" Type="http://schemas.openxmlformats.org/officeDocument/2006/relationships/hyperlink" Target="consultantplus://offline/ref=68AC7EC483A697161A10D0C11FFD2558363EF35229E6EB37F76637C128881629116761432BgEX8N" TargetMode="External"/><Relationship Id="rId35" Type="http://schemas.openxmlformats.org/officeDocument/2006/relationships/hyperlink" Target="http://www.zakupki.gov.ru" TargetMode="External"/><Relationship Id="rId43" Type="http://schemas.openxmlformats.org/officeDocument/2006/relationships/image" Target="media/image4.wmf"/><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consultantplus://offline/ref=A90929A08F9C940163526E58445A3FD5BEDE9DAE57FD6B6A306F306664s0b8L" TargetMode="External"/><Relationship Id="rId17" Type="http://schemas.openxmlformats.org/officeDocument/2006/relationships/hyperlink" Target="consultantplus://offline/ref=A90929A08F9C940163526E58445A3FD5BEDE9DAE50FF6B6A306F306664089E2514B4BF60s6b9L" TargetMode="External"/><Relationship Id="rId25" Type="http://schemas.openxmlformats.org/officeDocument/2006/relationships/hyperlink" Target="consultantplus://offline/ref=68AC7EC483A697161A10D0C11FFD25583634F55520E2EB37F76637C128g8X8N" TargetMode="External"/><Relationship Id="rId33" Type="http://schemas.openxmlformats.org/officeDocument/2006/relationships/hyperlink" Target="consultantplus://offline/ref=27E19D6665768F3E0609BD2797B9915C36DCC14CE8D298B57CEE67FD9DEF4831D8792242E9E8DAF53Ah0I" TargetMode="External"/><Relationship Id="rId38" Type="http://schemas.openxmlformats.org/officeDocument/2006/relationships/oleObject" Target="embeddings/oleObject2.bin"/><Relationship Id="rId46" Type="http://schemas.openxmlformats.org/officeDocument/2006/relationships/oleObject" Target="embeddings/oleObject6.bin"/><Relationship Id="rId20" Type="http://schemas.openxmlformats.org/officeDocument/2006/relationships/hyperlink" Target="consultantplus://offline/ref=68AC7EC483A697161A10D0C11FFD2558363EF35229E6EB37F76637C128881629116761432EgEXFN" TargetMode="External"/><Relationship Id="rId41"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CDB78-0617-4544-922F-6AB0A738A19A}">
  <ds:schemaRefs>
    <ds:schemaRef ds:uri="http://schemas.openxmlformats.org/officeDocument/2006/bibliography"/>
  </ds:schemaRefs>
</ds:datastoreItem>
</file>

<file path=customXml/itemProps2.xml><?xml version="1.0" encoding="utf-8"?>
<ds:datastoreItem xmlns:ds="http://schemas.openxmlformats.org/officeDocument/2006/customXml" ds:itemID="{7672BCE1-57E0-44B7-8B7B-FB434AC36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34175</Words>
  <Characters>194798</Characters>
  <Application>Microsoft Office Word</Application>
  <DocSecurity>0</DocSecurity>
  <Lines>1623</Lines>
  <Paragraphs>457</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Hewlett-Packard Company</Company>
  <LinksUpToDate>false</LinksUpToDate>
  <CharactersWithSpaces>228516</CharactersWithSpaces>
  <SharedDoc>false</SharedDoc>
  <HLinks>
    <vt:vector size="18" baseType="variant">
      <vt:variant>
        <vt:i4>7929914</vt:i4>
      </vt:variant>
      <vt:variant>
        <vt:i4>6</vt:i4>
      </vt:variant>
      <vt:variant>
        <vt:i4>0</vt:i4>
      </vt:variant>
      <vt:variant>
        <vt:i4>5</vt:i4>
      </vt:variant>
      <vt:variant>
        <vt:lpwstr>garantf1://890941.1829/</vt:lpwstr>
      </vt:variant>
      <vt:variant>
        <vt:lpwstr/>
      </vt:variant>
      <vt:variant>
        <vt:i4>1769509</vt:i4>
      </vt:variant>
      <vt:variant>
        <vt:i4>3</vt:i4>
      </vt:variant>
      <vt:variant>
        <vt:i4>0</vt:i4>
      </vt:variant>
      <vt:variant>
        <vt:i4>5</vt:i4>
      </vt:variant>
      <vt:variant>
        <vt:lpwstr/>
      </vt:variant>
      <vt:variant>
        <vt:lpwstr>sub_416</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Valued Acer Customer</dc:creator>
  <cp:lastModifiedBy>Жандарова Любовь Михайловна</cp:lastModifiedBy>
  <cp:revision>2</cp:revision>
  <cp:lastPrinted>2020-01-15T11:44:00Z</cp:lastPrinted>
  <dcterms:created xsi:type="dcterms:W3CDTF">2020-04-22T11:58:00Z</dcterms:created>
  <dcterms:modified xsi:type="dcterms:W3CDTF">2020-04-22T11:58:00Z</dcterms:modified>
</cp:coreProperties>
</file>